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2882A" w14:textId="00850D12" w:rsidR="00C637BA" w:rsidRDefault="006317B7" w:rsidP="00C637BA">
      <w:pPr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</w:pPr>
      <w:r w:rsidRPr="006317B7"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  <w:t>Whakamaua</w:t>
      </w:r>
      <w:r w:rsidR="00AD02EB"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  <w:t xml:space="preserve"> 2020-2025</w:t>
      </w:r>
    </w:p>
    <w:p w14:paraId="0B532430" w14:textId="2B331B6F" w:rsidR="00AD02EB" w:rsidRPr="00AD02EB" w:rsidRDefault="00AD02EB" w:rsidP="00C637BA">
      <w:pPr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</w:pPr>
      <w:r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  <w:t xml:space="preserve">Te </w:t>
      </w:r>
      <w:proofErr w:type="spellStart"/>
      <w:r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  <w:t>mahere</w:t>
      </w:r>
      <w:proofErr w:type="spellEnd"/>
      <w:r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  <w:t xml:space="preserve"> </w:t>
      </w:r>
      <w:proofErr w:type="spellStart"/>
      <w:r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  <w:t>whakatutuki</w:t>
      </w:r>
      <w:proofErr w:type="spellEnd"/>
      <w:r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  <w:t xml:space="preserve"> </w:t>
      </w:r>
      <w:proofErr w:type="spellStart"/>
      <w:r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  <w:t>whāinga</w:t>
      </w:r>
      <w:proofErr w:type="spellEnd"/>
      <w:r>
        <w:rPr>
          <w:rFonts w:ascii="Segoe UI Black" w:eastAsia="Times New Roman" w:hAnsi="Segoe UI Black" w:cs="Lucida Sans Unicode"/>
          <w:b/>
          <w:sz w:val="72"/>
          <w:szCs w:val="72"/>
          <w:lang w:eastAsia="en-GB"/>
        </w:rPr>
        <w:t xml:space="preserve"> hauora Māori</w:t>
      </w:r>
    </w:p>
    <w:p w14:paraId="0DBC5694" w14:textId="77777777" w:rsidR="00C637BA" w:rsidRPr="00C637BA" w:rsidRDefault="00C637BA" w:rsidP="00C637BA">
      <w:pPr>
        <w:rPr>
          <w:lang w:eastAsia="en-GB"/>
        </w:rPr>
      </w:pPr>
    </w:p>
    <w:p w14:paraId="215A6CA6" w14:textId="77777777" w:rsidR="00C637BA" w:rsidRPr="00C637BA" w:rsidRDefault="00C637BA" w:rsidP="00C637BA">
      <w:pPr>
        <w:rPr>
          <w:lang w:eastAsia="en-GB"/>
        </w:rPr>
      </w:pPr>
    </w:p>
    <w:p w14:paraId="1249B2BA" w14:textId="77777777" w:rsidR="00C637BA" w:rsidRPr="00C637BA" w:rsidRDefault="00C637BA" w:rsidP="00C637BA">
      <w:pPr>
        <w:rPr>
          <w:lang w:eastAsia="en-GB"/>
        </w:rPr>
      </w:pPr>
    </w:p>
    <w:p w14:paraId="11ED3B23" w14:textId="77777777" w:rsidR="00C637BA" w:rsidRPr="00C637BA" w:rsidRDefault="00C637BA" w:rsidP="00C637BA">
      <w:pPr>
        <w:rPr>
          <w:lang w:eastAsia="en-GB"/>
        </w:rPr>
      </w:pPr>
    </w:p>
    <w:p w14:paraId="57F29F7D" w14:textId="77777777" w:rsidR="00C637BA" w:rsidRPr="00C637BA" w:rsidRDefault="00C637BA" w:rsidP="00C637BA">
      <w:pPr>
        <w:rPr>
          <w:lang w:eastAsia="en-GB"/>
        </w:rPr>
      </w:pPr>
    </w:p>
    <w:p w14:paraId="74A35481" w14:textId="77777777" w:rsidR="00C637BA" w:rsidRPr="00C637BA" w:rsidRDefault="00C637BA" w:rsidP="00C637BA">
      <w:pPr>
        <w:rPr>
          <w:lang w:eastAsia="en-GB"/>
        </w:rPr>
      </w:pPr>
    </w:p>
    <w:p w14:paraId="15D00865" w14:textId="77777777" w:rsidR="00C637BA" w:rsidRPr="00C637BA" w:rsidRDefault="00C637BA" w:rsidP="00C637BA">
      <w:pPr>
        <w:rPr>
          <w:lang w:eastAsia="en-GB"/>
        </w:rPr>
      </w:pPr>
    </w:p>
    <w:p w14:paraId="4435292A" w14:textId="77777777" w:rsidR="00C637BA" w:rsidRPr="00C637BA" w:rsidRDefault="00C637BA" w:rsidP="00C637BA">
      <w:pPr>
        <w:rPr>
          <w:lang w:eastAsia="en-GB"/>
        </w:rPr>
      </w:pPr>
    </w:p>
    <w:p w14:paraId="2BD5DAA5" w14:textId="77777777" w:rsidR="00C637BA" w:rsidRPr="00C637BA" w:rsidRDefault="00C637BA" w:rsidP="00C637BA">
      <w:pPr>
        <w:rPr>
          <w:lang w:eastAsia="en-GB"/>
        </w:rPr>
      </w:pPr>
    </w:p>
    <w:p w14:paraId="7BD9D9B7" w14:textId="77777777" w:rsidR="00C637BA" w:rsidRPr="00C637BA" w:rsidRDefault="00C637BA" w:rsidP="00C637BA">
      <w:pPr>
        <w:rPr>
          <w:lang w:eastAsia="en-GB"/>
        </w:rPr>
      </w:pPr>
    </w:p>
    <w:p w14:paraId="7474B901" w14:textId="77777777" w:rsidR="00C637BA" w:rsidRPr="00C637BA" w:rsidRDefault="00C637BA" w:rsidP="00C637BA">
      <w:pPr>
        <w:rPr>
          <w:lang w:eastAsia="en-GB"/>
        </w:rPr>
      </w:pPr>
    </w:p>
    <w:p w14:paraId="034F37E1" w14:textId="77777777" w:rsidR="00C637BA" w:rsidRPr="00C637BA" w:rsidRDefault="00C637BA" w:rsidP="00C637BA">
      <w:pPr>
        <w:rPr>
          <w:lang w:eastAsia="en-GB"/>
        </w:rPr>
      </w:pPr>
    </w:p>
    <w:p w14:paraId="7B7ECAB7" w14:textId="77777777" w:rsidR="00C637BA" w:rsidRPr="00C637BA" w:rsidRDefault="00C637BA" w:rsidP="00C637BA">
      <w:pPr>
        <w:rPr>
          <w:lang w:eastAsia="en-GB"/>
        </w:rPr>
      </w:pPr>
    </w:p>
    <w:p w14:paraId="500AD978" w14:textId="4B45C110" w:rsidR="00C637BA" w:rsidRPr="00C637BA" w:rsidRDefault="00C637BA" w:rsidP="00C637BA">
      <w:pPr>
        <w:rPr>
          <w:lang w:eastAsia="en-GB"/>
        </w:rPr>
      </w:pPr>
    </w:p>
    <w:p w14:paraId="4E0C4EF0" w14:textId="493D3C02" w:rsidR="00C637BA" w:rsidRPr="00C637BA" w:rsidRDefault="00C637BA" w:rsidP="00C637BA">
      <w:pPr>
        <w:rPr>
          <w:lang w:eastAsia="en-GB"/>
        </w:rPr>
      </w:pPr>
    </w:p>
    <w:p w14:paraId="4D33E501" w14:textId="77777777" w:rsidR="00C637BA" w:rsidRPr="00C637BA" w:rsidRDefault="00C637BA" w:rsidP="00C637BA">
      <w:pPr>
        <w:rPr>
          <w:lang w:eastAsia="en-GB"/>
        </w:rPr>
      </w:pPr>
    </w:p>
    <w:p w14:paraId="6B924D44" w14:textId="6C0CF234" w:rsidR="00C637BA" w:rsidRPr="00C637BA" w:rsidRDefault="00C637BA" w:rsidP="00C637BA">
      <w:pPr>
        <w:rPr>
          <w:lang w:eastAsia="en-GB"/>
        </w:rPr>
        <w:sectPr w:rsidR="00C637BA" w:rsidRPr="00C637BA" w:rsidSect="00A27F6B">
          <w:headerReference w:type="default" r:id="rId11"/>
          <w:footerReference w:type="even" r:id="rId12"/>
          <w:footerReference w:type="default" r:id="rId13"/>
          <w:pgSz w:w="11907" w:h="16834" w:code="9"/>
          <w:pgMar w:top="5670" w:right="1134" w:bottom="1134" w:left="1134" w:header="567" w:footer="851" w:gutter="0"/>
          <w:pgNumType w:start="1"/>
          <w:cols w:space="720"/>
        </w:sectPr>
      </w:pPr>
    </w:p>
    <w:p w14:paraId="58CB2515" w14:textId="77777777" w:rsidR="000E7F53" w:rsidRPr="000E7F53" w:rsidRDefault="000E7F53" w:rsidP="00072DC8">
      <w:pPr>
        <w:pStyle w:val="Heading1-nonumbering"/>
      </w:pPr>
      <w:bookmarkStart w:id="2" w:name="_Toc50641625"/>
      <w:r w:rsidRPr="000E7F53">
        <w:lastRenderedPageBreak/>
        <w:t>Whakamaua</w:t>
      </w:r>
      <w:bookmarkEnd w:id="2"/>
    </w:p>
    <w:p w14:paraId="15A2FA94" w14:textId="77777777" w:rsidR="0028467C" w:rsidRDefault="0028467C" w:rsidP="0028467C">
      <w:pPr>
        <w:pStyle w:val="BodyText"/>
        <w:spacing w:before="214" w:line="297" w:lineRule="auto"/>
        <w:ind w:left="36" w:right="249" w:hanging="5"/>
        <w:jc w:val="both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whakahau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kupu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whakamaua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kapo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9"/>
        </w:rPr>
        <w:t xml:space="preserve">te </w:t>
      </w:r>
      <w:proofErr w:type="spellStart"/>
      <w:r>
        <w:rPr>
          <w:color w:val="1D1D1B"/>
        </w:rPr>
        <w:t>pupuri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katoa 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>tangata.</w:t>
      </w:r>
    </w:p>
    <w:p w14:paraId="7CA1414F" w14:textId="6FB93080" w:rsidR="0028467C" w:rsidRDefault="0028467C" w:rsidP="009103D5">
      <w:pPr>
        <w:pStyle w:val="BodyText"/>
        <w:spacing w:before="95" w:line="297" w:lineRule="auto"/>
        <w:ind w:left="31" w:right="7" w:hanging="5"/>
      </w:pP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  <w:spacing w:val="-2"/>
        </w:rPr>
        <w:t xml:space="preserve">kōrero </w:t>
      </w:r>
      <w:r>
        <w:rPr>
          <w:color w:val="1D1D1B"/>
        </w:rPr>
        <w:t xml:space="preserve">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‘Ko te </w:t>
      </w:r>
      <w:r>
        <w:rPr>
          <w:color w:val="1D1D1B"/>
        </w:rPr>
        <w:t xml:space="preserve">pae </w:t>
      </w:r>
      <w:proofErr w:type="spellStart"/>
      <w:r>
        <w:rPr>
          <w:color w:val="1D1D1B"/>
        </w:rPr>
        <w:t>tawhiti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whāia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tata. </w:t>
      </w:r>
      <w:r>
        <w:rPr>
          <w:color w:val="1D1D1B"/>
          <w:spacing w:val="-3"/>
        </w:rPr>
        <w:t xml:space="preserve">Ko te </w:t>
      </w:r>
      <w:r>
        <w:rPr>
          <w:color w:val="1D1D1B"/>
        </w:rPr>
        <w:t xml:space="preserve">pae tata, </w:t>
      </w:r>
      <w:proofErr w:type="spellStart"/>
      <w:r>
        <w:rPr>
          <w:color w:val="1D1D1B"/>
        </w:rPr>
        <w:t>whakamaua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6"/>
        </w:rPr>
        <w:t>tīna</w:t>
      </w:r>
      <w:proofErr w:type="spellEnd"/>
      <w:r>
        <w:rPr>
          <w:color w:val="1D1D1B"/>
          <w:spacing w:val="-6"/>
        </w:rPr>
        <w:t xml:space="preserve">’. </w:t>
      </w:r>
      <w:r>
        <w:rPr>
          <w:color w:val="1D1D1B"/>
        </w:rPr>
        <w:t xml:space="preserve">Me </w:t>
      </w:r>
      <w:proofErr w:type="spellStart"/>
      <w:r>
        <w:rPr>
          <w:color w:val="1D1D1B"/>
        </w:rPr>
        <w:t>whakamau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tātou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pae tata, me </w:t>
      </w:r>
      <w:proofErr w:type="spellStart"/>
      <w:r>
        <w:rPr>
          <w:color w:val="1D1D1B"/>
        </w:rPr>
        <w:t>whakapau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pae ora. </w:t>
      </w:r>
      <w:proofErr w:type="spellStart"/>
      <w:r>
        <w:rPr>
          <w:color w:val="1D1D1B"/>
        </w:rPr>
        <w:t>Koia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</w:t>
      </w:r>
      <w:r w:rsidR="009103D5">
        <w:rPr>
          <w:color w:val="1D1D1B"/>
        </w:rPr>
        <w:t xml:space="preserve"> </w:t>
      </w:r>
      <w:r>
        <w:rPr>
          <w:color w:val="1D1D1B"/>
        </w:rPr>
        <w:t xml:space="preserve">He Korowai </w:t>
      </w:r>
      <w:proofErr w:type="spellStart"/>
      <w:r>
        <w:rPr>
          <w:color w:val="1D1D1B"/>
        </w:rPr>
        <w:t>Oranga:Te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Rautaki</w:t>
      </w:r>
      <w:proofErr w:type="spellEnd"/>
      <w:r>
        <w:rPr>
          <w:color w:val="1D1D1B"/>
        </w:rPr>
        <w:t xml:space="preserve"> Hauora Māori, </w:t>
      </w:r>
      <w:proofErr w:type="spellStart"/>
      <w:r>
        <w:rPr>
          <w:color w:val="1D1D1B"/>
        </w:rPr>
        <w:t>otirā</w:t>
      </w:r>
      <w:proofErr w:type="spellEnd"/>
      <w:r>
        <w:rPr>
          <w:color w:val="1D1D1B"/>
        </w:rPr>
        <w:t xml:space="preserve">, ko Whakamaua 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tērā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rautaki</w:t>
      </w:r>
      <w:proofErr w:type="spellEnd"/>
      <w:r>
        <w:rPr>
          <w:color w:val="1D1D1B"/>
        </w:rPr>
        <w:t>.</w:t>
      </w:r>
    </w:p>
    <w:p w14:paraId="51536DE8" w14:textId="77777777" w:rsidR="0028467C" w:rsidRDefault="0028467C" w:rsidP="0028467C">
      <w:pPr>
        <w:pStyle w:val="BodyText"/>
        <w:spacing w:before="35" w:line="310" w:lineRule="atLeast"/>
        <w:ind w:left="32" w:right="2"/>
      </w:pP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tāpiri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kākahu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korowai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tangata. </w:t>
      </w:r>
      <w:r>
        <w:rPr>
          <w:color w:val="1D1D1B"/>
          <w:spacing w:val="-4"/>
        </w:rPr>
        <w:t xml:space="preserve">Ko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tūmanako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whakamaua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kākahu</w:t>
      </w:r>
      <w:proofErr w:type="spellEnd"/>
      <w:r>
        <w:rPr>
          <w:color w:val="1D1D1B"/>
        </w:rPr>
        <w:t xml:space="preserve"> o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hapori Māori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uhia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e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>.</w:t>
      </w:r>
    </w:p>
    <w:p w14:paraId="57284693" w14:textId="77777777" w:rsidR="001F586C" w:rsidRDefault="001F586C" w:rsidP="00C637BA">
      <w:pPr>
        <w:pStyle w:val="Imprint"/>
        <w:spacing w:before="1200"/>
        <w:rPr>
          <w:rFonts w:cs="Segoe UI"/>
          <w:color w:val="000000" w:themeColor="text1"/>
        </w:rPr>
      </w:pPr>
    </w:p>
    <w:p w14:paraId="5E0E7727" w14:textId="56C57CBA" w:rsidR="001F586C" w:rsidRDefault="001F586C" w:rsidP="001F586C">
      <w:pPr>
        <w:pStyle w:val="Imprint"/>
        <w:spacing w:after="0"/>
        <w:rPr>
          <w:rFonts w:cs="Segoe UI"/>
          <w:color w:val="000000" w:themeColor="text1"/>
        </w:rPr>
      </w:pPr>
    </w:p>
    <w:p w14:paraId="714EC3D5" w14:textId="75BBC187" w:rsidR="00822D39" w:rsidRDefault="00822D39" w:rsidP="00822D39">
      <w:pPr>
        <w:rPr>
          <w:lang w:eastAsia="en-GB"/>
        </w:rPr>
      </w:pPr>
    </w:p>
    <w:p w14:paraId="3EFC61B0" w14:textId="733C6A56" w:rsidR="00822D39" w:rsidRDefault="00822D39" w:rsidP="00822D39">
      <w:pPr>
        <w:rPr>
          <w:lang w:eastAsia="en-GB"/>
        </w:rPr>
      </w:pPr>
    </w:p>
    <w:p w14:paraId="6FC8576E" w14:textId="5879D8FE" w:rsidR="00822D39" w:rsidRDefault="00822D39" w:rsidP="00822D39">
      <w:pPr>
        <w:rPr>
          <w:lang w:eastAsia="en-GB"/>
        </w:rPr>
      </w:pPr>
    </w:p>
    <w:p w14:paraId="558671EC" w14:textId="21CD48EC" w:rsidR="0028467C" w:rsidRDefault="0028467C" w:rsidP="00822D39">
      <w:pPr>
        <w:rPr>
          <w:lang w:eastAsia="en-GB"/>
        </w:rPr>
      </w:pPr>
    </w:p>
    <w:p w14:paraId="5B734592" w14:textId="7040E8F3" w:rsidR="0028467C" w:rsidRDefault="0028467C" w:rsidP="00822D39">
      <w:pPr>
        <w:rPr>
          <w:lang w:eastAsia="en-GB"/>
        </w:rPr>
      </w:pPr>
    </w:p>
    <w:p w14:paraId="0535963C" w14:textId="73D13B42" w:rsidR="0028467C" w:rsidRDefault="0028467C" w:rsidP="00822D39">
      <w:pPr>
        <w:rPr>
          <w:lang w:eastAsia="en-GB"/>
        </w:rPr>
      </w:pPr>
    </w:p>
    <w:p w14:paraId="3CDB4D69" w14:textId="77777777" w:rsidR="0028467C" w:rsidRDefault="0028467C" w:rsidP="00822D39">
      <w:pPr>
        <w:rPr>
          <w:lang w:eastAsia="en-GB"/>
        </w:rPr>
      </w:pPr>
    </w:p>
    <w:p w14:paraId="69B003E6" w14:textId="77777777" w:rsidR="00822D39" w:rsidRPr="00822D39" w:rsidRDefault="00822D39" w:rsidP="00822D39">
      <w:pPr>
        <w:rPr>
          <w:lang w:eastAsia="en-GB"/>
        </w:rPr>
      </w:pPr>
    </w:p>
    <w:p w14:paraId="0BD86518" w14:textId="77777777" w:rsidR="001F586C" w:rsidRDefault="001F586C" w:rsidP="001F586C">
      <w:pPr>
        <w:pStyle w:val="Imprint"/>
        <w:spacing w:after="0"/>
        <w:rPr>
          <w:rFonts w:cs="Segoe UI"/>
          <w:color w:val="000000" w:themeColor="text1"/>
        </w:rPr>
      </w:pPr>
    </w:p>
    <w:p w14:paraId="4C968C4C" w14:textId="77777777" w:rsidR="0028467C" w:rsidRPr="00BC2E00" w:rsidRDefault="0028467C" w:rsidP="0028467C">
      <w:pPr>
        <w:spacing w:line="268" w:lineRule="auto"/>
        <w:ind w:left="20" w:right="538" w:firstLine="19"/>
        <w:jc w:val="both"/>
        <w:rPr>
          <w:rFonts w:cs="Segoe UI"/>
          <w:sz w:val="19"/>
        </w:rPr>
      </w:pPr>
      <w:proofErr w:type="spellStart"/>
      <w:r w:rsidRPr="00BC2E00">
        <w:rPr>
          <w:rFonts w:cs="Segoe UI"/>
          <w:color w:val="1D1D1B"/>
          <w:sz w:val="19"/>
        </w:rPr>
        <w:t>Nā</w:t>
      </w:r>
      <w:proofErr w:type="spellEnd"/>
      <w:r w:rsidRPr="00BC2E00">
        <w:rPr>
          <w:rFonts w:cs="Segoe UI"/>
          <w:color w:val="1D1D1B"/>
          <w:sz w:val="19"/>
        </w:rPr>
        <w:t xml:space="preserve">: </w:t>
      </w:r>
      <w:proofErr w:type="spellStart"/>
      <w:r w:rsidRPr="00BC2E00">
        <w:rPr>
          <w:rFonts w:cs="Segoe UI"/>
          <w:color w:val="1D1D1B"/>
          <w:sz w:val="19"/>
        </w:rPr>
        <w:t>Manatū</w:t>
      </w:r>
      <w:proofErr w:type="spellEnd"/>
      <w:r w:rsidRPr="00BC2E00">
        <w:rPr>
          <w:rFonts w:cs="Segoe UI"/>
          <w:color w:val="1D1D1B"/>
          <w:sz w:val="19"/>
        </w:rPr>
        <w:t xml:space="preserve"> Hauora. 2020. Whakamaua 2020–2025. Te Whanganui-a-Tara: </w:t>
      </w:r>
      <w:proofErr w:type="spellStart"/>
      <w:r w:rsidRPr="00BC2E00">
        <w:rPr>
          <w:rFonts w:cs="Segoe UI"/>
          <w:color w:val="1D1D1B"/>
          <w:sz w:val="19"/>
        </w:rPr>
        <w:t>Manatū</w:t>
      </w:r>
      <w:proofErr w:type="spellEnd"/>
      <w:r w:rsidRPr="00BC2E00">
        <w:rPr>
          <w:rFonts w:cs="Segoe UI"/>
          <w:color w:val="1D1D1B"/>
          <w:sz w:val="19"/>
        </w:rPr>
        <w:t xml:space="preserve"> Hauora.</w:t>
      </w:r>
    </w:p>
    <w:p w14:paraId="46912104" w14:textId="77777777" w:rsidR="0028467C" w:rsidRPr="00BC2E00" w:rsidRDefault="0028467C" w:rsidP="0028467C">
      <w:pPr>
        <w:spacing w:before="95" w:line="367" w:lineRule="auto"/>
        <w:ind w:left="38" w:right="17"/>
        <w:jc w:val="both"/>
        <w:rPr>
          <w:rFonts w:cs="Segoe UI"/>
          <w:sz w:val="19"/>
        </w:rPr>
      </w:pPr>
      <w:r w:rsidRPr="00BC2E00">
        <w:rPr>
          <w:rFonts w:cs="Segoe UI"/>
          <w:color w:val="1D1D1B"/>
          <w:sz w:val="19"/>
        </w:rPr>
        <w:t xml:space="preserve">He </w:t>
      </w:r>
      <w:proofErr w:type="spellStart"/>
      <w:r w:rsidRPr="00BC2E00">
        <w:rPr>
          <w:rFonts w:cs="Segoe UI"/>
          <w:color w:val="1D1D1B"/>
          <w:sz w:val="19"/>
        </w:rPr>
        <w:t>mea</w:t>
      </w:r>
      <w:proofErr w:type="spellEnd"/>
      <w:r w:rsidRPr="00BC2E00">
        <w:rPr>
          <w:rFonts w:cs="Segoe UI"/>
          <w:color w:val="1D1D1B"/>
          <w:sz w:val="19"/>
        </w:rPr>
        <w:t xml:space="preserve"> </w:t>
      </w:r>
      <w:proofErr w:type="spellStart"/>
      <w:r w:rsidRPr="00BC2E00">
        <w:rPr>
          <w:rFonts w:cs="Segoe UI"/>
          <w:color w:val="1D1D1B"/>
          <w:sz w:val="19"/>
        </w:rPr>
        <w:t>whakaputa</w:t>
      </w:r>
      <w:proofErr w:type="spellEnd"/>
      <w:r w:rsidRPr="00BC2E00">
        <w:rPr>
          <w:rFonts w:cs="Segoe UI"/>
          <w:color w:val="1D1D1B"/>
          <w:sz w:val="19"/>
        </w:rPr>
        <w:t xml:space="preserve"> </w:t>
      </w:r>
      <w:proofErr w:type="spellStart"/>
      <w:r w:rsidRPr="00BC2E00">
        <w:rPr>
          <w:rFonts w:cs="Segoe UI"/>
          <w:color w:val="1D1D1B"/>
          <w:sz w:val="19"/>
        </w:rPr>
        <w:t>i</w:t>
      </w:r>
      <w:proofErr w:type="spellEnd"/>
      <w:r w:rsidRPr="00BC2E00">
        <w:rPr>
          <w:rFonts w:cs="Segoe UI"/>
          <w:color w:val="1D1D1B"/>
          <w:sz w:val="19"/>
        </w:rPr>
        <w:t xml:space="preserve"> te </w:t>
      </w:r>
      <w:proofErr w:type="spellStart"/>
      <w:r w:rsidRPr="00BC2E00">
        <w:rPr>
          <w:rFonts w:cs="Segoe UI"/>
          <w:color w:val="1D1D1B"/>
          <w:sz w:val="19"/>
        </w:rPr>
        <w:t>Hereturikōkā</w:t>
      </w:r>
      <w:proofErr w:type="spellEnd"/>
      <w:r w:rsidRPr="00BC2E00">
        <w:rPr>
          <w:rFonts w:cs="Segoe UI"/>
          <w:color w:val="1D1D1B"/>
          <w:sz w:val="19"/>
        </w:rPr>
        <w:t xml:space="preserve"> </w:t>
      </w:r>
      <w:proofErr w:type="spellStart"/>
      <w:r w:rsidRPr="00BC2E00">
        <w:rPr>
          <w:rFonts w:cs="Segoe UI"/>
          <w:color w:val="1D1D1B"/>
          <w:sz w:val="19"/>
        </w:rPr>
        <w:t>nā</w:t>
      </w:r>
      <w:proofErr w:type="spellEnd"/>
      <w:r w:rsidRPr="00BC2E00">
        <w:rPr>
          <w:rFonts w:cs="Segoe UI"/>
          <w:color w:val="1D1D1B"/>
          <w:sz w:val="19"/>
        </w:rPr>
        <w:t xml:space="preserve"> te </w:t>
      </w:r>
      <w:proofErr w:type="spellStart"/>
      <w:r w:rsidRPr="00BC2E00">
        <w:rPr>
          <w:rFonts w:cs="Segoe UI"/>
          <w:color w:val="1D1D1B"/>
          <w:sz w:val="19"/>
        </w:rPr>
        <w:t>Manatū</w:t>
      </w:r>
      <w:proofErr w:type="spellEnd"/>
      <w:r w:rsidRPr="00BC2E00">
        <w:rPr>
          <w:rFonts w:cs="Segoe UI"/>
          <w:color w:val="1D1D1B"/>
          <w:sz w:val="19"/>
        </w:rPr>
        <w:t xml:space="preserve"> Hauora PO </w:t>
      </w:r>
      <w:proofErr w:type="spellStart"/>
      <w:r w:rsidRPr="00BC2E00">
        <w:rPr>
          <w:rFonts w:cs="Segoe UI"/>
          <w:color w:val="1D1D1B"/>
          <w:sz w:val="19"/>
        </w:rPr>
        <w:t>Poutāpeta</w:t>
      </w:r>
      <w:proofErr w:type="spellEnd"/>
      <w:r w:rsidRPr="00BC2E00">
        <w:rPr>
          <w:rFonts w:cs="Segoe UI"/>
          <w:color w:val="1D1D1B"/>
          <w:sz w:val="19"/>
        </w:rPr>
        <w:t xml:space="preserve"> 5013, </w:t>
      </w:r>
      <w:r w:rsidRPr="00BC2E00">
        <w:rPr>
          <w:rFonts w:cs="Segoe UI"/>
          <w:color w:val="1D1D1B"/>
          <w:spacing w:val="-7"/>
          <w:sz w:val="19"/>
        </w:rPr>
        <w:t xml:space="preserve">Te </w:t>
      </w:r>
      <w:r w:rsidRPr="00BC2E00">
        <w:rPr>
          <w:rFonts w:cs="Segoe UI"/>
          <w:color w:val="1D1D1B"/>
          <w:sz w:val="19"/>
        </w:rPr>
        <w:t xml:space="preserve">Whanganui-a-Tara 6140, </w:t>
      </w:r>
      <w:r w:rsidRPr="00BC2E00">
        <w:rPr>
          <w:rFonts w:cs="Segoe UI"/>
          <w:color w:val="1D1D1B"/>
          <w:spacing w:val="-3"/>
          <w:sz w:val="19"/>
        </w:rPr>
        <w:t xml:space="preserve">Aotearoa </w:t>
      </w:r>
      <w:r w:rsidRPr="00BC2E00">
        <w:rPr>
          <w:rFonts w:cs="Segoe UI"/>
          <w:color w:val="1D1D1B"/>
          <w:sz w:val="19"/>
        </w:rPr>
        <w:t>ISBN 978-1-99-002927-1 (online)</w:t>
      </w:r>
    </w:p>
    <w:p w14:paraId="48AC7563" w14:textId="77777777" w:rsidR="0028467C" w:rsidRPr="00BC2E00" w:rsidRDefault="0028467C" w:rsidP="0028467C">
      <w:pPr>
        <w:spacing w:before="1"/>
        <w:ind w:left="38"/>
        <w:jc w:val="both"/>
        <w:rPr>
          <w:rFonts w:cs="Segoe UI"/>
          <w:sz w:val="19"/>
        </w:rPr>
      </w:pPr>
      <w:r w:rsidRPr="00BC2E00">
        <w:rPr>
          <w:rFonts w:cs="Segoe UI"/>
          <w:color w:val="1D1D1B"/>
          <w:sz w:val="19"/>
        </w:rPr>
        <w:t>ISBN 978-1-99-002928-8 (print)</w:t>
      </w:r>
    </w:p>
    <w:p w14:paraId="1B203620" w14:textId="77777777" w:rsidR="0028467C" w:rsidRPr="00BC2E00" w:rsidRDefault="0028467C" w:rsidP="0028467C">
      <w:pPr>
        <w:spacing w:before="123"/>
        <w:ind w:left="39"/>
        <w:jc w:val="both"/>
        <w:rPr>
          <w:rFonts w:cs="Segoe UI"/>
          <w:sz w:val="19"/>
        </w:rPr>
      </w:pPr>
      <w:r w:rsidRPr="00BC2E00">
        <w:rPr>
          <w:rFonts w:cs="Segoe UI"/>
          <w:color w:val="1D1D1B"/>
          <w:sz w:val="19"/>
        </w:rPr>
        <w:t>HP 7449</w:t>
      </w:r>
    </w:p>
    <w:p w14:paraId="30760F8E" w14:textId="77777777" w:rsidR="007649BA" w:rsidRPr="007649BA" w:rsidRDefault="007649BA" w:rsidP="007649BA">
      <w:pPr>
        <w:rPr>
          <w:lang w:eastAsia="en-GB"/>
        </w:rPr>
      </w:pPr>
    </w:p>
    <w:p w14:paraId="1182A944" w14:textId="77777777" w:rsidR="00C637BA" w:rsidRPr="00434299" w:rsidRDefault="00C637BA" w:rsidP="00C637BA">
      <w:pPr>
        <w:rPr>
          <w:color w:val="000000" w:themeColor="text1"/>
        </w:rPr>
      </w:pPr>
      <w:r w:rsidRPr="00434299">
        <w:rPr>
          <w:noProof/>
          <w:color w:val="000000" w:themeColor="text1"/>
          <w:lang w:eastAsia="en-NZ"/>
        </w:rPr>
        <w:drawing>
          <wp:inline distT="0" distB="0" distL="0" distR="0" wp14:anchorId="72F5A345" wp14:editId="54858859">
            <wp:extent cx="1413163" cy="576330"/>
            <wp:effectExtent l="0" t="0" r="0" b="0"/>
            <wp:docPr id="4" name="Picture 4" descr="Ministry of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17" cy="5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D9F2" w14:textId="75A1A8AA" w:rsidR="0028467C" w:rsidRPr="00BC2E00" w:rsidRDefault="0028467C" w:rsidP="0028467C">
      <w:pPr>
        <w:spacing w:before="123"/>
        <w:ind w:left="20"/>
        <w:jc w:val="both"/>
        <w:rPr>
          <w:rFonts w:cs="Segoe UI"/>
          <w:color w:val="1D1D1B"/>
          <w:sz w:val="19"/>
        </w:rPr>
      </w:pPr>
      <w:proofErr w:type="spellStart"/>
      <w:r w:rsidRPr="00BC2E00">
        <w:rPr>
          <w:rFonts w:cs="Segoe UI"/>
          <w:color w:val="1D1D1B"/>
          <w:sz w:val="19"/>
        </w:rPr>
        <w:t>Tīkina</w:t>
      </w:r>
      <w:proofErr w:type="spellEnd"/>
      <w:r w:rsidRPr="00BC2E00">
        <w:rPr>
          <w:rFonts w:cs="Segoe UI"/>
          <w:color w:val="1D1D1B"/>
          <w:sz w:val="19"/>
        </w:rPr>
        <w:t xml:space="preserve"> </w:t>
      </w:r>
      <w:proofErr w:type="spellStart"/>
      <w:r w:rsidRPr="00BC2E00">
        <w:rPr>
          <w:rFonts w:cs="Segoe UI"/>
          <w:color w:val="1D1D1B"/>
          <w:sz w:val="19"/>
        </w:rPr>
        <w:t>atu</w:t>
      </w:r>
      <w:proofErr w:type="spellEnd"/>
      <w:r w:rsidRPr="00BC2E00">
        <w:rPr>
          <w:rFonts w:cs="Segoe UI"/>
          <w:color w:val="1D1D1B"/>
          <w:sz w:val="19"/>
        </w:rPr>
        <w:t xml:space="preserve"> </w:t>
      </w:r>
      <w:proofErr w:type="spellStart"/>
      <w:r w:rsidRPr="00BC2E00">
        <w:rPr>
          <w:rFonts w:cs="Segoe UI"/>
          <w:color w:val="1D1D1B"/>
          <w:sz w:val="19"/>
        </w:rPr>
        <w:t>tēnei</w:t>
      </w:r>
      <w:proofErr w:type="spellEnd"/>
      <w:r w:rsidRPr="00BC2E00">
        <w:rPr>
          <w:rFonts w:cs="Segoe UI"/>
          <w:color w:val="1D1D1B"/>
          <w:sz w:val="19"/>
        </w:rPr>
        <w:t xml:space="preserve"> </w:t>
      </w:r>
      <w:proofErr w:type="spellStart"/>
      <w:r w:rsidRPr="00BC2E00">
        <w:rPr>
          <w:rFonts w:cs="Segoe UI"/>
          <w:color w:val="1D1D1B"/>
          <w:sz w:val="19"/>
        </w:rPr>
        <w:t>tuhinga</w:t>
      </w:r>
      <w:proofErr w:type="spellEnd"/>
      <w:r w:rsidRPr="00BC2E00">
        <w:rPr>
          <w:rFonts w:cs="Segoe UI"/>
          <w:color w:val="1D1D1B"/>
          <w:sz w:val="19"/>
        </w:rPr>
        <w:t xml:space="preserve"> </w:t>
      </w:r>
      <w:proofErr w:type="spellStart"/>
      <w:r w:rsidRPr="00BC2E00">
        <w:rPr>
          <w:rFonts w:cs="Segoe UI"/>
          <w:color w:val="1D1D1B"/>
          <w:sz w:val="19"/>
        </w:rPr>
        <w:t>ki</w:t>
      </w:r>
      <w:proofErr w:type="spellEnd"/>
      <w:r w:rsidRPr="00BC2E00">
        <w:rPr>
          <w:rFonts w:cs="Segoe UI"/>
          <w:color w:val="1D1D1B"/>
          <w:sz w:val="19"/>
        </w:rPr>
        <w:t xml:space="preserve"> health.govt.nz</w:t>
      </w:r>
    </w:p>
    <w:p w14:paraId="55D0816F" w14:textId="77777777" w:rsidR="00BC2E00" w:rsidRDefault="00BC2E00" w:rsidP="0028467C">
      <w:pPr>
        <w:spacing w:before="123"/>
        <w:ind w:left="20"/>
        <w:jc w:val="both"/>
        <w:rPr>
          <w:rFonts w:ascii="StevieSansBook" w:hAnsi="StevieSansBook"/>
          <w:sz w:val="19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061"/>
      </w:tblGrid>
      <w:tr w:rsidR="00C637BA" w:rsidRPr="00434299" w14:paraId="3E26D63C" w14:textId="77777777" w:rsidTr="00822D39">
        <w:trPr>
          <w:cantSplit/>
          <w:trHeight w:val="1238"/>
        </w:trPr>
        <w:tc>
          <w:tcPr>
            <w:tcW w:w="1526" w:type="dxa"/>
          </w:tcPr>
          <w:p w14:paraId="248727AC" w14:textId="77777777" w:rsidR="00C637BA" w:rsidRPr="00434299" w:rsidRDefault="00C637BA" w:rsidP="00C637BA">
            <w:pPr>
              <w:rPr>
                <w:rFonts w:cs="Segoe UI"/>
                <w:color w:val="000000" w:themeColor="text1"/>
                <w:sz w:val="15"/>
                <w:szCs w:val="15"/>
              </w:rPr>
            </w:pPr>
            <w:r w:rsidRPr="00434299">
              <w:rPr>
                <w:rFonts w:cs="Segoe UI"/>
                <w:b/>
                <w:noProof/>
                <w:color w:val="000000" w:themeColor="text1"/>
                <w:sz w:val="15"/>
                <w:szCs w:val="15"/>
                <w:lang w:eastAsia="en-NZ"/>
              </w:rPr>
              <w:lastRenderedPageBreak/>
              <w:drawing>
                <wp:inline distT="0" distB="0" distL="0" distR="0" wp14:anchorId="21CCA8F5" wp14:editId="437A84B0">
                  <wp:extent cx="809625" cy="285750"/>
                  <wp:effectExtent l="0" t="0" r="9525" b="0"/>
                  <wp:docPr id="3" name="Picture 3" descr="CC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C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74F47FAA" w14:textId="77777777" w:rsidR="0028467C" w:rsidRDefault="0028467C" w:rsidP="0028467C">
            <w:pPr>
              <w:spacing w:before="7" w:line="235" w:lineRule="auto"/>
              <w:ind w:left="20" w:right="17" w:firstLine="4"/>
              <w:rPr>
                <w:rFonts w:ascii="StevieSansBook" w:hAnsi="StevieSansBook"/>
                <w:sz w:val="15"/>
              </w:rPr>
            </w:pPr>
            <w:r>
              <w:rPr>
                <w:rFonts w:ascii="StevieSansBook" w:hAnsi="StevieSansBook"/>
                <w:color w:val="1D1D1B"/>
                <w:sz w:val="15"/>
              </w:rPr>
              <w:t xml:space="preserve">E mana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ana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tēnei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tuhinga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raro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raihana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whenua o Creative Commons Attribution 4.0. 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mea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ana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, ka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pai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noa: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tuari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,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arā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>, te</w:t>
            </w:r>
            <w:r>
              <w:rPr>
                <w:rFonts w:ascii="StevieSansBook" w:hAnsi="StevieSansBook"/>
                <w:color w:val="1D1D1B"/>
                <w:spacing w:val="-20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tāruarua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me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tuku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atu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anō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ngā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kōrero,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ahakoa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momo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rawa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,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hanga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rānei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;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pērā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whakahoutanga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anō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,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huringa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anō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,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tāpiringa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anō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rānei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nō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putanga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taketake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. Me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tika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whakamihi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, me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whai</w:t>
            </w:r>
            <w:proofErr w:type="spellEnd"/>
            <w:r>
              <w:rPr>
                <w:rFonts w:ascii="StevieSansBook" w:hAnsi="StevieSansBook"/>
                <w:color w:val="1D1D1B"/>
                <w:spacing w:val="-3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hononga</w:t>
            </w:r>
            <w:proofErr w:type="spellEnd"/>
          </w:p>
          <w:p w14:paraId="4FA1C6CC" w14:textId="62D2923E" w:rsidR="001F586C" w:rsidRPr="001F586C" w:rsidRDefault="0028467C" w:rsidP="0028467C">
            <w:pPr>
              <w:rPr>
                <w:rFonts w:cs="Segoe UI"/>
                <w:sz w:val="15"/>
                <w:szCs w:val="15"/>
              </w:rPr>
            </w:pPr>
            <w:r>
              <w:rPr>
                <w:rFonts w:ascii="StevieSansBook" w:hAnsi="StevieSansBook"/>
                <w:color w:val="1D1D1B"/>
                <w:sz w:val="15"/>
              </w:rPr>
              <w:t>ā-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ipurangi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ki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te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raihana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, me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āta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tautohu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ngā</w:t>
            </w:r>
            <w:proofErr w:type="spellEnd"/>
            <w:r>
              <w:rPr>
                <w:rFonts w:ascii="StevieSansBook" w:hAnsi="StevieSansBook"/>
                <w:color w:val="1D1D1B"/>
                <w:sz w:val="15"/>
              </w:rPr>
              <w:t xml:space="preserve"> </w:t>
            </w:r>
            <w:proofErr w:type="spellStart"/>
            <w:r>
              <w:rPr>
                <w:rFonts w:ascii="StevieSansBook" w:hAnsi="StevieSansBook"/>
                <w:color w:val="1D1D1B"/>
                <w:sz w:val="15"/>
              </w:rPr>
              <w:t>raweketanga</w:t>
            </w:r>
            <w:proofErr w:type="spellEnd"/>
          </w:p>
          <w:p w14:paraId="7009AC60" w14:textId="5684A121" w:rsidR="00822D39" w:rsidRPr="00822D39" w:rsidRDefault="00822D39" w:rsidP="00822D39">
            <w:pPr>
              <w:rPr>
                <w:rFonts w:cs="Segoe UI"/>
                <w:sz w:val="15"/>
                <w:szCs w:val="15"/>
              </w:rPr>
            </w:pPr>
          </w:p>
        </w:tc>
      </w:tr>
    </w:tbl>
    <w:p w14:paraId="0294A762" w14:textId="3A0B100D" w:rsidR="006317B7" w:rsidRPr="00321317" w:rsidRDefault="006317B7" w:rsidP="00321317">
      <w:pPr>
        <w:pStyle w:val="Heading1-nonumbering"/>
      </w:pPr>
      <w:bookmarkStart w:id="3" w:name="_Toc50641626"/>
      <w:bookmarkStart w:id="4" w:name="_Toc405792991"/>
      <w:bookmarkStart w:id="5" w:name="_Toc405793224"/>
      <w:r w:rsidRPr="00321317">
        <w:lastRenderedPageBreak/>
        <w:t>Ngā mihi</w:t>
      </w:r>
      <w:bookmarkEnd w:id="3"/>
      <w:r w:rsidRPr="00321317">
        <w:t xml:space="preserve"> </w:t>
      </w:r>
    </w:p>
    <w:p w14:paraId="63F72E46" w14:textId="77777777" w:rsidR="0028467C" w:rsidRDefault="0028467C" w:rsidP="0028467C">
      <w:pPr>
        <w:pStyle w:val="BodyText"/>
        <w:spacing w:before="60" w:line="297" w:lineRule="auto"/>
        <w:ind w:right="150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rere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kupu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whakamānawa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mihi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kōrero </w:t>
      </w:r>
      <w:proofErr w:type="spellStart"/>
      <w:r>
        <w:rPr>
          <w:color w:val="1D1D1B"/>
        </w:rPr>
        <w:t>urupare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kitenga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kupu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ārahi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tukuna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ā-iwi,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Māori ā-</w:t>
      </w:r>
      <w:proofErr w:type="spellStart"/>
      <w:r>
        <w:rPr>
          <w:color w:val="1D1D1B"/>
        </w:rPr>
        <w:t>motu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5"/>
        </w:rPr>
        <w:t xml:space="preserve"> </w:t>
      </w:r>
      <w:r>
        <w:rPr>
          <w:color w:val="1D1D1B"/>
        </w:rPr>
        <w:t>rōpū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kiritaki</w:t>
      </w:r>
      <w:proofErr w:type="spellEnd"/>
      <w:r>
        <w:rPr>
          <w:color w:val="1D1D1B"/>
        </w:rPr>
        <w:t>,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kaikerēme</w:t>
      </w:r>
      <w:proofErr w:type="spellEnd"/>
      <w:r>
        <w:rPr>
          <w:color w:val="1D1D1B"/>
          <w:spacing w:val="-5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5"/>
        </w:rPr>
        <w:t xml:space="preserve"> Wai </w:t>
      </w:r>
      <w:r>
        <w:rPr>
          <w:color w:val="1D1D1B"/>
        </w:rPr>
        <w:t>2575,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5"/>
        </w:rPr>
        <w:t xml:space="preserve"> </w:t>
      </w:r>
      <w:r>
        <w:rPr>
          <w:color w:val="1D1D1B"/>
        </w:rPr>
        <w:t>whakahaere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 xml:space="preserve">hauora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(PHO),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Expert Advisory Group for the Health and Disability </w:t>
      </w:r>
      <w:r>
        <w:rPr>
          <w:color w:val="1D1D1B"/>
          <w:spacing w:val="-3"/>
        </w:rPr>
        <w:t xml:space="preserve">System Review,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 xml:space="preserve"> whakahaere o Whānau Ora,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</w:t>
      </w:r>
      <w:proofErr w:type="spellStart"/>
      <w:r>
        <w:rPr>
          <w:color w:val="1D1D1B"/>
        </w:rPr>
        <w:t>hua</w:t>
      </w:r>
      <w:proofErr w:type="spellEnd"/>
      <w:r>
        <w:rPr>
          <w:color w:val="1D1D1B"/>
        </w:rPr>
        <w:t xml:space="preserve">-kore (NGO),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umanga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mātanga</w:t>
      </w:r>
      <w:proofErr w:type="spellEnd"/>
      <w:r>
        <w:rPr>
          <w:color w:val="1D1D1B"/>
        </w:rPr>
        <w:t xml:space="preserve"> Māori,</w:t>
      </w:r>
      <w:r>
        <w:rPr>
          <w:color w:val="1D1D1B"/>
          <w:spacing w:val="-18"/>
        </w:rPr>
        <w:t xml:space="preserve"> </w:t>
      </w:r>
      <w:proofErr w:type="spellStart"/>
      <w:r>
        <w:rPr>
          <w:color w:val="1D1D1B"/>
        </w:rPr>
        <w:t>ngā</w:t>
      </w:r>
      <w:proofErr w:type="spellEnd"/>
    </w:p>
    <w:p w14:paraId="1CB71BA8" w14:textId="77777777" w:rsidR="0028467C" w:rsidRDefault="0028467C" w:rsidP="0028467C">
      <w:pPr>
        <w:pStyle w:val="BodyText"/>
        <w:spacing w:line="297" w:lineRule="auto"/>
        <w:ind w:right="8" w:firstLine="4"/>
      </w:pPr>
      <w:proofErr w:type="spellStart"/>
      <w:r>
        <w:rPr>
          <w:color w:val="1D1D1B"/>
        </w:rPr>
        <w:t>kairangahau</w:t>
      </w:r>
      <w:proofErr w:type="spellEnd"/>
      <w:r>
        <w:rPr>
          <w:color w:val="1D1D1B"/>
          <w:spacing w:val="-8"/>
        </w:rPr>
        <w:t xml:space="preserve"> </w:t>
      </w:r>
      <w:r>
        <w:rPr>
          <w:color w:val="1D1D1B"/>
        </w:rPr>
        <w:t>mātauranga,</w:t>
      </w:r>
      <w:r>
        <w:rPr>
          <w:color w:val="1D1D1B"/>
          <w:spacing w:val="-8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8"/>
        </w:rPr>
        <w:t xml:space="preserve"> </w:t>
      </w:r>
      <w:proofErr w:type="spellStart"/>
      <w:r>
        <w:rPr>
          <w:color w:val="1D1D1B"/>
        </w:rPr>
        <w:t>tari</w:t>
      </w:r>
      <w:proofErr w:type="spellEnd"/>
      <w:r>
        <w:rPr>
          <w:color w:val="1D1D1B"/>
          <w:spacing w:val="-8"/>
        </w:rPr>
        <w:t xml:space="preserve">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  <w:spacing w:val="-8"/>
        </w:rPr>
        <w:t xml:space="preserve"> </w:t>
      </w:r>
      <w:r>
        <w:rPr>
          <w:color w:val="1D1D1B"/>
        </w:rPr>
        <w:t>me</w:t>
      </w:r>
      <w:r>
        <w:rPr>
          <w:color w:val="1D1D1B"/>
          <w:spacing w:val="-8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8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  <w:spacing w:val="-7"/>
        </w:rPr>
        <w:t xml:space="preserve"> </w:t>
      </w:r>
      <w:r>
        <w:rPr>
          <w:color w:val="1D1D1B"/>
        </w:rPr>
        <w:t xml:space="preserve">hauora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kaimahi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poari</w:t>
      </w:r>
      <w:proofErr w:type="spellEnd"/>
      <w:r>
        <w:rPr>
          <w:color w:val="1D1D1B"/>
        </w:rPr>
        <w:t xml:space="preserve"> hauora ā-</w:t>
      </w:r>
      <w:proofErr w:type="spellStart"/>
      <w:r>
        <w:rPr>
          <w:color w:val="1D1D1B"/>
        </w:rPr>
        <w:t>rohe</w:t>
      </w:r>
      <w:proofErr w:type="spellEnd"/>
      <w:r>
        <w:rPr>
          <w:color w:val="1D1D1B"/>
        </w:rPr>
        <w:t xml:space="preserve"> (DHB)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whakawhanaketanga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hauora Māori,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>, o Whakamaua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2020–2025.</w:t>
      </w:r>
    </w:p>
    <w:p w14:paraId="0D398CE2" w14:textId="0D0CAB0F" w:rsidR="0028467C" w:rsidRDefault="0028467C" w:rsidP="0028467C">
      <w:pPr>
        <w:pStyle w:val="BodyText"/>
        <w:spacing w:before="95"/>
      </w:pPr>
      <w:r>
        <w:rPr>
          <w:color w:val="1D1D1B"/>
        </w:rPr>
        <w:t xml:space="preserve">Kei te mihi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a Tā Mason Durie </w:t>
      </w:r>
      <w:proofErr w:type="spellStart"/>
      <w:r>
        <w:rPr>
          <w:color w:val="1D1D1B"/>
        </w:rPr>
        <w:t>nāna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tōna</w:t>
      </w:r>
      <w:proofErr w:type="spellEnd"/>
      <w:r>
        <w:t xml:space="preserve"> </w:t>
      </w:r>
      <w:r>
        <w:rPr>
          <w:color w:val="1D1D1B"/>
        </w:rPr>
        <w:t xml:space="preserve">mātauranga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tuku</w:t>
      </w:r>
      <w:proofErr w:type="spellEnd"/>
      <w:r>
        <w:rPr>
          <w:color w:val="1D1D1B"/>
        </w:rPr>
        <w:t xml:space="preserve"> noa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ngākau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makuru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waihoki</w:t>
      </w:r>
      <w:proofErr w:type="spellEnd"/>
      <w:r>
        <w:rPr>
          <w:color w:val="1D1D1B"/>
        </w:rPr>
        <w:t xml:space="preserve">, ko te </w:t>
      </w:r>
      <w:proofErr w:type="spellStart"/>
      <w:r>
        <w:rPr>
          <w:color w:val="1D1D1B"/>
        </w:rPr>
        <w:t>tohungatanga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kupu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ārahi</w:t>
      </w:r>
      <w:proofErr w:type="spellEnd"/>
      <w:r>
        <w:rPr>
          <w:color w:val="1D1D1B"/>
        </w:rPr>
        <w:t xml:space="preserve"> a te Māori Health Action Plan Expert Advisory Group me Te Tumu Whakarae (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ko te </w:t>
      </w:r>
      <w:proofErr w:type="spellStart"/>
      <w:r>
        <w:rPr>
          <w:color w:val="1D1D1B"/>
        </w:rPr>
        <w:t>kāhui</w:t>
      </w:r>
      <w:proofErr w:type="spellEnd"/>
      <w:r>
        <w:rPr>
          <w:color w:val="1D1D1B"/>
        </w:rPr>
        <w:t xml:space="preserve"> a</w:t>
      </w:r>
      <w:r>
        <w:t xml:space="preserve"> </w:t>
      </w:r>
      <w:r>
        <w:rPr>
          <w:color w:val="1D1D1B"/>
        </w:rPr>
        <w:t>te DHB General Manager Māori Health).</w:t>
      </w:r>
    </w:p>
    <w:p w14:paraId="73DE6DE0" w14:textId="77777777" w:rsidR="0028467C" w:rsidRDefault="0028467C" w:rsidP="0028467C">
      <w:pPr>
        <w:pStyle w:val="BodyText"/>
        <w:spacing w:before="95" w:line="310" w:lineRule="atLeast"/>
        <w:ind w:left="21" w:right="8" w:hanging="2"/>
      </w:pPr>
      <w:r>
        <w:rPr>
          <w:color w:val="1D1D1B"/>
        </w:rPr>
        <w:t xml:space="preserve">E kore e </w:t>
      </w:r>
      <w:proofErr w:type="spellStart"/>
      <w:r>
        <w:rPr>
          <w:color w:val="1D1D1B"/>
        </w:rPr>
        <w:t>mutu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mihi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tāngata </w:t>
      </w:r>
      <w:proofErr w:type="spellStart"/>
      <w:r>
        <w:rPr>
          <w:color w:val="1D1D1B"/>
        </w:rPr>
        <w:t>takitahi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rōpū,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whakarōpūtanga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kaupapa.</w:t>
      </w:r>
    </w:p>
    <w:p w14:paraId="547066B9" w14:textId="2053AECD" w:rsidR="006317B7" w:rsidRDefault="006317B7" w:rsidP="006317B7">
      <w:pPr>
        <w:rPr>
          <w:lang w:eastAsia="en-GB"/>
        </w:rPr>
      </w:pPr>
    </w:p>
    <w:p w14:paraId="674388FC" w14:textId="5DF89D71" w:rsidR="006317B7" w:rsidRPr="006317B7" w:rsidRDefault="006317B7" w:rsidP="006317B7">
      <w:pPr>
        <w:rPr>
          <w:i/>
          <w:lang w:eastAsia="en-GB"/>
        </w:rPr>
      </w:pPr>
      <w:r w:rsidRPr="006317B7">
        <w:rPr>
          <w:i/>
          <w:lang w:eastAsia="en-GB"/>
        </w:rPr>
        <w:t xml:space="preserve">E hara </w:t>
      </w:r>
      <w:proofErr w:type="spellStart"/>
      <w:r w:rsidRPr="006317B7">
        <w:rPr>
          <w:i/>
          <w:lang w:eastAsia="en-GB"/>
        </w:rPr>
        <w:t>taku</w:t>
      </w:r>
      <w:proofErr w:type="spellEnd"/>
      <w:r w:rsidRPr="006317B7">
        <w:rPr>
          <w:i/>
          <w:lang w:eastAsia="en-GB"/>
        </w:rPr>
        <w:t xml:space="preserve"> toa </w:t>
      </w:r>
      <w:proofErr w:type="spellStart"/>
      <w:r w:rsidRPr="006317B7">
        <w:rPr>
          <w:i/>
          <w:lang w:eastAsia="en-GB"/>
        </w:rPr>
        <w:t>i</w:t>
      </w:r>
      <w:proofErr w:type="spellEnd"/>
      <w:r w:rsidRPr="006317B7">
        <w:rPr>
          <w:i/>
          <w:lang w:eastAsia="en-GB"/>
        </w:rPr>
        <w:t xml:space="preserve"> te toa </w:t>
      </w:r>
      <w:proofErr w:type="spellStart"/>
      <w:r w:rsidRPr="006317B7">
        <w:rPr>
          <w:i/>
          <w:lang w:eastAsia="en-GB"/>
        </w:rPr>
        <w:t>takitahi</w:t>
      </w:r>
      <w:proofErr w:type="spellEnd"/>
      <w:r w:rsidRPr="006317B7">
        <w:rPr>
          <w:i/>
          <w:lang w:eastAsia="en-GB"/>
        </w:rPr>
        <w:t xml:space="preserve"> </w:t>
      </w:r>
      <w:proofErr w:type="spellStart"/>
      <w:r w:rsidRPr="006317B7">
        <w:rPr>
          <w:i/>
          <w:lang w:eastAsia="en-GB"/>
        </w:rPr>
        <w:t>engari</w:t>
      </w:r>
      <w:proofErr w:type="spellEnd"/>
      <w:r w:rsidRPr="006317B7">
        <w:rPr>
          <w:i/>
          <w:lang w:eastAsia="en-GB"/>
        </w:rPr>
        <w:t xml:space="preserve"> he toa takitini.</w:t>
      </w:r>
    </w:p>
    <w:p w14:paraId="545DFCC6" w14:textId="7A0112AC" w:rsidR="006317B7" w:rsidRDefault="006317B7" w:rsidP="006317B7">
      <w:pPr>
        <w:rPr>
          <w:i/>
          <w:lang w:eastAsia="en-GB"/>
        </w:rPr>
      </w:pPr>
      <w:r w:rsidRPr="003F4A68">
        <w:rPr>
          <w:b/>
          <w:noProof/>
        </w:rPr>
        <mc:AlternateContent>
          <mc:Choice Requires="wps">
            <w:drawing>
              <wp:anchor distT="107950" distB="107950" distL="180340" distR="180340" simplePos="0" relativeHeight="251676672" behindDoc="0" locked="0" layoutInCell="1" allowOverlap="1" wp14:anchorId="701DD16A" wp14:editId="633435C5">
                <wp:simplePos x="0" y="0"/>
                <wp:positionH relativeFrom="column">
                  <wp:posOffset>396875</wp:posOffset>
                </wp:positionH>
                <wp:positionV relativeFrom="paragraph">
                  <wp:posOffset>313005</wp:posOffset>
                </wp:positionV>
                <wp:extent cx="5131435" cy="3656965"/>
                <wp:effectExtent l="0" t="0" r="0" b="635"/>
                <wp:wrapTopAndBottom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1435" cy="3656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E9178" w14:textId="19130F0C" w:rsidR="00BB4AD8" w:rsidRPr="0028467C" w:rsidRDefault="00BB4AD8" w:rsidP="0028467C">
                            <w:pPr>
                              <w:pStyle w:val="BodyText"/>
                              <w:spacing w:before="60"/>
                              <w:jc w:val="center"/>
                              <w:rPr>
                                <w:color w:val="1D1D1B"/>
                              </w:rPr>
                            </w:pPr>
                            <w:r>
                              <w:rPr>
                                <w:color w:val="1D1D1B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tohu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tauira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hukahuka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roto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He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Korowai </w:t>
                            </w:r>
                            <w:r>
                              <w:rPr>
                                <w:color w:val="1D1D1B"/>
                              </w:rPr>
                              <w:t xml:space="preserve">Oranga o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kaha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, o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r>
                              <w:rPr>
                                <w:color w:val="1D1D1B"/>
                              </w:rPr>
                              <w:t xml:space="preserve">mana me 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>te</w:t>
                            </w:r>
                            <w:r>
                              <w:rPr>
                                <w:color w:val="1D1D1B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rerehua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</w:rPr>
                              <w:t>o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>te</w:t>
                            </w:r>
                            <w:r>
                              <w:rPr>
                                <w:color w:val="1D1D1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</w:rPr>
                              <w:t>korowai.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</w:t>
                            </w:r>
                          </w:p>
                          <w:p w14:paraId="1B5A9768" w14:textId="0D1AA1F7" w:rsidR="00BB4AD8" w:rsidRPr="0028467C" w:rsidRDefault="00BB4AD8" w:rsidP="0028467C">
                            <w:pPr>
                              <w:pStyle w:val="BodyText"/>
                              <w:spacing w:before="60"/>
                              <w:jc w:val="center"/>
                              <w:rPr>
                                <w:color w:val="1D1D1B"/>
                              </w:rPr>
                            </w:pPr>
                            <w:r>
                              <w:rPr>
                                <w:color w:val="1D1D1B"/>
                              </w:rPr>
                              <w:t>Ka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oreore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hukahukao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r>
                              <w:rPr>
                                <w:color w:val="1D1D1B"/>
                              </w:rPr>
                              <w:t xml:space="preserve">korowai, ka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rangona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ihi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o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kākahu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. He 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3"/>
                              </w:rPr>
                              <w:t>tohu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3"/>
                              </w:rPr>
                              <w:t>tērā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</w:rPr>
                              <w:t xml:space="preserve">o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r>
                              <w:rPr>
                                <w:color w:val="1D1D1B"/>
                              </w:rPr>
                              <w:t xml:space="preserve">mana o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tāngata, o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whānau me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ngā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color w:val="1D1D1B"/>
                              </w:rPr>
                              <w:t xml:space="preserve">hapori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kua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uhia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e 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korowai,arā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kua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kākahuria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te hauora, 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waiora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me 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oranga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o te whānau.</w:t>
                            </w:r>
                          </w:p>
                          <w:p w14:paraId="2B9DEBD9" w14:textId="1A6EF265" w:rsidR="00BB4AD8" w:rsidRDefault="00BB4AD8" w:rsidP="0028467C">
                            <w:pPr>
                              <w:pStyle w:val="BodyText"/>
                              <w:spacing w:before="95"/>
                              <w:ind w:left="10" w:right="107"/>
                              <w:jc w:val="center"/>
                            </w:pPr>
                            <w:r>
                              <w:rPr>
                                <w:color w:val="1D1D1B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tohu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hoki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tauira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o te mana motuhake o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ia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hapū, o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ia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iwi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anō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takahi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ō 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4"/>
                              </w:rPr>
                              <w:t>rātou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ake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ara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whakatū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ā 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4"/>
                              </w:rPr>
                              <w:t>rātou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ake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anga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tutuki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ai ō 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4"/>
                              </w:rPr>
                              <w:t>rātou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anō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hiahia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Waihoki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,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ko 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tūranga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o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Manatū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Hauora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hei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hoamahi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pono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3"/>
                              </w:rPr>
                              <w:t>raro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1D1D1B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r>
                              <w:rPr>
                                <w:color w:val="1D1D1B"/>
                              </w:rPr>
                              <w:t xml:space="preserve">tikanga o 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te </w:t>
                            </w:r>
                            <w:r>
                              <w:rPr>
                                <w:color w:val="1D1D1B"/>
                              </w:rPr>
                              <w:t>mana whakahaere.</w:t>
                            </w:r>
                          </w:p>
                          <w:p w14:paraId="11F0A480" w14:textId="6F0064E1" w:rsidR="00BB4AD8" w:rsidRDefault="00BB4AD8" w:rsidP="0028467C">
                            <w:pPr>
                              <w:pStyle w:val="Comp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CB12B3C" w14:textId="77777777" w:rsidR="00BB4AD8" w:rsidRPr="006317B7" w:rsidRDefault="00BB4AD8" w:rsidP="006317B7">
                            <w:pPr>
                              <w:pStyle w:val="Comp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 w:rsidRPr="006317B7">
                              <w:rPr>
                                <w:b/>
                                <w:sz w:val="20"/>
                              </w:rPr>
                              <w:t>Nō</w:t>
                            </w:r>
                            <w:proofErr w:type="spellEnd"/>
                            <w:r w:rsidRPr="006317B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317B7">
                              <w:rPr>
                                <w:b/>
                                <w:sz w:val="20"/>
                              </w:rPr>
                              <w:t>reira</w:t>
                            </w:r>
                            <w:proofErr w:type="spellEnd"/>
                            <w:r w:rsidRPr="006317B7">
                              <w:rPr>
                                <w:b/>
                                <w:sz w:val="20"/>
                              </w:rPr>
                              <w:t xml:space="preserve">, he korowai </w:t>
                            </w:r>
                            <w:proofErr w:type="spellStart"/>
                            <w:r w:rsidRPr="006317B7">
                              <w:rPr>
                                <w:b/>
                                <w:sz w:val="20"/>
                              </w:rPr>
                              <w:t>oranga</w:t>
                            </w:r>
                            <w:proofErr w:type="spellEnd"/>
                            <w:r w:rsidRPr="006317B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317B7">
                              <w:rPr>
                                <w:b/>
                                <w:sz w:val="20"/>
                              </w:rPr>
                              <w:t>mō</w:t>
                            </w:r>
                            <w:proofErr w:type="spellEnd"/>
                            <w:r w:rsidRPr="006317B7"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53D46FAB" w14:textId="77777777" w:rsidR="00BB4AD8" w:rsidRPr="006317B7" w:rsidRDefault="00BB4AD8" w:rsidP="006317B7">
                            <w:pPr>
                              <w:pStyle w:val="Comp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 w:rsidRPr="006317B7">
                              <w:rPr>
                                <w:b/>
                                <w:sz w:val="20"/>
                              </w:rPr>
                              <w:t>ngā</w:t>
                            </w:r>
                            <w:proofErr w:type="spellEnd"/>
                            <w:r w:rsidRPr="006317B7">
                              <w:rPr>
                                <w:b/>
                                <w:sz w:val="20"/>
                              </w:rPr>
                              <w:t xml:space="preserve"> iwi katoa, </w:t>
                            </w:r>
                            <w:proofErr w:type="spellStart"/>
                            <w:r w:rsidRPr="006317B7">
                              <w:rPr>
                                <w:b/>
                                <w:sz w:val="20"/>
                              </w:rPr>
                              <w:t>kia</w:t>
                            </w:r>
                            <w:proofErr w:type="spellEnd"/>
                            <w:r w:rsidRPr="006317B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317B7">
                              <w:rPr>
                                <w:b/>
                                <w:sz w:val="20"/>
                              </w:rPr>
                              <w:t>tū</w:t>
                            </w:r>
                            <w:proofErr w:type="spellEnd"/>
                            <w:r w:rsidRPr="006317B7">
                              <w:rPr>
                                <w:b/>
                                <w:sz w:val="20"/>
                              </w:rPr>
                              <w:t xml:space="preserve"> hauora </w:t>
                            </w:r>
                          </w:p>
                          <w:p w14:paraId="4C5727CF" w14:textId="17CCC8EB" w:rsidR="00BB4AD8" w:rsidRDefault="00BB4AD8" w:rsidP="006317B7">
                            <w:pPr>
                              <w:pStyle w:val="Comp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6317B7">
                              <w:rPr>
                                <w:b/>
                                <w:sz w:val="20"/>
                              </w:rPr>
                              <w:t xml:space="preserve">ai </w:t>
                            </w:r>
                            <w:proofErr w:type="spellStart"/>
                            <w:r w:rsidRPr="006317B7">
                              <w:rPr>
                                <w:b/>
                                <w:sz w:val="20"/>
                              </w:rPr>
                              <w:t>tātou</w:t>
                            </w:r>
                            <w:proofErr w:type="spellEnd"/>
                            <w:r w:rsidRPr="006317B7">
                              <w:rPr>
                                <w:b/>
                                <w:sz w:val="20"/>
                              </w:rPr>
                              <w:t xml:space="preserve"> katoa</w:t>
                            </w:r>
                          </w:p>
                          <w:p w14:paraId="0C55AFE3" w14:textId="21D237A3" w:rsidR="00BB4AD8" w:rsidRPr="006410BF" w:rsidRDefault="00BB4AD8" w:rsidP="006317B7">
                            <w:pPr>
                              <w:pStyle w:val="Compact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DD16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1.25pt;margin-top:24.65pt;width:404.05pt;height:287.95pt;z-index:251676672;visibility:visible;mso-wrap-style:square;mso-width-percent:0;mso-height-percent:0;mso-wrap-distance-left:14.2pt;mso-wrap-distance-top:8.5pt;mso-wrap-distance-right:14.2pt;mso-wrap-distance-bottom:8.5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" fillcolor="#d8d8d8 [2732]" stroked="f">
                <v:textbox>
                  <w:txbxContent>
                    <w:p w14:paraId="2B4E9178" w14:textId="19130F0C" w:rsidR="00BB4AD8" w:rsidRPr="0028467C" w:rsidRDefault="00BB4AD8" w:rsidP="0028467C">
                      <w:pPr>
                        <w:pStyle w:val="BodyText"/>
                        <w:spacing w:before="60"/>
                        <w:jc w:val="center"/>
                        <w:rPr>
                          <w:color w:val="1D1D1B"/>
                        </w:rPr>
                      </w:pPr>
                      <w:r>
                        <w:rPr>
                          <w:color w:val="1D1D1B"/>
                        </w:rPr>
                        <w:t xml:space="preserve">He </w:t>
                      </w:r>
                      <w:proofErr w:type="spellStart"/>
                      <w:r>
                        <w:rPr>
                          <w:color w:val="1D1D1B"/>
                        </w:rPr>
                        <w:t>tohu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ngā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tauira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hukahuka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ki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roto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He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Korowai </w:t>
                      </w:r>
                      <w:r>
                        <w:rPr>
                          <w:color w:val="1D1D1B"/>
                        </w:rPr>
                        <w:t xml:space="preserve">Oranga o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proofErr w:type="spellStart"/>
                      <w:r>
                        <w:rPr>
                          <w:color w:val="1D1D1B"/>
                        </w:rPr>
                        <w:t>kaha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, o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r>
                        <w:rPr>
                          <w:color w:val="1D1D1B"/>
                        </w:rPr>
                        <w:t xml:space="preserve">mana me  </w:t>
                      </w:r>
                      <w:r>
                        <w:rPr>
                          <w:color w:val="1D1D1B"/>
                          <w:spacing w:val="-3"/>
                        </w:rPr>
                        <w:t>te</w:t>
                      </w:r>
                      <w:r>
                        <w:rPr>
                          <w:color w:val="1D1D1B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rerehua</w:t>
                      </w:r>
                      <w:proofErr w:type="spellEnd"/>
                      <w:r>
                        <w:rPr>
                          <w:color w:val="1D1D1B"/>
                          <w:spacing w:val="-5"/>
                        </w:rPr>
                        <w:t xml:space="preserve"> </w:t>
                      </w:r>
                      <w:r>
                        <w:rPr>
                          <w:color w:val="1D1D1B"/>
                        </w:rPr>
                        <w:t>o</w:t>
                      </w:r>
                      <w:r>
                        <w:rPr>
                          <w:color w:val="1D1D1B"/>
                          <w:spacing w:val="-5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3"/>
                        </w:rPr>
                        <w:t>te</w:t>
                      </w:r>
                      <w:r>
                        <w:rPr>
                          <w:color w:val="1D1D1B"/>
                          <w:spacing w:val="-6"/>
                        </w:rPr>
                        <w:t xml:space="preserve"> </w:t>
                      </w:r>
                      <w:r>
                        <w:rPr>
                          <w:color w:val="1D1D1B"/>
                        </w:rPr>
                        <w:t>korowai.</w:t>
                      </w:r>
                      <w:r>
                        <w:rPr>
                          <w:color w:val="1D1D1B"/>
                          <w:spacing w:val="-5"/>
                        </w:rPr>
                        <w:t xml:space="preserve"> </w:t>
                      </w:r>
                    </w:p>
                    <w:p w14:paraId="1B5A9768" w14:textId="0D1AA1F7" w:rsidR="00BB4AD8" w:rsidRPr="0028467C" w:rsidRDefault="00BB4AD8" w:rsidP="0028467C">
                      <w:pPr>
                        <w:pStyle w:val="BodyText"/>
                        <w:spacing w:before="60"/>
                        <w:jc w:val="center"/>
                        <w:rPr>
                          <w:color w:val="1D1D1B"/>
                        </w:rPr>
                      </w:pPr>
                      <w:r>
                        <w:rPr>
                          <w:color w:val="1D1D1B"/>
                        </w:rPr>
                        <w:t>Ka</w:t>
                      </w:r>
                      <w:r>
                        <w:rPr>
                          <w:color w:val="1D1D1B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oreore</w:t>
                      </w:r>
                      <w:proofErr w:type="spellEnd"/>
                      <w:r>
                        <w:rPr>
                          <w:color w:val="1D1D1B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ngā</w:t>
                      </w:r>
                      <w:proofErr w:type="spellEnd"/>
                      <w:r>
                        <w:rPr>
                          <w:color w:val="1D1D1B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hukahukao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r>
                        <w:rPr>
                          <w:color w:val="1D1D1B"/>
                        </w:rPr>
                        <w:t xml:space="preserve">korowai, ka </w:t>
                      </w:r>
                      <w:proofErr w:type="spellStart"/>
                      <w:r>
                        <w:rPr>
                          <w:color w:val="1D1D1B"/>
                        </w:rPr>
                        <w:t>rangona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proofErr w:type="spellStart"/>
                      <w:r>
                        <w:rPr>
                          <w:color w:val="1D1D1B"/>
                        </w:rPr>
                        <w:t>ihi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o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proofErr w:type="spellStart"/>
                      <w:r>
                        <w:rPr>
                          <w:color w:val="1D1D1B"/>
                        </w:rPr>
                        <w:t>kākahu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. He </w:t>
                      </w:r>
                      <w:proofErr w:type="spellStart"/>
                      <w:r>
                        <w:rPr>
                          <w:color w:val="1D1D1B"/>
                          <w:spacing w:val="-3"/>
                        </w:rPr>
                        <w:t>tohu</w:t>
                      </w:r>
                      <w:proofErr w:type="spellEnd"/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  <w:spacing w:val="-3"/>
                        </w:rPr>
                        <w:t>tērā</w:t>
                      </w:r>
                      <w:proofErr w:type="spellEnd"/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r>
                        <w:rPr>
                          <w:color w:val="1D1D1B"/>
                        </w:rPr>
                        <w:t xml:space="preserve">o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r>
                        <w:rPr>
                          <w:color w:val="1D1D1B"/>
                        </w:rPr>
                        <w:t xml:space="preserve">mana o </w:t>
                      </w:r>
                      <w:proofErr w:type="spellStart"/>
                      <w:r>
                        <w:rPr>
                          <w:color w:val="1D1D1B"/>
                        </w:rPr>
                        <w:t>ngā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tāngata, o </w:t>
                      </w:r>
                      <w:proofErr w:type="spellStart"/>
                      <w:r>
                        <w:rPr>
                          <w:color w:val="1D1D1B"/>
                        </w:rPr>
                        <w:t>ngā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whānau me </w:t>
                      </w:r>
                      <w:proofErr w:type="spellStart"/>
                      <w:r>
                        <w:rPr>
                          <w:color w:val="1D1D1B"/>
                        </w:rPr>
                        <w:t>ngā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color w:val="1D1D1B"/>
                        </w:rPr>
                        <w:t xml:space="preserve">hapori </w:t>
                      </w:r>
                      <w:proofErr w:type="spellStart"/>
                      <w:r>
                        <w:rPr>
                          <w:color w:val="1D1D1B"/>
                        </w:rPr>
                        <w:t>kua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uhia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e te </w:t>
                      </w:r>
                      <w:proofErr w:type="spellStart"/>
                      <w:r>
                        <w:rPr>
                          <w:color w:val="1D1D1B"/>
                        </w:rPr>
                        <w:t>korowai,arā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1D1D1B"/>
                        </w:rPr>
                        <w:t>kua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kākahuria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ki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te hauora, te </w:t>
                      </w:r>
                      <w:proofErr w:type="spellStart"/>
                      <w:r>
                        <w:rPr>
                          <w:color w:val="1D1D1B"/>
                        </w:rPr>
                        <w:t>waiora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me te </w:t>
                      </w:r>
                      <w:proofErr w:type="spellStart"/>
                      <w:r>
                        <w:rPr>
                          <w:color w:val="1D1D1B"/>
                        </w:rPr>
                        <w:t>oranga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o te whānau.</w:t>
                      </w:r>
                    </w:p>
                    <w:p w14:paraId="2B9DEBD9" w14:textId="1A6EF265" w:rsidR="00BB4AD8" w:rsidRDefault="00BB4AD8" w:rsidP="0028467C">
                      <w:pPr>
                        <w:pStyle w:val="BodyText"/>
                        <w:spacing w:before="95"/>
                        <w:ind w:left="10" w:right="107"/>
                        <w:jc w:val="center"/>
                      </w:pPr>
                      <w:r>
                        <w:rPr>
                          <w:color w:val="1D1D1B"/>
                        </w:rPr>
                        <w:t xml:space="preserve">He </w:t>
                      </w:r>
                      <w:proofErr w:type="spellStart"/>
                      <w:r>
                        <w:rPr>
                          <w:color w:val="1D1D1B"/>
                        </w:rPr>
                        <w:t>tohu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hoki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te </w:t>
                      </w:r>
                      <w:proofErr w:type="spellStart"/>
                      <w:r>
                        <w:rPr>
                          <w:color w:val="1D1D1B"/>
                        </w:rPr>
                        <w:t>tauira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o te mana motuhake o </w:t>
                      </w:r>
                      <w:proofErr w:type="spellStart"/>
                      <w:r>
                        <w:rPr>
                          <w:color w:val="1D1D1B"/>
                        </w:rPr>
                        <w:t>ia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hapū, o </w:t>
                      </w:r>
                      <w:proofErr w:type="spellStart"/>
                      <w:r>
                        <w:rPr>
                          <w:color w:val="1D1D1B"/>
                        </w:rPr>
                        <w:t>ia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iwi </w:t>
                      </w:r>
                      <w:proofErr w:type="spellStart"/>
                      <w:r>
                        <w:rPr>
                          <w:color w:val="1D1D1B"/>
                        </w:rPr>
                        <w:t>anō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ki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proofErr w:type="spellStart"/>
                      <w:r>
                        <w:rPr>
                          <w:color w:val="1D1D1B"/>
                        </w:rPr>
                        <w:t>takahi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ō </w:t>
                      </w:r>
                      <w:proofErr w:type="spellStart"/>
                      <w:r>
                        <w:rPr>
                          <w:color w:val="1D1D1B"/>
                          <w:spacing w:val="-4"/>
                        </w:rPr>
                        <w:t>rātou</w:t>
                      </w:r>
                      <w:proofErr w:type="spellEnd"/>
                      <w:r>
                        <w:rPr>
                          <w:color w:val="1D1D1B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ake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ara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1D1D1B"/>
                        </w:rPr>
                        <w:t>ki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proofErr w:type="spellStart"/>
                      <w:r>
                        <w:rPr>
                          <w:color w:val="1D1D1B"/>
                        </w:rPr>
                        <w:t>whakatū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ā </w:t>
                      </w:r>
                      <w:proofErr w:type="spellStart"/>
                      <w:r>
                        <w:rPr>
                          <w:color w:val="1D1D1B"/>
                          <w:spacing w:val="-4"/>
                        </w:rPr>
                        <w:t>rātou</w:t>
                      </w:r>
                      <w:proofErr w:type="spellEnd"/>
                      <w:r>
                        <w:rPr>
                          <w:color w:val="1D1D1B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ake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anga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e </w:t>
                      </w:r>
                      <w:proofErr w:type="spellStart"/>
                      <w:r>
                        <w:rPr>
                          <w:color w:val="1D1D1B"/>
                        </w:rPr>
                        <w:t>tutuki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ai ō </w:t>
                      </w:r>
                      <w:proofErr w:type="spellStart"/>
                      <w:r>
                        <w:rPr>
                          <w:color w:val="1D1D1B"/>
                          <w:spacing w:val="-4"/>
                        </w:rPr>
                        <w:t>rātou</w:t>
                      </w:r>
                      <w:proofErr w:type="spellEnd"/>
                      <w:r>
                        <w:rPr>
                          <w:color w:val="1D1D1B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anō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hiahia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D1D1B"/>
                        </w:rPr>
                        <w:t>Waihoki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,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ko te </w:t>
                      </w:r>
                      <w:proofErr w:type="spellStart"/>
                      <w:r>
                        <w:rPr>
                          <w:color w:val="1D1D1B"/>
                        </w:rPr>
                        <w:t>tūranga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o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proofErr w:type="spellStart"/>
                      <w:r>
                        <w:rPr>
                          <w:color w:val="1D1D1B"/>
                        </w:rPr>
                        <w:t>Manatū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Hauora </w:t>
                      </w:r>
                      <w:proofErr w:type="spellStart"/>
                      <w:r>
                        <w:rPr>
                          <w:color w:val="1D1D1B"/>
                        </w:rPr>
                        <w:t>hei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hoamahi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pono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  <w:spacing w:val="-3"/>
                        </w:rPr>
                        <w:t>raro</w:t>
                      </w:r>
                      <w:proofErr w:type="spellEnd"/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i</w:t>
                      </w:r>
                      <w:proofErr w:type="spellEnd"/>
                      <w:r>
                        <w:rPr>
                          <w:color w:val="1D1D1B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r>
                        <w:rPr>
                          <w:color w:val="1D1D1B"/>
                        </w:rPr>
                        <w:t xml:space="preserve">tikanga o 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te </w:t>
                      </w:r>
                      <w:r>
                        <w:rPr>
                          <w:color w:val="1D1D1B"/>
                        </w:rPr>
                        <w:t>mana whakahaere.</w:t>
                      </w:r>
                    </w:p>
                    <w:p w14:paraId="11F0A480" w14:textId="6F0064E1" w:rsidR="00BB4AD8" w:rsidRDefault="00BB4AD8" w:rsidP="0028467C">
                      <w:pPr>
                        <w:pStyle w:val="Compact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1CB12B3C" w14:textId="77777777" w:rsidR="00BB4AD8" w:rsidRPr="006317B7" w:rsidRDefault="00BB4AD8" w:rsidP="006317B7">
                      <w:pPr>
                        <w:pStyle w:val="Compact"/>
                        <w:jc w:val="center"/>
                        <w:rPr>
                          <w:b/>
                          <w:sz w:val="20"/>
                        </w:rPr>
                      </w:pPr>
                      <w:proofErr w:type="spellStart"/>
                      <w:r w:rsidRPr="006317B7">
                        <w:rPr>
                          <w:b/>
                          <w:sz w:val="20"/>
                        </w:rPr>
                        <w:t>Nō</w:t>
                      </w:r>
                      <w:proofErr w:type="spellEnd"/>
                      <w:r w:rsidRPr="006317B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6317B7">
                        <w:rPr>
                          <w:b/>
                          <w:sz w:val="20"/>
                        </w:rPr>
                        <w:t>reira</w:t>
                      </w:r>
                      <w:proofErr w:type="spellEnd"/>
                      <w:r w:rsidRPr="006317B7">
                        <w:rPr>
                          <w:b/>
                          <w:sz w:val="20"/>
                        </w:rPr>
                        <w:t xml:space="preserve">, he korowai </w:t>
                      </w:r>
                      <w:proofErr w:type="spellStart"/>
                      <w:r w:rsidRPr="006317B7">
                        <w:rPr>
                          <w:b/>
                          <w:sz w:val="20"/>
                        </w:rPr>
                        <w:t>oranga</w:t>
                      </w:r>
                      <w:proofErr w:type="spellEnd"/>
                      <w:r w:rsidRPr="006317B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6317B7">
                        <w:rPr>
                          <w:b/>
                          <w:sz w:val="20"/>
                        </w:rPr>
                        <w:t>mō</w:t>
                      </w:r>
                      <w:proofErr w:type="spellEnd"/>
                      <w:r w:rsidRPr="006317B7">
                        <w:rPr>
                          <w:b/>
                          <w:sz w:val="20"/>
                        </w:rPr>
                        <w:t xml:space="preserve">  </w:t>
                      </w:r>
                    </w:p>
                    <w:p w14:paraId="53D46FAB" w14:textId="77777777" w:rsidR="00BB4AD8" w:rsidRPr="006317B7" w:rsidRDefault="00BB4AD8" w:rsidP="006317B7">
                      <w:pPr>
                        <w:pStyle w:val="Compact"/>
                        <w:jc w:val="center"/>
                        <w:rPr>
                          <w:b/>
                          <w:sz w:val="20"/>
                        </w:rPr>
                      </w:pPr>
                      <w:proofErr w:type="spellStart"/>
                      <w:r w:rsidRPr="006317B7">
                        <w:rPr>
                          <w:b/>
                          <w:sz w:val="20"/>
                        </w:rPr>
                        <w:t>ngā</w:t>
                      </w:r>
                      <w:proofErr w:type="spellEnd"/>
                      <w:r w:rsidRPr="006317B7">
                        <w:rPr>
                          <w:b/>
                          <w:sz w:val="20"/>
                        </w:rPr>
                        <w:t xml:space="preserve"> iwi katoa, </w:t>
                      </w:r>
                      <w:proofErr w:type="spellStart"/>
                      <w:r w:rsidRPr="006317B7">
                        <w:rPr>
                          <w:b/>
                          <w:sz w:val="20"/>
                        </w:rPr>
                        <w:t>kia</w:t>
                      </w:r>
                      <w:proofErr w:type="spellEnd"/>
                      <w:r w:rsidRPr="006317B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6317B7">
                        <w:rPr>
                          <w:b/>
                          <w:sz w:val="20"/>
                        </w:rPr>
                        <w:t>tū</w:t>
                      </w:r>
                      <w:proofErr w:type="spellEnd"/>
                      <w:r w:rsidRPr="006317B7">
                        <w:rPr>
                          <w:b/>
                          <w:sz w:val="20"/>
                        </w:rPr>
                        <w:t xml:space="preserve"> hauora </w:t>
                      </w:r>
                    </w:p>
                    <w:p w14:paraId="4C5727CF" w14:textId="17CCC8EB" w:rsidR="00BB4AD8" w:rsidRDefault="00BB4AD8" w:rsidP="006317B7">
                      <w:pPr>
                        <w:pStyle w:val="Compact"/>
                        <w:jc w:val="center"/>
                        <w:rPr>
                          <w:b/>
                          <w:sz w:val="20"/>
                        </w:rPr>
                      </w:pPr>
                      <w:r w:rsidRPr="006317B7">
                        <w:rPr>
                          <w:b/>
                          <w:sz w:val="20"/>
                        </w:rPr>
                        <w:t xml:space="preserve">ai </w:t>
                      </w:r>
                      <w:proofErr w:type="spellStart"/>
                      <w:r w:rsidRPr="006317B7">
                        <w:rPr>
                          <w:b/>
                          <w:sz w:val="20"/>
                        </w:rPr>
                        <w:t>tātou</w:t>
                      </w:r>
                      <w:proofErr w:type="spellEnd"/>
                      <w:r w:rsidRPr="006317B7">
                        <w:rPr>
                          <w:b/>
                          <w:sz w:val="20"/>
                        </w:rPr>
                        <w:t xml:space="preserve"> katoa</w:t>
                      </w:r>
                    </w:p>
                    <w:p w14:paraId="0C55AFE3" w14:textId="21D237A3" w:rsidR="00BB4AD8" w:rsidRPr="006410BF" w:rsidRDefault="00BB4AD8" w:rsidP="006317B7">
                      <w:pPr>
                        <w:pStyle w:val="Compact"/>
                        <w:jc w:val="righ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FE72E5D" w14:textId="77777777" w:rsidR="006317B7" w:rsidRDefault="006317B7" w:rsidP="00A27F6B">
      <w:pPr>
        <w:pStyle w:val="IntroHead"/>
        <w:sectPr w:rsidR="006317B7" w:rsidSect="002B3D8C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14:paraId="3982CA85" w14:textId="2BED64AE" w:rsidR="006317B7" w:rsidRDefault="006317B7" w:rsidP="00321317">
      <w:pPr>
        <w:pStyle w:val="Heading1-nonumbering"/>
      </w:pPr>
      <w:bookmarkStart w:id="6" w:name="_Toc50641627"/>
      <w:r>
        <w:lastRenderedPageBreak/>
        <w:t xml:space="preserve">He </w:t>
      </w:r>
      <w:proofErr w:type="spellStart"/>
      <w:r>
        <w:t>kupu</w:t>
      </w:r>
      <w:proofErr w:type="spellEnd"/>
      <w:r>
        <w:t xml:space="preserve"> </w:t>
      </w:r>
      <w:proofErr w:type="spellStart"/>
      <w:r>
        <w:t>whakataki</w:t>
      </w:r>
      <w:proofErr w:type="spellEnd"/>
      <w:r>
        <w:t xml:space="preserve"> </w:t>
      </w:r>
      <w:proofErr w:type="spellStart"/>
      <w:r>
        <w:t>nā</w:t>
      </w:r>
      <w:proofErr w:type="spellEnd"/>
      <w:r>
        <w:t xml:space="preserve"> te </w:t>
      </w:r>
      <w:proofErr w:type="spellStart"/>
      <w:r>
        <w:t>Minita</w:t>
      </w:r>
      <w:proofErr w:type="spellEnd"/>
      <w:r>
        <w:t xml:space="preserve"> Tuarua o </w:t>
      </w:r>
      <w:proofErr w:type="spellStart"/>
      <w:r>
        <w:t>ngā</w:t>
      </w:r>
      <w:proofErr w:type="spellEnd"/>
      <w:r>
        <w:t xml:space="preserve"> Take Hauora</w:t>
      </w:r>
      <w:bookmarkEnd w:id="6"/>
      <w:r>
        <w:t xml:space="preserve"> </w:t>
      </w:r>
    </w:p>
    <w:p w14:paraId="1822B6AC" w14:textId="77777777" w:rsidR="004674D5" w:rsidRPr="004674D5" w:rsidRDefault="004674D5" w:rsidP="004674D5">
      <w:pPr>
        <w:rPr>
          <w:i/>
          <w:lang w:eastAsia="en-GB"/>
        </w:rPr>
      </w:pPr>
      <w:proofErr w:type="spellStart"/>
      <w:r w:rsidRPr="004674D5">
        <w:rPr>
          <w:i/>
          <w:lang w:eastAsia="en-GB"/>
        </w:rPr>
        <w:t>Kua</w:t>
      </w:r>
      <w:proofErr w:type="spellEnd"/>
      <w:r w:rsidRPr="004674D5">
        <w:rPr>
          <w:i/>
          <w:lang w:eastAsia="en-GB"/>
        </w:rPr>
        <w:t xml:space="preserve"> </w:t>
      </w:r>
      <w:proofErr w:type="spellStart"/>
      <w:r w:rsidRPr="004674D5">
        <w:rPr>
          <w:i/>
          <w:lang w:eastAsia="en-GB"/>
        </w:rPr>
        <w:t>tawhiti</w:t>
      </w:r>
      <w:proofErr w:type="spellEnd"/>
      <w:r w:rsidRPr="004674D5">
        <w:rPr>
          <w:i/>
          <w:lang w:eastAsia="en-GB"/>
        </w:rPr>
        <w:t xml:space="preserve"> </w:t>
      </w:r>
      <w:proofErr w:type="spellStart"/>
      <w:r w:rsidRPr="004674D5">
        <w:rPr>
          <w:i/>
          <w:lang w:eastAsia="en-GB"/>
        </w:rPr>
        <w:t>kē</w:t>
      </w:r>
      <w:proofErr w:type="spellEnd"/>
      <w:r w:rsidRPr="004674D5">
        <w:rPr>
          <w:i/>
          <w:lang w:eastAsia="en-GB"/>
        </w:rPr>
        <w:t xml:space="preserve"> </w:t>
      </w:r>
      <w:proofErr w:type="spellStart"/>
      <w:r w:rsidRPr="004674D5">
        <w:rPr>
          <w:i/>
          <w:lang w:eastAsia="en-GB"/>
        </w:rPr>
        <w:t>tō</w:t>
      </w:r>
      <w:proofErr w:type="spellEnd"/>
      <w:r w:rsidRPr="004674D5">
        <w:rPr>
          <w:i/>
          <w:lang w:eastAsia="en-GB"/>
        </w:rPr>
        <w:t xml:space="preserve"> </w:t>
      </w:r>
      <w:proofErr w:type="spellStart"/>
      <w:r w:rsidRPr="004674D5">
        <w:rPr>
          <w:i/>
          <w:lang w:eastAsia="en-GB"/>
        </w:rPr>
        <w:t>hāerenga</w:t>
      </w:r>
      <w:proofErr w:type="spellEnd"/>
      <w:r w:rsidRPr="004674D5">
        <w:rPr>
          <w:i/>
          <w:lang w:eastAsia="en-GB"/>
        </w:rPr>
        <w:t xml:space="preserve"> </w:t>
      </w:r>
      <w:proofErr w:type="spellStart"/>
      <w:r w:rsidRPr="004674D5">
        <w:rPr>
          <w:i/>
          <w:lang w:eastAsia="en-GB"/>
        </w:rPr>
        <w:t>mai</w:t>
      </w:r>
      <w:proofErr w:type="spellEnd"/>
      <w:r w:rsidRPr="004674D5">
        <w:rPr>
          <w:i/>
          <w:lang w:eastAsia="en-GB"/>
        </w:rPr>
        <w:t xml:space="preserve"> </w:t>
      </w:r>
      <w:proofErr w:type="spellStart"/>
      <w:r w:rsidRPr="004674D5">
        <w:rPr>
          <w:i/>
          <w:lang w:eastAsia="en-GB"/>
        </w:rPr>
        <w:t>kia</w:t>
      </w:r>
      <w:proofErr w:type="spellEnd"/>
      <w:r w:rsidRPr="004674D5">
        <w:rPr>
          <w:i/>
          <w:lang w:eastAsia="en-GB"/>
        </w:rPr>
        <w:t xml:space="preserve"> kore e </w:t>
      </w:r>
      <w:proofErr w:type="spellStart"/>
      <w:r w:rsidRPr="004674D5">
        <w:rPr>
          <w:i/>
          <w:lang w:eastAsia="en-GB"/>
        </w:rPr>
        <w:t>hāere</w:t>
      </w:r>
      <w:proofErr w:type="spellEnd"/>
      <w:r w:rsidRPr="004674D5">
        <w:rPr>
          <w:i/>
          <w:lang w:eastAsia="en-GB"/>
        </w:rPr>
        <w:t xml:space="preserve"> </w:t>
      </w:r>
      <w:proofErr w:type="spellStart"/>
      <w:r w:rsidRPr="004674D5">
        <w:rPr>
          <w:i/>
          <w:lang w:eastAsia="en-GB"/>
        </w:rPr>
        <w:t>tonu</w:t>
      </w:r>
      <w:proofErr w:type="spellEnd"/>
      <w:r w:rsidRPr="004674D5">
        <w:rPr>
          <w:i/>
          <w:lang w:eastAsia="en-GB"/>
        </w:rPr>
        <w:t xml:space="preserve">; </w:t>
      </w:r>
    </w:p>
    <w:p w14:paraId="06C6B436" w14:textId="77777777" w:rsidR="004674D5" w:rsidRPr="004674D5" w:rsidRDefault="004674D5" w:rsidP="004674D5">
      <w:pPr>
        <w:rPr>
          <w:i/>
          <w:lang w:eastAsia="en-GB"/>
        </w:rPr>
      </w:pPr>
      <w:r w:rsidRPr="004674D5">
        <w:rPr>
          <w:i/>
          <w:lang w:eastAsia="en-GB"/>
        </w:rPr>
        <w:t xml:space="preserve">he </w:t>
      </w:r>
      <w:proofErr w:type="spellStart"/>
      <w:r w:rsidRPr="004674D5">
        <w:rPr>
          <w:i/>
          <w:lang w:eastAsia="en-GB"/>
        </w:rPr>
        <w:t>nui</w:t>
      </w:r>
      <w:proofErr w:type="spellEnd"/>
      <w:r w:rsidRPr="004674D5">
        <w:rPr>
          <w:i/>
          <w:lang w:eastAsia="en-GB"/>
        </w:rPr>
        <w:t xml:space="preserve"> </w:t>
      </w:r>
      <w:proofErr w:type="spellStart"/>
      <w:r w:rsidRPr="004674D5">
        <w:rPr>
          <w:i/>
          <w:lang w:eastAsia="en-GB"/>
        </w:rPr>
        <w:t>rawa</w:t>
      </w:r>
      <w:proofErr w:type="spellEnd"/>
      <w:r w:rsidRPr="004674D5">
        <w:rPr>
          <w:i/>
          <w:lang w:eastAsia="en-GB"/>
        </w:rPr>
        <w:t xml:space="preserve"> </w:t>
      </w:r>
      <w:proofErr w:type="spellStart"/>
      <w:r w:rsidRPr="004674D5">
        <w:rPr>
          <w:i/>
          <w:lang w:eastAsia="en-GB"/>
        </w:rPr>
        <w:t>ōu</w:t>
      </w:r>
      <w:proofErr w:type="spellEnd"/>
      <w:r w:rsidRPr="004674D5">
        <w:rPr>
          <w:i/>
          <w:lang w:eastAsia="en-GB"/>
        </w:rPr>
        <w:t xml:space="preserve"> mahi </w:t>
      </w:r>
      <w:proofErr w:type="spellStart"/>
      <w:r w:rsidRPr="004674D5">
        <w:rPr>
          <w:i/>
          <w:lang w:eastAsia="en-GB"/>
        </w:rPr>
        <w:t>kia</w:t>
      </w:r>
      <w:proofErr w:type="spellEnd"/>
      <w:r w:rsidRPr="004674D5">
        <w:rPr>
          <w:i/>
          <w:lang w:eastAsia="en-GB"/>
        </w:rPr>
        <w:t xml:space="preserve"> kore e mahi </w:t>
      </w:r>
      <w:proofErr w:type="spellStart"/>
      <w:r w:rsidRPr="004674D5">
        <w:rPr>
          <w:i/>
          <w:lang w:eastAsia="en-GB"/>
        </w:rPr>
        <w:t>tonu</w:t>
      </w:r>
      <w:proofErr w:type="spellEnd"/>
      <w:r w:rsidRPr="004674D5">
        <w:rPr>
          <w:i/>
          <w:lang w:eastAsia="en-GB"/>
        </w:rPr>
        <w:t>.</w:t>
      </w:r>
    </w:p>
    <w:p w14:paraId="4207E07C" w14:textId="0FFC3949" w:rsidR="006317B7" w:rsidRDefault="004674D5" w:rsidP="004674D5">
      <w:pPr>
        <w:spacing w:before="120"/>
        <w:rPr>
          <w:lang w:eastAsia="en-GB"/>
        </w:rPr>
      </w:pPr>
      <w:r>
        <w:rPr>
          <w:lang w:eastAsia="en-GB"/>
        </w:rPr>
        <w:t>TĀ HĒMI HENARE</w:t>
      </w:r>
    </w:p>
    <w:p w14:paraId="40352794" w14:textId="5A2E6BCD" w:rsidR="004674D5" w:rsidRDefault="004674D5" w:rsidP="006317B7">
      <w:pPr>
        <w:rPr>
          <w:lang w:eastAsia="en-GB"/>
        </w:rPr>
      </w:pPr>
    </w:p>
    <w:p w14:paraId="00254449" w14:textId="77777777" w:rsidR="0028467C" w:rsidRDefault="0028467C" w:rsidP="0028467C">
      <w:pPr>
        <w:pStyle w:val="BodyText"/>
        <w:spacing w:before="60" w:line="297" w:lineRule="auto"/>
        <w:ind w:left="24" w:right="36" w:hanging="5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iwi,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mana,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karangatanga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huri</w:t>
      </w:r>
      <w:proofErr w:type="spellEnd"/>
      <w:r>
        <w:rPr>
          <w:color w:val="1D1D1B"/>
        </w:rPr>
        <w:t xml:space="preserve"> noa o </w:t>
      </w:r>
      <w:proofErr w:type="spellStart"/>
      <w:r>
        <w:rPr>
          <w:color w:val="1D1D1B"/>
        </w:rPr>
        <w:t>Aoteraoa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tēnā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  <w:spacing w:val="-3"/>
        </w:rPr>
        <w:t>koutou</w:t>
      </w:r>
      <w:proofErr w:type="spellEnd"/>
      <w:r>
        <w:rPr>
          <w:color w:val="1D1D1B"/>
          <w:spacing w:val="-3"/>
        </w:rPr>
        <w:t>,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tēnā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  <w:spacing w:val="-3"/>
        </w:rPr>
        <w:t>koutou</w:t>
      </w:r>
      <w:proofErr w:type="spellEnd"/>
      <w:r>
        <w:rPr>
          <w:color w:val="1D1D1B"/>
          <w:spacing w:val="-3"/>
        </w:rPr>
        <w:t>,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tēnā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  <w:spacing w:val="-3"/>
        </w:rPr>
        <w:t>koutou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katoa!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Kei</w:t>
      </w:r>
      <w:r>
        <w:rPr>
          <w:color w:val="1D1D1B"/>
          <w:spacing w:val="-4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rere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taiāwhiowhio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mihi aroha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ō </w:t>
      </w:r>
      <w:proofErr w:type="spellStart"/>
      <w:r>
        <w:rPr>
          <w:color w:val="1D1D1B"/>
          <w:spacing w:val="-3"/>
        </w:rPr>
        <w:t>tātou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tini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aituā</w:t>
      </w:r>
      <w:proofErr w:type="spellEnd"/>
      <w:r>
        <w:rPr>
          <w:color w:val="1D1D1B"/>
        </w:rPr>
        <w:t xml:space="preserve">;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tai </w:t>
      </w:r>
      <w:proofErr w:type="spellStart"/>
      <w:r>
        <w:rPr>
          <w:color w:val="1D1D1B"/>
        </w:rPr>
        <w:t>awatea</w:t>
      </w:r>
      <w:proofErr w:type="spellEnd"/>
      <w:r>
        <w:rPr>
          <w:color w:val="1D1D1B"/>
        </w:rPr>
        <w:t xml:space="preserve">, ā, </w:t>
      </w:r>
      <w:r>
        <w:rPr>
          <w:color w:val="1D1D1B"/>
          <w:spacing w:val="-3"/>
        </w:rPr>
        <w:t xml:space="preserve">ko </w:t>
      </w:r>
      <w:proofErr w:type="spellStart"/>
      <w:r>
        <w:rPr>
          <w:color w:val="1D1D1B"/>
          <w:spacing w:val="-3"/>
        </w:rPr>
        <w:t>tātou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  <w:spacing w:val="-3"/>
        </w:rPr>
        <w:t>tātou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muri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tai </w:t>
      </w:r>
      <w:proofErr w:type="spellStart"/>
      <w:r>
        <w:rPr>
          <w:color w:val="1D1D1B"/>
        </w:rPr>
        <w:t>ahiahi</w:t>
      </w:r>
      <w:proofErr w:type="spellEnd"/>
      <w:r>
        <w:rPr>
          <w:color w:val="1D1D1B"/>
        </w:rPr>
        <w:t xml:space="preserve">. </w:t>
      </w:r>
      <w:proofErr w:type="spellStart"/>
      <w:r>
        <w:rPr>
          <w:color w:val="1D1D1B"/>
          <w:spacing w:val="-3"/>
        </w:rPr>
        <w:t>Nā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reira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tātou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katoa!</w:t>
      </w:r>
    </w:p>
    <w:p w14:paraId="4F7D79D0" w14:textId="68BAF5BA" w:rsidR="0028467C" w:rsidRDefault="0028467C" w:rsidP="0028467C">
      <w:pPr>
        <w:pStyle w:val="BodyText"/>
        <w:spacing w:before="95" w:line="297" w:lineRule="auto"/>
        <w:ind w:left="24" w:right="499" w:hanging="5"/>
      </w:pPr>
      <w:r>
        <w:rPr>
          <w:color w:val="1D1D1B"/>
          <w:spacing w:val="-3"/>
        </w:rPr>
        <w:t xml:space="preserve">Ko </w:t>
      </w:r>
      <w:r>
        <w:rPr>
          <w:i/>
          <w:color w:val="1D1D1B"/>
        </w:rPr>
        <w:t xml:space="preserve">Whakamaua 2020–2025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  <w:spacing w:val="-3"/>
        </w:rPr>
        <w:t>tohu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tino mahi e </w:t>
      </w:r>
      <w:proofErr w:type="spellStart"/>
      <w:r>
        <w:rPr>
          <w:color w:val="1D1D1B"/>
        </w:rPr>
        <w:t>tutuki</w:t>
      </w:r>
      <w:proofErr w:type="spellEnd"/>
      <w:r>
        <w:rPr>
          <w:color w:val="1D1D1B"/>
          <w:spacing w:val="-23"/>
        </w:rPr>
        <w:t xml:space="preserve"> </w:t>
      </w:r>
      <w:r>
        <w:rPr>
          <w:color w:val="1D1D1B"/>
          <w:spacing w:val="-6"/>
        </w:rPr>
        <w:t xml:space="preserve">ai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pae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ora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  <w:spacing w:val="-3"/>
        </w:rPr>
        <w:t xml:space="preserve"> te </w:t>
      </w:r>
      <w:r>
        <w:rPr>
          <w:color w:val="1D1D1B"/>
        </w:rPr>
        <w:t>iwi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Māori.</w:t>
      </w:r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Nō</w:t>
      </w:r>
      <w:proofErr w:type="spellEnd"/>
      <w:r>
        <w:rPr>
          <w:color w:val="1D1D1B"/>
          <w:spacing w:val="-3"/>
        </w:rPr>
        <w:t xml:space="preserve"> te </w:t>
      </w:r>
      <w:proofErr w:type="spellStart"/>
      <w:r>
        <w:rPr>
          <w:color w:val="1D1D1B"/>
        </w:rPr>
        <w:t>whakarewatanga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  <w:spacing w:val="-2"/>
        </w:rPr>
        <w:t xml:space="preserve"> </w:t>
      </w:r>
      <w:r>
        <w:rPr>
          <w:color w:val="1D1D1B"/>
        </w:rPr>
        <w:t>o</w:t>
      </w:r>
      <w: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ārahi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o He Korowai Oranga, ka </w:t>
      </w:r>
      <w:proofErr w:type="spellStart"/>
      <w:r>
        <w:rPr>
          <w:color w:val="1D1D1B"/>
        </w:rPr>
        <w:t>whakakīia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āputa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puta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</w:rPr>
        <w:t xml:space="preserve"> o Whakatātaka Tuarua 2006–2011,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ko 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hauora Māori o </w:t>
      </w:r>
      <w:proofErr w:type="spellStart"/>
      <w:r>
        <w:rPr>
          <w:color w:val="1D1D1B"/>
        </w:rPr>
        <w:t>mua</w:t>
      </w:r>
      <w:proofErr w:type="spellEnd"/>
      <w:r>
        <w:rPr>
          <w:color w:val="1D1D1B"/>
        </w:rPr>
        <w:t>.</w:t>
      </w:r>
    </w:p>
    <w:p w14:paraId="679E5D4A" w14:textId="17D4B738" w:rsidR="0028467C" w:rsidRDefault="0028467C" w:rsidP="0028467C">
      <w:pPr>
        <w:pStyle w:val="BodyText"/>
        <w:spacing w:before="95" w:line="297" w:lineRule="auto"/>
        <w:ind w:left="24" w:right="248" w:hanging="5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whakahau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nā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kaiārahi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</w:t>
      </w:r>
      <w:proofErr w:type="spellStart"/>
      <w:r>
        <w:rPr>
          <w:color w:val="1D1D1B"/>
        </w:rPr>
        <w:t>Nō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kawenga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t xml:space="preserve"> </w:t>
      </w:r>
      <w:r>
        <w:rPr>
          <w:color w:val="1D1D1B"/>
        </w:rPr>
        <w:t xml:space="preserve">o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tūranga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whakapau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kōkiri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kaupapa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iwi Māori.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mahi,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r>
        <w:rPr>
          <w:i/>
          <w:color w:val="1D1D1B"/>
        </w:rPr>
        <w:t>Whakamaua 2020–2025</w:t>
      </w:r>
      <w:r>
        <w:rPr>
          <w:color w:val="1D1D1B"/>
        </w:rPr>
        <w:t>, ka</w:t>
      </w:r>
      <w:r>
        <w:t xml:space="preserve"> </w:t>
      </w:r>
      <w:proofErr w:type="spellStart"/>
      <w:r>
        <w:rPr>
          <w:color w:val="1D1D1B"/>
        </w:rPr>
        <w:t>puare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me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 xml:space="preserve">, e tino </w:t>
      </w:r>
      <w:proofErr w:type="spellStart"/>
      <w:r>
        <w:rPr>
          <w:color w:val="1D1D1B"/>
        </w:rPr>
        <w:t>koke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whakamua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hauora o te Māori.</w:t>
      </w:r>
      <w:r>
        <w:t xml:space="preserve"> </w:t>
      </w:r>
      <w:r>
        <w:rPr>
          <w:color w:val="1D1D1B"/>
        </w:rPr>
        <w:t xml:space="preserve">E </w:t>
      </w:r>
      <w:proofErr w:type="spellStart"/>
      <w:r>
        <w:rPr>
          <w:color w:val="1D1D1B"/>
        </w:rPr>
        <w:t>tautokona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e te </w:t>
      </w:r>
      <w:proofErr w:type="spellStart"/>
      <w:r>
        <w:rPr>
          <w:color w:val="1D1D1B"/>
        </w:rPr>
        <w:t>pūrongo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whakamutunga</w:t>
      </w:r>
      <w:proofErr w:type="spellEnd"/>
      <w:r>
        <w:rPr>
          <w:color w:val="1D1D1B"/>
        </w:rPr>
        <w:t xml:space="preserve"> o te Health and Disability System Review.</w:t>
      </w:r>
    </w:p>
    <w:p w14:paraId="33C3FFBD" w14:textId="5EB74471" w:rsidR="0028467C" w:rsidRDefault="0028467C" w:rsidP="0028467C">
      <w:pPr>
        <w:pStyle w:val="BodyText"/>
        <w:spacing w:before="35" w:line="310" w:lineRule="atLeast"/>
        <w:ind w:right="-9"/>
      </w:pPr>
      <w:r>
        <w:rPr>
          <w:color w:val="1D1D1B"/>
          <w:spacing w:val="-3"/>
        </w:rPr>
        <w:t xml:space="preserve">Ko </w:t>
      </w:r>
      <w:r>
        <w:rPr>
          <w:color w:val="1D1D1B"/>
        </w:rPr>
        <w:t xml:space="preserve">pae ora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 xml:space="preserve"> o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Oranga, ā, e </w:t>
      </w:r>
      <w:proofErr w:type="spellStart"/>
      <w:r>
        <w:rPr>
          <w:color w:val="1D1D1B"/>
        </w:rPr>
        <w:t>toru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kaupapa,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ko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whānau ora, ko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mauri ora me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wai ora. Kei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3"/>
        </w:rPr>
        <w:t>tautokona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 a He</w:t>
      </w:r>
      <w:r>
        <w:rPr>
          <w:color w:val="1D1D1B"/>
          <w:spacing w:val="-3"/>
        </w:rPr>
        <w:t xml:space="preserve"> Korowai </w:t>
      </w:r>
      <w:r>
        <w:rPr>
          <w:color w:val="1D1D1B"/>
        </w:rPr>
        <w:t xml:space="preserve">Oranga </w:t>
      </w:r>
      <w:proofErr w:type="spellStart"/>
      <w:r>
        <w:rPr>
          <w:color w:val="1D1D1B"/>
        </w:rPr>
        <w:t>huri</w:t>
      </w:r>
      <w:proofErr w:type="spellEnd"/>
      <w:r>
        <w:rPr>
          <w:color w:val="1D1D1B"/>
        </w:rPr>
        <w:t xml:space="preserve"> noa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</w:t>
      </w:r>
      <w:r>
        <w:t xml:space="preserve"> </w:t>
      </w:r>
      <w:r>
        <w:rPr>
          <w:color w:val="1D1D1B"/>
        </w:rPr>
        <w:t xml:space="preserve">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whakamana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tuhinga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hononga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tuituinga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tāngata,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ō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whānau,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horopaki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maha</w:t>
      </w:r>
      <w:proofErr w:type="spellEnd"/>
      <w:r>
        <w:rPr>
          <w:color w:val="1D1D1B"/>
        </w:rPr>
        <w:t xml:space="preserve"> a te </w:t>
      </w:r>
      <w:proofErr w:type="spellStart"/>
      <w:r>
        <w:rPr>
          <w:color w:val="1D1D1B"/>
        </w:rPr>
        <w:t>pāpori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>.</w:t>
      </w:r>
    </w:p>
    <w:p w14:paraId="2B733953" w14:textId="4858C209" w:rsidR="0028467C" w:rsidRDefault="0028467C" w:rsidP="0028467C">
      <w:pPr>
        <w:pStyle w:val="BodyText"/>
        <w:spacing w:before="95" w:line="297" w:lineRule="auto"/>
        <w:ind w:left="29" w:right="122" w:hanging="2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rangona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reo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iwi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whakawhanaketanga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>.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3"/>
        </w:rPr>
        <w:t>Kua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 xml:space="preserve">puta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a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tini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whakawhitinga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kōrero </w:t>
      </w:r>
      <w:r>
        <w:rPr>
          <w:color w:val="1D1D1B"/>
        </w:rPr>
        <w:t xml:space="preserve">a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kaiwhaipānga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pērā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iwi. </w:t>
      </w:r>
      <w:r>
        <w:rPr>
          <w:color w:val="1D1D1B"/>
          <w:spacing w:val="-3"/>
        </w:rPr>
        <w:t xml:space="preserve">Ko te </w:t>
      </w:r>
      <w:proofErr w:type="spellStart"/>
      <w:r>
        <w:rPr>
          <w:color w:val="1D1D1B"/>
        </w:rPr>
        <w:t>tuhinga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t xml:space="preserve"> </w:t>
      </w:r>
      <w:r>
        <w:rPr>
          <w:color w:val="1D1D1B"/>
        </w:rPr>
        <w:t xml:space="preserve">e </w:t>
      </w:r>
      <w:proofErr w:type="spellStart"/>
      <w:r>
        <w:rPr>
          <w:color w:val="1D1D1B"/>
        </w:rPr>
        <w:t>ārahi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ahunga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whakamua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wawata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tau </w:t>
      </w:r>
      <w:r>
        <w:rPr>
          <w:color w:val="1D1D1B"/>
        </w:rPr>
        <w:t xml:space="preserve">e 5 e </w:t>
      </w:r>
      <w:proofErr w:type="spellStart"/>
      <w:r>
        <w:rPr>
          <w:color w:val="1D1D1B"/>
        </w:rPr>
        <w:t>haere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waihoki</w:t>
      </w:r>
      <w:proofErr w:type="spellEnd"/>
      <w:r>
        <w:rPr>
          <w:color w:val="1D1D1B"/>
        </w:rPr>
        <w:t xml:space="preserve">, ko </w:t>
      </w:r>
      <w:r>
        <w:rPr>
          <w:color w:val="1D1D1B"/>
        </w:rPr>
        <w:lastRenderedPageBreak/>
        <w:t xml:space="preserve">Whakamaua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mana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reo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whānau, e </w:t>
      </w:r>
      <w:proofErr w:type="spellStart"/>
      <w:r>
        <w:rPr>
          <w:color w:val="1D1D1B"/>
        </w:rPr>
        <w:t>huraina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mateā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hauora </w:t>
      </w:r>
      <w:r>
        <w:rPr>
          <w:color w:val="1D1D1B"/>
        </w:rPr>
        <w:t xml:space="preserve">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Māori, e </w:t>
      </w:r>
      <w:proofErr w:type="spellStart"/>
      <w:r>
        <w:rPr>
          <w:color w:val="1D1D1B"/>
        </w:rPr>
        <w:t>whakamarumarutia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hapori Māori 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whaikaha, e </w:t>
      </w:r>
      <w:proofErr w:type="spellStart"/>
      <w:r>
        <w:rPr>
          <w:color w:val="1D1D1B"/>
        </w:rPr>
        <w:t>whakarauoratia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mate </w:t>
      </w:r>
      <w:proofErr w:type="spellStart"/>
      <w:r>
        <w:rPr>
          <w:color w:val="1D1D1B"/>
        </w:rPr>
        <w:t>urutā</w:t>
      </w:r>
      <w:proofErr w:type="spellEnd"/>
      <w:r>
        <w:rPr>
          <w:color w:val="1D1D1B"/>
        </w:rPr>
        <w:t xml:space="preserve"> o COVID-19.</w:t>
      </w:r>
    </w:p>
    <w:p w14:paraId="7E6AF2A0" w14:textId="77777777" w:rsidR="0028467C" w:rsidRDefault="0028467C" w:rsidP="0028467C">
      <w:pPr>
        <w:pStyle w:val="BodyText"/>
        <w:spacing w:before="95" w:line="297" w:lineRule="auto"/>
        <w:ind w:left="21" w:right="122" w:firstLine="6"/>
      </w:pP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o </w:t>
      </w:r>
      <w:r>
        <w:rPr>
          <w:i/>
          <w:color w:val="1D1D1B"/>
        </w:rPr>
        <w:t xml:space="preserve">Whakamaua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whakamanatia</w:t>
      </w:r>
      <w:proofErr w:type="spellEnd"/>
      <w:r>
        <w:rPr>
          <w:color w:val="1D1D1B"/>
        </w:rPr>
        <w:t xml:space="preserve"> Te Tiriti o Waitangi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tūāpapa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here o te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. Ko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tānga</w:t>
      </w:r>
      <w:proofErr w:type="spellEnd"/>
      <w:r>
        <w:rPr>
          <w:color w:val="1D1D1B"/>
        </w:rPr>
        <w:t xml:space="preserve"> a Te Tiriti,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ko te </w:t>
      </w:r>
      <w:proofErr w:type="spellStart"/>
      <w:r>
        <w:rPr>
          <w:color w:val="1D1D1B"/>
        </w:rPr>
        <w:t>kupu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takamua</w:t>
      </w:r>
      <w:proofErr w:type="spellEnd"/>
      <w:r>
        <w:rPr>
          <w:color w:val="1D1D1B"/>
        </w:rPr>
        <w:t xml:space="preserve">, ko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toru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whakaputanga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Ritenga Māori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o </w:t>
      </w:r>
      <w:r>
        <w:rPr>
          <w:i/>
          <w:color w:val="1D1D1B"/>
        </w:rPr>
        <w:t>Whakamaua 2020–2025</w:t>
      </w:r>
      <w:r>
        <w:rPr>
          <w:color w:val="1D1D1B"/>
        </w:rPr>
        <w:t>.</w:t>
      </w:r>
    </w:p>
    <w:p w14:paraId="39F1449B" w14:textId="1B827632" w:rsidR="0028467C" w:rsidRDefault="0028467C" w:rsidP="0028467C">
      <w:pPr>
        <w:pStyle w:val="BodyText"/>
        <w:spacing w:before="95" w:line="297" w:lineRule="auto"/>
        <w:ind w:left="29" w:right="225" w:hanging="2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koanga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ngākau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hikinga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manawa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huranga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mahi.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mahi, ka </w:t>
      </w:r>
      <w:proofErr w:type="spellStart"/>
      <w:r>
        <w:rPr>
          <w:color w:val="1D1D1B"/>
        </w:rPr>
        <w:t>whiwhi</w:t>
      </w:r>
      <w:proofErr w:type="spellEnd"/>
      <w:r>
        <w:rPr>
          <w:color w:val="1D1D1B"/>
        </w:rPr>
        <w:t xml:space="preserve"> ō </w:t>
      </w:r>
      <w:proofErr w:type="spellStart"/>
      <w:r>
        <w:rPr>
          <w:color w:val="1D1D1B"/>
        </w:rPr>
        <w:t>tātou</w:t>
      </w:r>
      <w:proofErr w:type="spellEnd"/>
      <w:r>
        <w:rPr>
          <w:color w:val="1D1D1B"/>
        </w:rPr>
        <w:t xml:space="preserve"> whānau, hapū, iwi me te </w:t>
      </w:r>
      <w:proofErr w:type="spellStart"/>
      <w:r>
        <w:rPr>
          <w:color w:val="1D1D1B"/>
        </w:rPr>
        <w:t>hāpori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, ka </w:t>
      </w:r>
      <w:proofErr w:type="gramStart"/>
      <w:r>
        <w:rPr>
          <w:color w:val="1D1D1B"/>
        </w:rPr>
        <w:t>eke</w:t>
      </w:r>
      <w:proofErr w:type="gram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taumata </w:t>
      </w:r>
      <w:proofErr w:type="spellStart"/>
      <w:r>
        <w:rPr>
          <w:color w:val="1D1D1B"/>
        </w:rPr>
        <w:t>tiketike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Māori. Ka </w:t>
      </w:r>
      <w:proofErr w:type="spellStart"/>
      <w:r>
        <w:rPr>
          <w:color w:val="1D1D1B"/>
        </w:rPr>
        <w:t>manawanui</w:t>
      </w:r>
      <w:proofErr w:type="spellEnd"/>
      <w:r>
        <w:rPr>
          <w:color w:val="1D1D1B"/>
        </w:rPr>
        <w:t xml:space="preserve"> au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mahitahi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ōku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hoamahi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Minita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huri</w:t>
      </w:r>
      <w:proofErr w:type="spellEnd"/>
      <w:r>
        <w:rPr>
          <w:color w:val="1D1D1B"/>
        </w:rPr>
        <w:t xml:space="preserve"> noa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wawata</w:t>
      </w:r>
      <w:proofErr w:type="spellEnd"/>
      <w:r>
        <w:rPr>
          <w:color w:val="1D1D1B"/>
        </w:rPr>
        <w:t xml:space="preserve"> o te tangata whenua, te ao</w:t>
      </w:r>
      <w:r>
        <w:t xml:space="preserve"> </w:t>
      </w:r>
      <w:r>
        <w:rPr>
          <w:color w:val="1D1D1B"/>
        </w:rPr>
        <w:t xml:space="preserve">Māori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mateā</w:t>
      </w:r>
      <w:proofErr w:type="spellEnd"/>
      <w:r>
        <w:rPr>
          <w:color w:val="1D1D1B"/>
        </w:rPr>
        <w:t xml:space="preserve"> hauora o te Māori,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Māori, </w:t>
      </w:r>
      <w:proofErr w:type="spellStart"/>
      <w:r>
        <w:rPr>
          <w:color w:val="1D1D1B"/>
        </w:rPr>
        <w:t>huri</w:t>
      </w:r>
      <w:proofErr w:type="spellEnd"/>
      <w:r>
        <w:rPr>
          <w:color w:val="1D1D1B"/>
        </w:rPr>
        <w:t xml:space="preserve"> noa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Aotearoa.</w:t>
      </w:r>
    </w:p>
    <w:p w14:paraId="77E1C320" w14:textId="77777777" w:rsidR="0028467C" w:rsidRDefault="0028467C" w:rsidP="0028467C">
      <w:pPr>
        <w:pStyle w:val="BodyText"/>
        <w:spacing w:before="95" w:line="297" w:lineRule="auto"/>
        <w:ind w:left="25" w:right="-5" w:hanging="5"/>
      </w:pPr>
      <w:r>
        <w:rPr>
          <w:color w:val="1D1D1B"/>
        </w:rPr>
        <w:t xml:space="preserve">Tēnā </w:t>
      </w:r>
      <w:proofErr w:type="spellStart"/>
      <w:r>
        <w:rPr>
          <w:color w:val="1D1D1B"/>
        </w:rPr>
        <w:t>koutou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nei</w:t>
      </w:r>
      <w:proofErr w:type="spellEnd"/>
      <w:r>
        <w:rPr>
          <w:color w:val="1D1D1B"/>
        </w:rPr>
        <w:t xml:space="preserve">, e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whanaketanga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o te </w:t>
      </w:r>
      <w:r>
        <w:rPr>
          <w:i/>
          <w:color w:val="1D1D1B"/>
        </w:rPr>
        <w:t>Whakamaua 2020–2025</w:t>
      </w:r>
      <w:r>
        <w:rPr>
          <w:color w:val="1D1D1B"/>
        </w:rPr>
        <w:t>.</w:t>
      </w:r>
    </w:p>
    <w:p w14:paraId="2B079425" w14:textId="77777777" w:rsidR="0028467C" w:rsidRDefault="0028467C" w:rsidP="0028467C">
      <w:pPr>
        <w:pStyle w:val="BodyText"/>
        <w:spacing w:before="95"/>
        <w:ind w:left="28"/>
      </w:pP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tini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mano, ka </w:t>
      </w:r>
      <w:proofErr w:type="spellStart"/>
      <w:r>
        <w:rPr>
          <w:color w:val="1D1D1B"/>
        </w:rPr>
        <w:t>rapa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>!</w:t>
      </w:r>
    </w:p>
    <w:p w14:paraId="165A496C" w14:textId="77777777" w:rsidR="004674D5" w:rsidRDefault="004674D5" w:rsidP="004674D5">
      <w:pPr>
        <w:rPr>
          <w:lang w:eastAsia="en-GB"/>
        </w:rPr>
      </w:pPr>
    </w:p>
    <w:p w14:paraId="6CB5035C" w14:textId="774EDC33" w:rsidR="004674D5" w:rsidRDefault="004674D5" w:rsidP="004674D5">
      <w:pPr>
        <w:rPr>
          <w:lang w:eastAsia="en-GB"/>
        </w:rPr>
      </w:pPr>
    </w:p>
    <w:p w14:paraId="0F4ED872" w14:textId="77777777" w:rsidR="004674D5" w:rsidRPr="004674D5" w:rsidRDefault="004674D5" w:rsidP="004674D5">
      <w:pPr>
        <w:rPr>
          <w:b/>
          <w:lang w:eastAsia="en-GB"/>
        </w:rPr>
      </w:pPr>
      <w:r w:rsidRPr="004674D5">
        <w:rPr>
          <w:b/>
          <w:lang w:eastAsia="en-GB"/>
        </w:rPr>
        <w:t xml:space="preserve">Hon Peeni Henare </w:t>
      </w:r>
    </w:p>
    <w:p w14:paraId="2762936E" w14:textId="5ED24DDA" w:rsidR="004674D5" w:rsidRDefault="004674D5" w:rsidP="004674D5">
      <w:pPr>
        <w:rPr>
          <w:lang w:eastAsia="en-GB"/>
        </w:rPr>
      </w:pPr>
      <w:r>
        <w:rPr>
          <w:lang w:eastAsia="en-GB"/>
        </w:rPr>
        <w:t>Associate Minister of Health</w:t>
      </w:r>
    </w:p>
    <w:p w14:paraId="7C1596E4" w14:textId="77777777" w:rsidR="004674D5" w:rsidRDefault="004674D5" w:rsidP="006317B7">
      <w:pPr>
        <w:rPr>
          <w:lang w:eastAsia="en-GB"/>
        </w:rPr>
      </w:pPr>
    </w:p>
    <w:p w14:paraId="532800DA" w14:textId="77777777" w:rsidR="003B7414" w:rsidRDefault="003B7414" w:rsidP="006317B7">
      <w:pPr>
        <w:rPr>
          <w:lang w:eastAsia="en-GB"/>
        </w:rPr>
        <w:sectPr w:rsidR="003B7414" w:rsidSect="00321317">
          <w:pgSz w:w="11906" w:h="16838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p w14:paraId="01BFC27F" w14:textId="658D1567" w:rsidR="006317B7" w:rsidRDefault="003B7414" w:rsidP="003B7414">
      <w:pPr>
        <w:pStyle w:val="Heading1-nonumbering"/>
      </w:pPr>
      <w:bookmarkStart w:id="7" w:name="_Toc50641628"/>
      <w:r>
        <w:lastRenderedPageBreak/>
        <w:t xml:space="preserve">He </w:t>
      </w:r>
      <w:proofErr w:type="spellStart"/>
      <w:r>
        <w:t>kupu</w:t>
      </w:r>
      <w:proofErr w:type="spellEnd"/>
      <w:r>
        <w:t xml:space="preserve"> </w:t>
      </w:r>
      <w:proofErr w:type="spellStart"/>
      <w:r>
        <w:t>whakataki</w:t>
      </w:r>
      <w:proofErr w:type="spellEnd"/>
      <w:r>
        <w:t xml:space="preserve"> </w:t>
      </w:r>
      <w:proofErr w:type="spellStart"/>
      <w:r>
        <w:t>nā</w:t>
      </w:r>
      <w:proofErr w:type="spellEnd"/>
      <w:r>
        <w:t xml:space="preserve"> te </w:t>
      </w:r>
      <w:proofErr w:type="spellStart"/>
      <w:r>
        <w:t>Kaiwhakahaere</w:t>
      </w:r>
      <w:proofErr w:type="spellEnd"/>
      <w:r>
        <w:t xml:space="preserve"> - Matua o te Hauora</w:t>
      </w:r>
      <w:bookmarkEnd w:id="7"/>
      <w:r>
        <w:t xml:space="preserve"> </w:t>
      </w:r>
    </w:p>
    <w:p w14:paraId="19B47007" w14:textId="77777777" w:rsidR="0028467C" w:rsidRDefault="0028467C" w:rsidP="0028467C">
      <w:pPr>
        <w:pStyle w:val="BodyText"/>
        <w:spacing w:before="60" w:line="388" w:lineRule="auto"/>
        <w:ind w:right="665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mana,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reo,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karangatanga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tēnā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koutou</w:t>
      </w:r>
      <w:proofErr w:type="spellEnd"/>
      <w:r>
        <w:rPr>
          <w:color w:val="1D1D1B"/>
        </w:rPr>
        <w:t xml:space="preserve"> katoa E </w:t>
      </w:r>
      <w:proofErr w:type="spellStart"/>
      <w:r>
        <w:rPr>
          <w:color w:val="1D1D1B"/>
        </w:rPr>
        <w:t>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, ka mihi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au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wehe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pō</w:t>
      </w:r>
      <w:proofErr w:type="spellEnd"/>
      <w:r>
        <w:rPr>
          <w:color w:val="1D1D1B"/>
        </w:rPr>
        <w:t>.</w:t>
      </w:r>
    </w:p>
    <w:p w14:paraId="3A3A878C" w14:textId="77777777" w:rsidR="0028467C" w:rsidRDefault="0028467C" w:rsidP="0028467C">
      <w:pPr>
        <w:pStyle w:val="BodyText"/>
      </w:pPr>
      <w:proofErr w:type="spellStart"/>
      <w:r>
        <w:rPr>
          <w:color w:val="1D1D1B"/>
        </w:rPr>
        <w:t>Nō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reira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tēnā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koutou</w:t>
      </w:r>
      <w:proofErr w:type="spellEnd"/>
      <w:r>
        <w:rPr>
          <w:color w:val="1D1D1B"/>
        </w:rPr>
        <w:t xml:space="preserve"> katoa.</w:t>
      </w:r>
    </w:p>
    <w:p w14:paraId="4986CF84" w14:textId="217863A0" w:rsidR="0028467C" w:rsidRDefault="0028467C" w:rsidP="00072DC8">
      <w:pPr>
        <w:pStyle w:val="BodyText"/>
        <w:spacing w:before="155" w:line="297" w:lineRule="auto"/>
        <w:ind w:left="23" w:right="7" w:hanging="4"/>
      </w:pPr>
      <w:r>
        <w:rPr>
          <w:color w:val="1D1D1B"/>
        </w:rPr>
        <w:t>Ka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whakapau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  <w:spacing w:val="-3"/>
        </w:rPr>
        <w:t xml:space="preserve">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Hauora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(te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>)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me</w:t>
      </w:r>
      <w:r>
        <w:rPr>
          <w:color w:val="1D1D1B"/>
          <w:spacing w:val="-4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3"/>
        </w:rPr>
        <w:t xml:space="preserve"> te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tāpae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pūtea </w:t>
      </w:r>
      <w:proofErr w:type="spellStart"/>
      <w:r>
        <w:rPr>
          <w:color w:val="1D1D1B"/>
        </w:rPr>
        <w:t>haumi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Māori, </w:t>
      </w:r>
      <w:proofErr w:type="spellStart"/>
      <w:r>
        <w:rPr>
          <w:color w:val="1D1D1B"/>
        </w:rPr>
        <w:t>otirā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konā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wawata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 xml:space="preserve">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me</w:t>
      </w:r>
      <w:r w:rsidR="00072DC8">
        <w:t xml:space="preserve"> </w:t>
      </w:r>
      <w:r>
        <w:rPr>
          <w:color w:val="1D1D1B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whaikaha, me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o te hauora o te Māori. Kei te </w:t>
      </w:r>
      <w:proofErr w:type="spellStart"/>
      <w:r>
        <w:rPr>
          <w:color w:val="1D1D1B"/>
        </w:rPr>
        <w:t>mōhio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take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kino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hauora o te Māori, he </w:t>
      </w:r>
      <w:proofErr w:type="gramStart"/>
      <w:r>
        <w:rPr>
          <w:color w:val="1D1D1B"/>
        </w:rPr>
        <w:t>take</w:t>
      </w:r>
      <w:proofErr w:type="gramEnd"/>
      <w:r>
        <w:rPr>
          <w:color w:val="1D1D1B"/>
        </w:rPr>
        <w:t xml:space="preserve"> </w:t>
      </w:r>
      <w:proofErr w:type="spellStart"/>
      <w:r>
        <w:rPr>
          <w:color w:val="1D1D1B"/>
        </w:rPr>
        <w:t>ērā</w:t>
      </w:r>
      <w:proofErr w:type="spellEnd"/>
      <w:r>
        <w:rPr>
          <w:color w:val="1D1D1B"/>
        </w:rPr>
        <w:t xml:space="preserve"> e</w:t>
      </w:r>
      <w:r w:rsidR="00072DC8">
        <w:t xml:space="preserve"> </w:t>
      </w:r>
      <w:proofErr w:type="spellStart"/>
      <w:r>
        <w:rPr>
          <w:color w:val="1D1D1B"/>
        </w:rPr>
        <w:t>taea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karo</w:t>
      </w:r>
      <w:proofErr w:type="spellEnd"/>
      <w:r>
        <w:rPr>
          <w:color w:val="1D1D1B"/>
        </w:rPr>
        <w:t xml:space="preserve">, ā,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tūranga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kaitiaki, me </w:t>
      </w:r>
      <w:proofErr w:type="spellStart"/>
      <w:r>
        <w:rPr>
          <w:color w:val="1D1D1B"/>
        </w:rPr>
        <w:t>āta</w:t>
      </w:r>
      <w:proofErr w:type="spellEnd"/>
      <w:r>
        <w:rPr>
          <w:color w:val="1D1D1B"/>
        </w:rPr>
        <w:t xml:space="preserve"> whakahaere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 Hauora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whakapaunga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hauora me 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hākoakoa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Māori. Ka </w:t>
      </w:r>
      <w:proofErr w:type="spellStart"/>
      <w:r>
        <w:rPr>
          <w:color w:val="1D1D1B"/>
        </w:rPr>
        <w:t>mātua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tino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 xml:space="preserve"> te tangata whenua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whakatinanatanga</w:t>
      </w:r>
      <w:proofErr w:type="spellEnd"/>
      <w:r w:rsidR="00072DC8">
        <w:t xml:space="preserve"> </w:t>
      </w:r>
      <w:r>
        <w:rPr>
          <w:color w:val="1D1D1B"/>
        </w:rPr>
        <w:t xml:space="preserve">o Whakamaua 2020–2025, ā, ka </w:t>
      </w:r>
      <w:proofErr w:type="spellStart"/>
      <w:r>
        <w:rPr>
          <w:color w:val="1D1D1B"/>
        </w:rPr>
        <w:t>āta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kōkirihia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 pae ora.</w:t>
      </w:r>
    </w:p>
    <w:p w14:paraId="53D3D025" w14:textId="77777777" w:rsidR="0028467C" w:rsidRDefault="0028467C" w:rsidP="0028467C">
      <w:pPr>
        <w:pStyle w:val="BodyText"/>
        <w:spacing w:before="35" w:line="310" w:lineRule="atLeast"/>
        <w:ind w:left="23" w:hanging="4"/>
      </w:pPr>
      <w:r>
        <w:rPr>
          <w:color w:val="1D1D1B"/>
        </w:rPr>
        <w:t xml:space="preserve">Ko pae ora te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 He Korowai Oranga, ā, e </w:t>
      </w:r>
      <w:proofErr w:type="spellStart"/>
      <w:r>
        <w:rPr>
          <w:color w:val="1D1D1B"/>
        </w:rPr>
        <w:t>toru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, ko te mauri ora, ko te whānau ora, me te wai ora. E ai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tini</w:t>
      </w:r>
      <w:proofErr w:type="spellEnd"/>
      <w:r>
        <w:rPr>
          <w:color w:val="1D1D1B"/>
        </w:rPr>
        <w:t xml:space="preserve"> kōrero </w:t>
      </w:r>
      <w:proofErr w:type="spellStart"/>
      <w:r>
        <w:rPr>
          <w:color w:val="1D1D1B"/>
        </w:rPr>
        <w:t>urupare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kaiwhaipānga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tautoko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o He Korowai Oranga,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whakamana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tuhinga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tini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hononga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whaitake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tuituinga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tāngata,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horopaki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pāpori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>.</w:t>
      </w:r>
    </w:p>
    <w:p w14:paraId="01F0CB89" w14:textId="715C5B9C" w:rsidR="0028467C" w:rsidRDefault="0028467C" w:rsidP="00072DC8">
      <w:pPr>
        <w:pStyle w:val="BodyText"/>
        <w:spacing w:before="60" w:line="297" w:lineRule="auto"/>
        <w:ind w:left="29" w:right="333" w:hanging="4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a Whakamaua 2020–2025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poari</w:t>
      </w:r>
      <w:proofErr w:type="spellEnd"/>
      <w:r>
        <w:rPr>
          <w:color w:val="1D1D1B"/>
        </w:rPr>
        <w:t xml:space="preserve"> hauora ā-</w:t>
      </w:r>
      <w:proofErr w:type="spellStart"/>
      <w:r>
        <w:rPr>
          <w:color w:val="1D1D1B"/>
        </w:rPr>
        <w:t>rohe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kaiwhaipānga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hauora o te Māori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tūturu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. Kei </w:t>
      </w:r>
      <w:proofErr w:type="spellStart"/>
      <w:r>
        <w:rPr>
          <w:color w:val="1D1D1B"/>
        </w:rPr>
        <w:t>ēnei</w:t>
      </w:r>
      <w:proofErr w:type="spellEnd"/>
      <w:r>
        <w:rPr>
          <w:color w:val="1D1D1B"/>
        </w:rPr>
        <w:t xml:space="preserve"> rōpū katoa te</w:t>
      </w:r>
      <w:r w:rsidR="00072DC8">
        <w:t xml:space="preserve"> </w:t>
      </w:r>
      <w:r>
        <w:rPr>
          <w:color w:val="1D1D1B"/>
        </w:rPr>
        <w:t xml:space="preserve">mana whakahaere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tāngata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katoa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Aotearoa</w:t>
      </w:r>
      <w:r>
        <w:rPr>
          <w:color w:val="1D1D1B"/>
          <w:spacing w:val="-4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haepapa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3"/>
        </w:rPr>
        <w:t xml:space="preserve"> te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hauora o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1"/>
        </w:rPr>
        <w:t xml:space="preserve"> </w:t>
      </w:r>
      <w:r>
        <w:rPr>
          <w:color w:val="1D1D1B"/>
        </w:rPr>
        <w:t>Aotearoa.</w:t>
      </w:r>
    </w:p>
    <w:p w14:paraId="662B7BA9" w14:textId="77777777" w:rsidR="00072DC8" w:rsidRDefault="0028467C" w:rsidP="00072DC8">
      <w:pPr>
        <w:pStyle w:val="BodyText"/>
        <w:spacing w:before="95" w:line="297" w:lineRule="auto"/>
        <w:ind w:left="30" w:right="169" w:hanging="5"/>
      </w:pPr>
      <w:r>
        <w:rPr>
          <w:color w:val="1D1D1B"/>
        </w:rPr>
        <w:t xml:space="preserve">Ka taka te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whakahoutia</w:t>
      </w:r>
      <w:proofErr w:type="spellEnd"/>
      <w:r>
        <w:rPr>
          <w:color w:val="1D1D1B"/>
        </w:rPr>
        <w:t xml:space="preserve"> a Whakamaua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take o te Health and Disability System Review,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whakatikatika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mātou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e puta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tātou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mate </w:t>
      </w:r>
      <w:proofErr w:type="spellStart"/>
      <w:r>
        <w:rPr>
          <w:color w:val="1D1D1B"/>
        </w:rPr>
        <w:t>urutā</w:t>
      </w:r>
      <w:proofErr w:type="spellEnd"/>
      <w:r>
        <w:rPr>
          <w:color w:val="1D1D1B"/>
        </w:rPr>
        <w:t xml:space="preserve"> COVID-19.</w:t>
      </w:r>
      <w:r w:rsidR="00072DC8">
        <w:t xml:space="preserve"> </w:t>
      </w:r>
    </w:p>
    <w:p w14:paraId="492364AB" w14:textId="6A47F915" w:rsidR="0028467C" w:rsidRDefault="0028467C" w:rsidP="00072DC8">
      <w:pPr>
        <w:pStyle w:val="BodyText"/>
        <w:spacing w:before="95" w:line="297" w:lineRule="auto"/>
        <w:ind w:left="30" w:right="169" w:hanging="5"/>
      </w:pPr>
      <w:proofErr w:type="spellStart"/>
      <w:r>
        <w:rPr>
          <w:color w:val="1D1D1B"/>
          <w:spacing w:val="-3"/>
        </w:rPr>
        <w:t>Kua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 xml:space="preserve">ū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kawenga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6"/>
        </w:rPr>
        <w:t xml:space="preserve">Te </w:t>
      </w:r>
      <w:r>
        <w:rPr>
          <w:color w:val="1D1D1B"/>
        </w:rPr>
        <w:t xml:space="preserve">Tiriti o </w:t>
      </w:r>
      <w:r>
        <w:rPr>
          <w:color w:val="1D1D1B"/>
          <w:spacing w:val="-3"/>
        </w:rPr>
        <w:t xml:space="preserve">Waitangi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whanaketanga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o Whakamaua 2020–2025, ā, ka ū </w:t>
      </w:r>
      <w:proofErr w:type="spellStart"/>
      <w:r>
        <w:rPr>
          <w:color w:val="1D1D1B"/>
        </w:rPr>
        <w:t>tonu</w:t>
      </w:r>
      <w:proofErr w:type="spellEnd"/>
      <w:r w:rsidR="00072DC8">
        <w:t xml:space="preserve"> </w:t>
      </w:r>
      <w:proofErr w:type="spellStart"/>
      <w:r>
        <w:rPr>
          <w:color w:val="1D1D1B"/>
        </w:rPr>
        <w:t>mātou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tērā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o te kaupapa ā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tau e </w:t>
      </w:r>
      <w:proofErr w:type="spellStart"/>
      <w:r>
        <w:rPr>
          <w:color w:val="1D1D1B"/>
        </w:rPr>
        <w:t>heke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. Me </w:t>
      </w:r>
      <w:proofErr w:type="spellStart"/>
      <w:r>
        <w:rPr>
          <w:color w:val="1D1D1B"/>
        </w:rPr>
        <w:t>toro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hapori Māori,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ahunga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whakamua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kaupapa.</w:t>
      </w:r>
    </w:p>
    <w:p w14:paraId="6DD9DE84" w14:textId="77777777" w:rsidR="0028467C" w:rsidRDefault="0028467C" w:rsidP="0028467C">
      <w:pPr>
        <w:pStyle w:val="BodyText"/>
        <w:spacing w:before="35" w:line="310" w:lineRule="atLeast"/>
        <w:ind w:right="17" w:firstLine="6"/>
        <w:jc w:val="both"/>
      </w:pPr>
      <w:r>
        <w:rPr>
          <w:color w:val="1D1D1B"/>
        </w:rPr>
        <w:lastRenderedPageBreak/>
        <w:t xml:space="preserve">Kei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koa</w:t>
      </w:r>
      <w:proofErr w:type="spellEnd"/>
      <w:r>
        <w:rPr>
          <w:color w:val="1D1D1B"/>
        </w:rPr>
        <w:t xml:space="preserve"> katoa ahau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mahitahi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>kaupapa</w:t>
      </w:r>
      <w:r>
        <w:rPr>
          <w:color w:val="1D1D1B"/>
          <w:spacing w:val="-26"/>
        </w:rPr>
        <w:t xml:space="preserve"> </w:t>
      </w:r>
      <w:r>
        <w:rPr>
          <w:color w:val="1D1D1B"/>
        </w:rPr>
        <w:t xml:space="preserve">o Whakamaua 2020–2025,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hauora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o pae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ora.</w:t>
      </w:r>
    </w:p>
    <w:p w14:paraId="0697D9E4" w14:textId="0A8EAC1D" w:rsidR="003B7414" w:rsidRDefault="003B7414" w:rsidP="003B7414">
      <w:pPr>
        <w:rPr>
          <w:lang w:eastAsia="en-GB"/>
        </w:rPr>
      </w:pPr>
    </w:p>
    <w:p w14:paraId="2DB8CF71" w14:textId="77777777" w:rsidR="003B7414" w:rsidRPr="003B7414" w:rsidRDefault="003B7414" w:rsidP="003B7414">
      <w:pPr>
        <w:rPr>
          <w:b/>
          <w:lang w:eastAsia="en-GB"/>
        </w:rPr>
      </w:pPr>
      <w:r w:rsidRPr="003B7414">
        <w:rPr>
          <w:b/>
          <w:lang w:eastAsia="en-GB"/>
        </w:rPr>
        <w:t xml:space="preserve">Dr Ashley Bloomfield </w:t>
      </w:r>
    </w:p>
    <w:p w14:paraId="1E6D956D" w14:textId="2950637C" w:rsidR="003B7414" w:rsidRDefault="003B7414" w:rsidP="003B7414">
      <w:pPr>
        <w:rPr>
          <w:lang w:eastAsia="en-GB"/>
        </w:rPr>
      </w:pPr>
      <w:r>
        <w:rPr>
          <w:lang w:eastAsia="en-GB"/>
        </w:rPr>
        <w:t>Director-General of Health</w:t>
      </w:r>
    </w:p>
    <w:p w14:paraId="0708D8B8" w14:textId="77777777" w:rsidR="003B7414" w:rsidRDefault="003B7414" w:rsidP="003B7414">
      <w:pPr>
        <w:rPr>
          <w:lang w:eastAsia="en-GB"/>
        </w:rPr>
        <w:sectPr w:rsidR="003B7414" w:rsidSect="00321317">
          <w:pgSz w:w="11906" w:h="16838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p w14:paraId="0C054C1D" w14:textId="0AFB2A93" w:rsidR="003B7414" w:rsidRDefault="003B7414" w:rsidP="003B7414">
      <w:pPr>
        <w:pStyle w:val="Heading1-nonumbering"/>
      </w:pPr>
      <w:bookmarkStart w:id="8" w:name="_Toc50641629"/>
      <w:r>
        <w:lastRenderedPageBreak/>
        <w:t xml:space="preserve">Te </w:t>
      </w:r>
      <w:proofErr w:type="spellStart"/>
      <w:r w:rsidR="00072DC8">
        <w:t>whatunga</w:t>
      </w:r>
      <w:proofErr w:type="spellEnd"/>
      <w:r>
        <w:t xml:space="preserve"> </w:t>
      </w:r>
      <w:r w:rsidR="00072DC8">
        <w:t>o</w:t>
      </w:r>
      <w:r>
        <w:t xml:space="preserve"> He Korowai Oranga</w:t>
      </w:r>
      <w:bookmarkEnd w:id="8"/>
    </w:p>
    <w:p w14:paraId="61E0FB34" w14:textId="77777777" w:rsidR="00072DC8" w:rsidRDefault="00072DC8" w:rsidP="00072DC8">
      <w:pPr>
        <w:pStyle w:val="BodyText"/>
        <w:spacing w:before="60" w:line="297" w:lineRule="auto"/>
        <w:ind w:left="21" w:right="17" w:hanging="2"/>
      </w:pPr>
      <w:r>
        <w:rPr>
          <w:color w:val="1D1D1B"/>
        </w:rPr>
        <w:t xml:space="preserve">Mai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  <w:spacing w:val="-2"/>
        </w:rPr>
        <w:t xml:space="preserve">tau </w:t>
      </w:r>
      <w:r>
        <w:rPr>
          <w:color w:val="1D1D1B"/>
        </w:rPr>
        <w:t xml:space="preserve">2002, he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whakataki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ahunga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whakamua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 </w:t>
      </w:r>
      <w:proofErr w:type="spellStart"/>
      <w:r>
        <w:rPr>
          <w:color w:val="1D1D1B"/>
          <w:spacing w:val="-3"/>
        </w:rPr>
        <w:t>rautaki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whakawhanaketanga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e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Oranga: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Rautaki</w:t>
      </w:r>
      <w:proofErr w:type="spellEnd"/>
      <w:r>
        <w:rPr>
          <w:color w:val="1D1D1B"/>
        </w:rPr>
        <w:t xml:space="preserve"> Hauora Māori. </w:t>
      </w:r>
      <w:proofErr w:type="spellStart"/>
      <w:r>
        <w:rPr>
          <w:color w:val="1D1D1B"/>
          <w:spacing w:val="-3"/>
        </w:rPr>
        <w:t>Kua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arahi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hauora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o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Oranga. </w:t>
      </w:r>
      <w:r>
        <w:rPr>
          <w:color w:val="1D1D1B"/>
          <w:spacing w:val="-3"/>
        </w:rPr>
        <w:t>Ko te</w:t>
      </w:r>
      <w:r>
        <w:rPr>
          <w:color w:val="1D1D1B"/>
          <w:spacing w:val="-15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 xml:space="preserve"> o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mahi,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eke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iwi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taumata</w:t>
      </w:r>
      <w:r>
        <w:rPr>
          <w:color w:val="1D1D1B"/>
          <w:spacing w:val="2"/>
        </w:rPr>
        <w:t xml:space="preserve"> </w:t>
      </w:r>
      <w:proofErr w:type="spellStart"/>
      <w:r>
        <w:rPr>
          <w:color w:val="1D1D1B"/>
        </w:rPr>
        <w:t>tiketike</w:t>
      </w:r>
      <w:proofErr w:type="spellEnd"/>
      <w:r>
        <w:rPr>
          <w:color w:val="1D1D1B"/>
        </w:rPr>
        <w:t>.</w:t>
      </w:r>
    </w:p>
    <w:p w14:paraId="0F11D7A1" w14:textId="483A1594" w:rsidR="00072DC8" w:rsidRDefault="00072DC8" w:rsidP="00072DC8">
      <w:pPr>
        <w:pStyle w:val="BodyText"/>
        <w:spacing w:before="35" w:line="310" w:lineRule="atLeast"/>
        <w:ind w:left="23" w:right="10" w:hanging="4"/>
      </w:pPr>
      <w:r>
        <w:rPr>
          <w:color w:val="1D1D1B"/>
        </w:rPr>
        <w:t xml:space="preserve">Kei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Āpitihanga</w:t>
      </w:r>
      <w:proofErr w:type="spellEnd"/>
      <w:r>
        <w:rPr>
          <w:color w:val="1D1D1B"/>
        </w:rPr>
        <w:t xml:space="preserve"> 1 </w:t>
      </w:r>
      <w:proofErr w:type="spellStart"/>
      <w:r>
        <w:rPr>
          <w:color w:val="1D1D1B"/>
        </w:rPr>
        <w:t>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kōrero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whatunga</w:t>
      </w:r>
      <w:proofErr w:type="spellEnd"/>
      <w:r>
        <w:rPr>
          <w:color w:val="1D1D1B"/>
        </w:rPr>
        <w:t xml:space="preserve"> o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tae</w:t>
      </w:r>
      <w:proofErr w:type="spellEnd"/>
      <w:r>
        <w:rPr>
          <w:color w:val="1D1D1B"/>
        </w:rPr>
        <w:t xml:space="preserve"> noa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>.</w:t>
      </w:r>
    </w:p>
    <w:p w14:paraId="4FB9F27F" w14:textId="3396F20A" w:rsidR="003B7414" w:rsidRDefault="003B7414" w:rsidP="003B7414">
      <w:pPr>
        <w:rPr>
          <w:lang w:eastAsia="en-GB"/>
        </w:rPr>
      </w:pPr>
    </w:p>
    <w:p w14:paraId="042D42D0" w14:textId="2810671F" w:rsidR="003B7414" w:rsidRPr="003B7414" w:rsidRDefault="000B327C" w:rsidP="0060508C">
      <w:pPr>
        <w:jc w:val="center"/>
      </w:pPr>
      <w:r>
        <w:rPr>
          <w:noProof/>
        </w:rPr>
        <w:drawing>
          <wp:inline distT="0" distB="0" distL="0" distR="0" wp14:anchorId="1850C9FF" wp14:editId="1F331937">
            <wp:extent cx="3756506" cy="432435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7135" cy="434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64F9" w14:textId="349531CB" w:rsidR="003B7414" w:rsidRPr="006317B7" w:rsidRDefault="003B7414" w:rsidP="003B7414">
      <w:pPr>
        <w:pStyle w:val="Heading1-nonumbering"/>
        <w:sectPr w:rsidR="003B7414" w:rsidRPr="006317B7" w:rsidSect="002C1986">
          <w:pgSz w:w="11906" w:h="16838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bookmarkEnd w:id="4"/>
    <w:bookmarkEnd w:id="5"/>
    <w:p w14:paraId="2265B64D" w14:textId="061D85B1" w:rsidR="00A27F6B" w:rsidRPr="005026EE" w:rsidRDefault="00072DC8" w:rsidP="00A27F6B">
      <w:pPr>
        <w:pStyle w:val="IntroHead"/>
      </w:pPr>
      <w:proofErr w:type="spellStart"/>
      <w:r>
        <w:lastRenderedPageBreak/>
        <w:t>Ihirangi</w:t>
      </w:r>
      <w:proofErr w:type="spellEnd"/>
    </w:p>
    <w:p w14:paraId="4618D2C7" w14:textId="3939826C" w:rsidR="007D6FF0" w:rsidRDefault="002B3D8C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r>
        <w:rPr>
          <w:b/>
          <w:color w:val="000000" w:themeColor="text1"/>
        </w:rPr>
        <w:fldChar w:fldCharType="begin"/>
      </w:r>
      <w:r>
        <w:rPr>
          <w:b/>
          <w:color w:val="000000" w:themeColor="text1"/>
        </w:rPr>
        <w:instrText xml:space="preserve"> TOC \o "1-2" \h \z </w:instrText>
      </w:r>
      <w:r>
        <w:rPr>
          <w:b/>
          <w:color w:val="000000" w:themeColor="text1"/>
        </w:rPr>
        <w:fldChar w:fldCharType="separate"/>
      </w:r>
      <w:hyperlink w:anchor="_Toc50641625" w:history="1">
        <w:r w:rsidR="007D6FF0" w:rsidRPr="00965BFD">
          <w:rPr>
            <w:rStyle w:val="Hyperlink"/>
            <w:noProof/>
          </w:rPr>
          <w:t>Whakamaua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_Toc50641625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i</w:t>
        </w:r>
        <w:r w:rsidR="007D6FF0">
          <w:rPr>
            <w:noProof/>
            <w:webHidden/>
          </w:rPr>
          <w:fldChar w:fldCharType="end"/>
        </w:r>
      </w:hyperlink>
    </w:p>
    <w:p w14:paraId="415AF023" w14:textId="29E38DC8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26" w:history="1">
        <w:r w:rsidR="007D6FF0" w:rsidRPr="00965BFD">
          <w:rPr>
            <w:rStyle w:val="Hyperlink"/>
            <w:noProof/>
          </w:rPr>
          <w:t>Ngā mihi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_Toc50641626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iii</w:t>
        </w:r>
        <w:r w:rsidR="007D6FF0">
          <w:rPr>
            <w:noProof/>
            <w:webHidden/>
          </w:rPr>
          <w:fldChar w:fldCharType="end"/>
        </w:r>
      </w:hyperlink>
    </w:p>
    <w:p w14:paraId="58BB525E" w14:textId="5D11D9AC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27" w:history="1">
        <w:r w:rsidR="007D6FF0" w:rsidRPr="00965BFD">
          <w:rPr>
            <w:rStyle w:val="Hyperlink"/>
            <w:noProof/>
          </w:rPr>
          <w:t>He kupu whakataki nā te Minita Tuarua o ngā Take Hauora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_Toc50641627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iv</w:t>
        </w:r>
        <w:r w:rsidR="007D6FF0">
          <w:rPr>
            <w:noProof/>
            <w:webHidden/>
          </w:rPr>
          <w:fldChar w:fldCharType="end"/>
        </w:r>
      </w:hyperlink>
    </w:p>
    <w:p w14:paraId="2553D051" w14:textId="1FC2F29D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28" w:history="1">
        <w:r w:rsidR="007D6FF0" w:rsidRPr="00965BFD">
          <w:rPr>
            <w:rStyle w:val="Hyperlink"/>
            <w:noProof/>
          </w:rPr>
          <w:t>He kupu whakataki nā te Kaiwhakahaere - Matua o te Hauora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_Toc50641628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vi</w:t>
        </w:r>
        <w:r w:rsidR="007D6FF0">
          <w:rPr>
            <w:noProof/>
            <w:webHidden/>
          </w:rPr>
          <w:fldChar w:fldCharType="end"/>
        </w:r>
      </w:hyperlink>
    </w:p>
    <w:p w14:paraId="1B6B8A0C" w14:textId="021DFFC4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29" w:history="1">
        <w:r w:rsidR="007D6FF0" w:rsidRPr="00965BFD">
          <w:rPr>
            <w:rStyle w:val="Hyperlink"/>
            <w:noProof/>
          </w:rPr>
          <w:t>Te whatunga o He Korowai Oranga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_Toc50641629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viii</w:t>
        </w:r>
        <w:r w:rsidR="007D6FF0">
          <w:rPr>
            <w:noProof/>
            <w:webHidden/>
          </w:rPr>
          <w:fldChar w:fldCharType="end"/>
        </w:r>
      </w:hyperlink>
    </w:p>
    <w:p w14:paraId="079BA0F1" w14:textId="5C8C9777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0" w:history="1">
        <w:r w:rsidR="007D6FF0" w:rsidRPr="00965BFD">
          <w:rPr>
            <w:rStyle w:val="Hyperlink"/>
            <w:noProof/>
          </w:rPr>
          <w:t>E whakatakoto ana i te ara o te rautaki hauora Māori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_Toc50641630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</w:t>
        </w:r>
        <w:r w:rsidR="007D6FF0">
          <w:rPr>
            <w:noProof/>
            <w:webHidden/>
          </w:rPr>
          <w:fldChar w:fldCharType="end"/>
        </w:r>
      </w:hyperlink>
    </w:p>
    <w:p w14:paraId="7879E1F6" w14:textId="173C1E3F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1" w:history="1">
        <w:r w:rsidR="007D6FF0" w:rsidRPr="00965BFD">
          <w:rPr>
            <w:rStyle w:val="Hyperlink"/>
            <w:noProof/>
          </w:rPr>
          <w:t>Te noho pūmau ki Te Tiriti o Waitangi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_Toc50641631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</w:t>
        </w:r>
        <w:r w:rsidR="007D6FF0">
          <w:rPr>
            <w:noProof/>
            <w:webHidden/>
          </w:rPr>
          <w:fldChar w:fldCharType="end"/>
        </w:r>
      </w:hyperlink>
    </w:p>
    <w:p w14:paraId="76DEA535" w14:textId="20B927A6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2" w:history="1">
        <w:r w:rsidR="007D6FF0" w:rsidRPr="00965BFD">
          <w:rPr>
            <w:rStyle w:val="Hyperlink"/>
            <w:noProof/>
          </w:rPr>
          <w:t>Tō mātou whakaahuatanga o te Tiriti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_Toc50641632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</w:t>
        </w:r>
        <w:r w:rsidR="007D6FF0">
          <w:rPr>
            <w:noProof/>
            <w:webHidden/>
          </w:rPr>
          <w:fldChar w:fldCharType="end"/>
        </w:r>
      </w:hyperlink>
    </w:p>
    <w:p w14:paraId="5674D26C" w14:textId="414D600B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3" w:history="1">
        <w:r w:rsidR="007D6FF0" w:rsidRPr="00965BFD">
          <w:rPr>
            <w:rStyle w:val="Hyperlink"/>
            <w:noProof/>
            <w:spacing w:val="-12"/>
          </w:rPr>
          <w:t xml:space="preserve">Te </w:t>
        </w:r>
        <w:r w:rsidR="007D6FF0" w:rsidRPr="00965BFD">
          <w:rPr>
            <w:rStyle w:val="Hyperlink"/>
            <w:noProof/>
          </w:rPr>
          <w:t xml:space="preserve">whakatinanatanga o ngā mātāpono o </w:t>
        </w:r>
        <w:r w:rsidR="007D6FF0" w:rsidRPr="00965BFD">
          <w:rPr>
            <w:rStyle w:val="Hyperlink"/>
            <w:noProof/>
            <w:spacing w:val="-12"/>
          </w:rPr>
          <w:t xml:space="preserve">Te </w:t>
        </w:r>
        <w:r w:rsidR="007D6FF0" w:rsidRPr="00965BFD">
          <w:rPr>
            <w:rStyle w:val="Hyperlink"/>
            <w:noProof/>
          </w:rPr>
          <w:t>Tiriti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_Toc50641633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2</w:t>
        </w:r>
        <w:r w:rsidR="007D6FF0">
          <w:rPr>
            <w:noProof/>
            <w:webHidden/>
          </w:rPr>
          <w:fldChar w:fldCharType="end"/>
        </w:r>
      </w:hyperlink>
    </w:p>
    <w:p w14:paraId="5AB94FED" w14:textId="7FE93465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4" w:history="1">
        <w:r w:rsidR="007D6FF0" w:rsidRPr="00965BFD">
          <w:rPr>
            <w:rStyle w:val="Hyperlink"/>
            <w:noProof/>
          </w:rPr>
          <w:t>E whakatutuki ana i ngā whāinga matua o He Korowai Oranga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_Toc50641634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4</w:t>
        </w:r>
        <w:r w:rsidR="007D6FF0">
          <w:rPr>
            <w:noProof/>
            <w:webHidden/>
          </w:rPr>
          <w:fldChar w:fldCharType="end"/>
        </w:r>
      </w:hyperlink>
    </w:p>
    <w:p w14:paraId="123C1702" w14:textId="1CE90FCC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5" w:history="1">
        <w:r w:rsidR="007D6FF0" w:rsidRPr="00965BFD">
          <w:rPr>
            <w:rStyle w:val="Hyperlink"/>
            <w:noProof/>
          </w:rPr>
          <w:t>Ngā whānga matua o He Korowai Oranga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_Toc50641635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5</w:t>
        </w:r>
        <w:r w:rsidR="007D6FF0">
          <w:rPr>
            <w:noProof/>
            <w:webHidden/>
          </w:rPr>
          <w:fldChar w:fldCharType="end"/>
        </w:r>
      </w:hyperlink>
    </w:p>
    <w:p w14:paraId="264B6E63" w14:textId="420FB223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6" w:history="1">
        <w:r w:rsidR="007D6FF0" w:rsidRPr="00965BFD">
          <w:rPr>
            <w:rStyle w:val="Hyperlink"/>
            <w:noProof/>
          </w:rPr>
          <w:t>Whakamaua 2020-2025: te Mahere Whakatutuki Whāinga Hauora Māori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_Toc50641636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7</w:t>
        </w:r>
        <w:r w:rsidR="007D6FF0">
          <w:rPr>
            <w:noProof/>
            <w:webHidden/>
          </w:rPr>
          <w:fldChar w:fldCharType="end"/>
        </w:r>
      </w:hyperlink>
    </w:p>
    <w:p w14:paraId="36D68A75" w14:textId="7738677A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7" w:history="1">
        <w:r w:rsidR="007D6FF0" w:rsidRPr="00965BFD">
          <w:rPr>
            <w:rStyle w:val="Hyperlink"/>
            <w:noProof/>
          </w:rPr>
          <w:t>Ngā putanga e hiahiatia ana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_Toc50641637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8</w:t>
        </w:r>
        <w:r w:rsidR="007D6FF0">
          <w:rPr>
            <w:noProof/>
            <w:webHidden/>
          </w:rPr>
          <w:fldChar w:fldCharType="end"/>
        </w:r>
      </w:hyperlink>
    </w:p>
    <w:p w14:paraId="5F8A70B6" w14:textId="035F822E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8" w:history="1">
        <w:r w:rsidR="007D6FF0" w:rsidRPr="00965BFD">
          <w:rPr>
            <w:rStyle w:val="Hyperlink"/>
            <w:noProof/>
          </w:rPr>
          <w:t>Ngā whāinga e ārahi ana I ā mātou mahi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_Toc50641638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9</w:t>
        </w:r>
        <w:r w:rsidR="007D6FF0">
          <w:rPr>
            <w:noProof/>
            <w:webHidden/>
          </w:rPr>
          <w:fldChar w:fldCharType="end"/>
        </w:r>
      </w:hyperlink>
    </w:p>
    <w:p w14:paraId="5D12D786" w14:textId="252E8AA6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39" w:history="1">
        <w:r w:rsidR="007D6FF0" w:rsidRPr="00965BFD">
          <w:rPr>
            <w:rStyle w:val="Hyperlink"/>
            <w:noProof/>
          </w:rPr>
          <w:t>Ngā whāinga tōmua hei whakatutuki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_Toc50641639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10</w:t>
        </w:r>
        <w:r w:rsidR="007D6FF0">
          <w:rPr>
            <w:noProof/>
            <w:webHidden/>
          </w:rPr>
          <w:fldChar w:fldCharType="end"/>
        </w:r>
      </w:hyperlink>
    </w:p>
    <w:p w14:paraId="36E30E9D" w14:textId="69DAB6D0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0" w:history="1">
        <w:r w:rsidR="007D6FF0" w:rsidRPr="00965BFD">
          <w:rPr>
            <w:rStyle w:val="Hyperlink"/>
            <w:noProof/>
          </w:rPr>
          <w:t>Te hāpai tahi i te hauora o te Māori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_Toc50641640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11</w:t>
        </w:r>
        <w:r w:rsidR="007D6FF0">
          <w:rPr>
            <w:noProof/>
            <w:webHidden/>
          </w:rPr>
          <w:fldChar w:fldCharType="end"/>
        </w:r>
      </w:hyperlink>
    </w:p>
    <w:p w14:paraId="3FB47C32" w14:textId="0BBA51C9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1" w:history="1">
        <w:r w:rsidR="007D6FF0" w:rsidRPr="00965BFD">
          <w:rPr>
            <w:rStyle w:val="Hyperlink"/>
            <w:noProof/>
          </w:rPr>
          <w:t>Ngā putanga e hiahia ana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_Toc50641641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12</w:t>
        </w:r>
        <w:r w:rsidR="007D6FF0">
          <w:rPr>
            <w:noProof/>
            <w:webHidden/>
          </w:rPr>
          <w:fldChar w:fldCharType="end"/>
        </w:r>
      </w:hyperlink>
    </w:p>
    <w:p w14:paraId="0A0D57DE" w14:textId="2714DDE8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2" w:history="1">
        <w:r w:rsidR="007D6FF0" w:rsidRPr="00965BFD">
          <w:rPr>
            <w:rStyle w:val="Hyperlink"/>
            <w:noProof/>
          </w:rPr>
          <w:t>Putanga 1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_Toc50641642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12</w:t>
        </w:r>
        <w:r w:rsidR="007D6FF0">
          <w:rPr>
            <w:noProof/>
            <w:webHidden/>
          </w:rPr>
          <w:fldChar w:fldCharType="end"/>
        </w:r>
      </w:hyperlink>
    </w:p>
    <w:p w14:paraId="3CF0A0FD" w14:textId="394417A0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3" w:history="1">
        <w:r w:rsidR="007D6FF0" w:rsidRPr="00965BFD">
          <w:rPr>
            <w:rStyle w:val="Hyperlink"/>
            <w:noProof/>
          </w:rPr>
          <w:t>Putanga 2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_Toc50641643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12</w:t>
        </w:r>
        <w:r w:rsidR="007D6FF0">
          <w:rPr>
            <w:noProof/>
            <w:webHidden/>
          </w:rPr>
          <w:fldChar w:fldCharType="end"/>
        </w:r>
      </w:hyperlink>
    </w:p>
    <w:p w14:paraId="765CCC5E" w14:textId="33851FC7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4" w:history="1">
        <w:r w:rsidR="007D6FF0" w:rsidRPr="00965BFD">
          <w:rPr>
            <w:rStyle w:val="Hyperlink"/>
            <w:noProof/>
          </w:rPr>
          <w:t>Putanga 3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_Toc50641644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13</w:t>
        </w:r>
        <w:r w:rsidR="007D6FF0">
          <w:rPr>
            <w:noProof/>
            <w:webHidden/>
          </w:rPr>
          <w:fldChar w:fldCharType="end"/>
        </w:r>
      </w:hyperlink>
    </w:p>
    <w:p w14:paraId="611936C5" w14:textId="55E1810F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5" w:history="1">
        <w:r w:rsidR="007D6FF0" w:rsidRPr="00965BFD">
          <w:rPr>
            <w:rStyle w:val="Hyperlink"/>
            <w:noProof/>
          </w:rPr>
          <w:t>Putanga 4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_Toc50641645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14</w:t>
        </w:r>
        <w:r w:rsidR="007D6FF0">
          <w:rPr>
            <w:noProof/>
            <w:webHidden/>
          </w:rPr>
          <w:fldChar w:fldCharType="end"/>
        </w:r>
      </w:hyperlink>
    </w:p>
    <w:p w14:paraId="1F5710E4" w14:textId="6C2C759E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6" w:history="1">
        <w:r w:rsidR="007D6FF0" w:rsidRPr="00965BFD">
          <w:rPr>
            <w:rStyle w:val="Hyperlink"/>
            <w:noProof/>
          </w:rPr>
          <w:t>Ngā whāinga tōmua hei whakatutuki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_Toc50641646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15</w:t>
        </w:r>
        <w:r w:rsidR="007D6FF0">
          <w:rPr>
            <w:noProof/>
            <w:webHidden/>
          </w:rPr>
          <w:fldChar w:fldCharType="end"/>
        </w:r>
      </w:hyperlink>
    </w:p>
    <w:p w14:paraId="6A2FAED3" w14:textId="4B810122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7" w:history="1">
        <w:r w:rsidR="007D6FF0" w:rsidRPr="00965BFD">
          <w:rPr>
            <w:rStyle w:val="Hyperlink"/>
            <w:noProof/>
          </w:rPr>
          <w:t>Te Whāinga Tōmua 1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_Toc50641647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15</w:t>
        </w:r>
        <w:r w:rsidR="007D6FF0">
          <w:rPr>
            <w:noProof/>
            <w:webHidden/>
          </w:rPr>
          <w:fldChar w:fldCharType="end"/>
        </w:r>
      </w:hyperlink>
    </w:p>
    <w:p w14:paraId="4252D71A" w14:textId="0B132757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8" w:history="1">
        <w:r w:rsidR="007D6FF0" w:rsidRPr="00965BFD">
          <w:rPr>
            <w:rStyle w:val="Hyperlink"/>
            <w:noProof/>
          </w:rPr>
          <w:t>Te Whāinga Tōmua 2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_Toc50641648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18</w:t>
        </w:r>
        <w:r w:rsidR="007D6FF0">
          <w:rPr>
            <w:noProof/>
            <w:webHidden/>
          </w:rPr>
          <w:fldChar w:fldCharType="end"/>
        </w:r>
      </w:hyperlink>
    </w:p>
    <w:p w14:paraId="7F12E359" w14:textId="035F11EC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49" w:history="1">
        <w:r w:rsidR="007D6FF0" w:rsidRPr="00965BFD">
          <w:rPr>
            <w:rStyle w:val="Hyperlink"/>
            <w:noProof/>
          </w:rPr>
          <w:t>Te Whāinga Tōmua 3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_Toc50641649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22</w:t>
        </w:r>
        <w:r w:rsidR="007D6FF0">
          <w:rPr>
            <w:noProof/>
            <w:webHidden/>
          </w:rPr>
          <w:fldChar w:fldCharType="end"/>
        </w:r>
      </w:hyperlink>
    </w:p>
    <w:p w14:paraId="12A8C48C" w14:textId="7FE8618F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0" w:history="1">
        <w:r w:rsidR="007D6FF0" w:rsidRPr="00965BFD">
          <w:rPr>
            <w:rStyle w:val="Hyperlink"/>
            <w:noProof/>
          </w:rPr>
          <w:t>Te Whāinga Tōmua 4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_Toc50641650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25</w:t>
        </w:r>
        <w:r w:rsidR="007D6FF0">
          <w:rPr>
            <w:noProof/>
            <w:webHidden/>
          </w:rPr>
          <w:fldChar w:fldCharType="end"/>
        </w:r>
      </w:hyperlink>
    </w:p>
    <w:p w14:paraId="6F88E208" w14:textId="0562E44B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1" w:history="1">
        <w:r w:rsidR="007D6FF0" w:rsidRPr="00965BFD">
          <w:rPr>
            <w:rStyle w:val="Hyperlink"/>
            <w:noProof/>
          </w:rPr>
          <w:t>Te Whāinga Tōmua 5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_Toc50641651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28</w:t>
        </w:r>
        <w:r w:rsidR="007D6FF0">
          <w:rPr>
            <w:noProof/>
            <w:webHidden/>
          </w:rPr>
          <w:fldChar w:fldCharType="end"/>
        </w:r>
      </w:hyperlink>
    </w:p>
    <w:p w14:paraId="71544F6E" w14:textId="01E220A5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2" w:history="1">
        <w:r w:rsidR="007D6FF0" w:rsidRPr="00965BFD">
          <w:rPr>
            <w:rStyle w:val="Hyperlink"/>
            <w:noProof/>
          </w:rPr>
          <w:t>Te Whāinga Tōmua 6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_Toc50641652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31</w:t>
        </w:r>
        <w:r w:rsidR="007D6FF0">
          <w:rPr>
            <w:noProof/>
            <w:webHidden/>
          </w:rPr>
          <w:fldChar w:fldCharType="end"/>
        </w:r>
      </w:hyperlink>
    </w:p>
    <w:p w14:paraId="4A7818FC" w14:textId="62690AC3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3" w:history="1">
        <w:r w:rsidR="007D6FF0" w:rsidRPr="00965BFD">
          <w:rPr>
            <w:rStyle w:val="Hyperlink"/>
            <w:noProof/>
          </w:rPr>
          <w:t>Te Whāinga Tōmua 7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_Toc50641653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34</w:t>
        </w:r>
        <w:r w:rsidR="007D6FF0">
          <w:rPr>
            <w:noProof/>
            <w:webHidden/>
          </w:rPr>
          <w:fldChar w:fldCharType="end"/>
        </w:r>
      </w:hyperlink>
    </w:p>
    <w:p w14:paraId="7C635648" w14:textId="6015C56A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4" w:history="1">
        <w:r w:rsidR="007D6FF0" w:rsidRPr="00965BFD">
          <w:rPr>
            <w:rStyle w:val="Hyperlink"/>
            <w:noProof/>
          </w:rPr>
          <w:t>Te Whāinga Tōmua 8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_Toc50641654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37</w:t>
        </w:r>
        <w:r w:rsidR="007D6FF0">
          <w:rPr>
            <w:noProof/>
            <w:webHidden/>
          </w:rPr>
          <w:fldChar w:fldCharType="end"/>
        </w:r>
      </w:hyperlink>
    </w:p>
    <w:p w14:paraId="09F20717" w14:textId="4EAAF712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5" w:history="1">
        <w:r w:rsidR="007D6FF0" w:rsidRPr="00965BFD">
          <w:rPr>
            <w:rStyle w:val="Hyperlink"/>
            <w:noProof/>
          </w:rPr>
          <w:t>Te aroturuki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_Toc50641655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40</w:t>
        </w:r>
        <w:r w:rsidR="007D6FF0">
          <w:rPr>
            <w:noProof/>
            <w:webHidden/>
          </w:rPr>
          <w:fldChar w:fldCharType="end"/>
        </w:r>
      </w:hyperlink>
    </w:p>
    <w:p w14:paraId="2506A572" w14:textId="1C3FA4DB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6" w:history="1">
        <w:r w:rsidR="007D6FF0" w:rsidRPr="00965BFD">
          <w:rPr>
            <w:rStyle w:val="Hyperlink"/>
            <w:noProof/>
          </w:rPr>
          <w:t>E arotūruki ana i ngā mahi i ngā tau e rima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_Toc50641656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40</w:t>
        </w:r>
        <w:r w:rsidR="007D6FF0">
          <w:rPr>
            <w:noProof/>
            <w:webHidden/>
          </w:rPr>
          <w:fldChar w:fldCharType="end"/>
        </w:r>
      </w:hyperlink>
    </w:p>
    <w:p w14:paraId="0B05C0B6" w14:textId="384BB4DA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7" w:history="1">
        <w:r w:rsidR="007D6FF0" w:rsidRPr="00965BFD">
          <w:rPr>
            <w:rStyle w:val="Hyperlink"/>
            <w:noProof/>
          </w:rPr>
          <w:t>Te mahi arotake arotutuki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_Toc50641657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45</w:t>
        </w:r>
        <w:r w:rsidR="007D6FF0">
          <w:rPr>
            <w:noProof/>
            <w:webHidden/>
          </w:rPr>
          <w:fldChar w:fldCharType="end"/>
        </w:r>
      </w:hyperlink>
    </w:p>
    <w:p w14:paraId="76BEC5BA" w14:textId="22294EB3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8" w:history="1">
        <w:r w:rsidR="007D6FF0" w:rsidRPr="00965BFD">
          <w:rPr>
            <w:rStyle w:val="Hyperlink"/>
            <w:noProof/>
          </w:rPr>
          <w:t>Āpitihanga 1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_Toc50641658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46</w:t>
        </w:r>
        <w:r w:rsidR="007D6FF0">
          <w:rPr>
            <w:noProof/>
            <w:webHidden/>
          </w:rPr>
          <w:fldChar w:fldCharType="end"/>
        </w:r>
      </w:hyperlink>
    </w:p>
    <w:p w14:paraId="0FB478F1" w14:textId="7B2603A8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59" w:history="1">
        <w:r w:rsidR="007D6FF0" w:rsidRPr="00965BFD">
          <w:rPr>
            <w:rStyle w:val="Hyperlink"/>
            <w:noProof/>
          </w:rPr>
          <w:t>Ko ngā taipitopito o te whatunga o He Korowai Oranga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_Toc50641659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46</w:t>
        </w:r>
        <w:r w:rsidR="007D6FF0">
          <w:rPr>
            <w:noProof/>
            <w:webHidden/>
          </w:rPr>
          <w:fldChar w:fldCharType="end"/>
        </w:r>
      </w:hyperlink>
    </w:p>
    <w:p w14:paraId="19907F82" w14:textId="3252437E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0" w:history="1">
        <w:r w:rsidR="007D6FF0" w:rsidRPr="00965BFD">
          <w:rPr>
            <w:rStyle w:val="Hyperlink"/>
            <w:noProof/>
          </w:rPr>
          <w:t>Āpitihanga 2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_Toc50641660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49</w:t>
        </w:r>
        <w:r w:rsidR="007D6FF0">
          <w:rPr>
            <w:noProof/>
            <w:webHidden/>
          </w:rPr>
          <w:fldChar w:fldCharType="end"/>
        </w:r>
      </w:hyperlink>
    </w:p>
    <w:p w14:paraId="57785C6A" w14:textId="33BB74F7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1" w:history="1">
        <w:r w:rsidR="007D6FF0" w:rsidRPr="00965BFD">
          <w:rPr>
            <w:rStyle w:val="Hyperlink"/>
            <w:noProof/>
          </w:rPr>
          <w:t>E Whakawhanake ana i te Mahere Whakatutuki Whāinga Hauora Māori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_Toc50641661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49</w:t>
        </w:r>
        <w:r w:rsidR="007D6FF0">
          <w:rPr>
            <w:noProof/>
            <w:webHidden/>
          </w:rPr>
          <w:fldChar w:fldCharType="end"/>
        </w:r>
      </w:hyperlink>
    </w:p>
    <w:p w14:paraId="3F7E4592" w14:textId="1E1DCE4C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2" w:history="1">
        <w:r w:rsidR="007D6FF0" w:rsidRPr="00965BFD">
          <w:rPr>
            <w:rStyle w:val="Hyperlink"/>
            <w:noProof/>
          </w:rPr>
          <w:t>Āpitihanga 3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_Toc50641662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50</w:t>
        </w:r>
        <w:r w:rsidR="007D6FF0">
          <w:rPr>
            <w:noProof/>
            <w:webHidden/>
          </w:rPr>
          <w:fldChar w:fldCharType="end"/>
        </w:r>
      </w:hyperlink>
    </w:p>
    <w:p w14:paraId="6A3FBD91" w14:textId="3B08BFA3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3" w:history="1">
        <w:r w:rsidR="007D6FF0" w:rsidRPr="00965BFD">
          <w:rPr>
            <w:rStyle w:val="Hyperlink"/>
            <w:noProof/>
          </w:rPr>
          <w:t>Ngā mema o te Expert Advisory Group mō te Mahere Whakatutuki Whāinga Hauora Māori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_Toc50641663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50</w:t>
        </w:r>
        <w:r w:rsidR="007D6FF0">
          <w:rPr>
            <w:noProof/>
            <w:webHidden/>
          </w:rPr>
          <w:fldChar w:fldCharType="end"/>
        </w:r>
      </w:hyperlink>
    </w:p>
    <w:p w14:paraId="2A58411D" w14:textId="0D2BCE5B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4" w:history="1">
        <w:r w:rsidR="007D6FF0" w:rsidRPr="00965BFD">
          <w:rPr>
            <w:rStyle w:val="Hyperlink"/>
            <w:noProof/>
          </w:rPr>
          <w:t>Āpitihanga 4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_Toc50641664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52</w:t>
        </w:r>
        <w:r w:rsidR="007D6FF0">
          <w:rPr>
            <w:noProof/>
            <w:webHidden/>
          </w:rPr>
          <w:fldChar w:fldCharType="end"/>
        </w:r>
      </w:hyperlink>
    </w:p>
    <w:p w14:paraId="16C6BC6C" w14:textId="73F6A565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5" w:history="1">
        <w:r w:rsidR="007D6FF0" w:rsidRPr="00965BFD">
          <w:rPr>
            <w:rStyle w:val="Hyperlink"/>
            <w:noProof/>
          </w:rPr>
          <w:t>Whakamaua: the Māori Health Action Plan 2020–2025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_Toc50641665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52</w:t>
        </w:r>
        <w:r w:rsidR="007D6FF0">
          <w:rPr>
            <w:noProof/>
            <w:webHidden/>
          </w:rPr>
          <w:fldChar w:fldCharType="end"/>
        </w:r>
      </w:hyperlink>
    </w:p>
    <w:p w14:paraId="61372844" w14:textId="1FD34F66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6" w:history="1">
        <w:r w:rsidR="007D6FF0" w:rsidRPr="00965BFD">
          <w:rPr>
            <w:rStyle w:val="Hyperlink"/>
            <w:noProof/>
          </w:rPr>
          <w:t>Āpitihanga 5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_Toc50641666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54</w:t>
        </w:r>
        <w:r w:rsidR="007D6FF0">
          <w:rPr>
            <w:noProof/>
            <w:webHidden/>
          </w:rPr>
          <w:fldChar w:fldCharType="end"/>
        </w:r>
      </w:hyperlink>
    </w:p>
    <w:p w14:paraId="1C1098EA" w14:textId="6ECD1C24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7" w:history="1">
        <w:r w:rsidR="007D6FF0" w:rsidRPr="00965BFD">
          <w:rPr>
            <w:rStyle w:val="Hyperlink"/>
            <w:noProof/>
          </w:rPr>
          <w:t>Te Tiriti o Waitangi and the health and disability system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_Toc50641667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55</w:t>
        </w:r>
        <w:r w:rsidR="007D6FF0">
          <w:rPr>
            <w:noProof/>
            <w:webHidden/>
          </w:rPr>
          <w:fldChar w:fldCharType="end"/>
        </w:r>
      </w:hyperlink>
    </w:p>
    <w:p w14:paraId="43C7052D" w14:textId="66A85AA1" w:rsidR="007D6FF0" w:rsidRDefault="00E5571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8" w:history="1">
        <w:r w:rsidR="007D6FF0" w:rsidRPr="00965BFD">
          <w:rPr>
            <w:rStyle w:val="Hyperlink"/>
            <w:noProof/>
          </w:rPr>
          <w:t>Our Te Tiriti o Waitangi Framework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_Toc50641668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56</w:t>
        </w:r>
        <w:r w:rsidR="007D6FF0">
          <w:rPr>
            <w:noProof/>
            <w:webHidden/>
          </w:rPr>
          <w:fldChar w:fldCharType="end"/>
        </w:r>
      </w:hyperlink>
    </w:p>
    <w:p w14:paraId="451E63B8" w14:textId="70997BFC" w:rsidR="007D6FF0" w:rsidRDefault="00E5571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50641669" w:history="1">
        <w:r w:rsidR="007D6FF0" w:rsidRPr="00965BFD">
          <w:rPr>
            <w:rStyle w:val="Hyperlink"/>
            <w:noProof/>
          </w:rPr>
          <w:t>Ngā tohutoro</w:t>
        </w:r>
        <w:r w:rsidR="007D6FF0">
          <w:rPr>
            <w:noProof/>
            <w:webHidden/>
          </w:rPr>
          <w:tab/>
        </w:r>
        <w:r w:rsidR="007D6FF0">
          <w:rPr>
            <w:noProof/>
            <w:webHidden/>
          </w:rPr>
          <w:fldChar w:fldCharType="begin"/>
        </w:r>
        <w:r w:rsidR="007D6FF0">
          <w:rPr>
            <w:noProof/>
            <w:webHidden/>
          </w:rPr>
          <w:instrText xml:space="preserve"> PAGEREF _Toc50641669 \h </w:instrText>
        </w:r>
        <w:r w:rsidR="007D6FF0">
          <w:rPr>
            <w:noProof/>
            <w:webHidden/>
          </w:rPr>
        </w:r>
        <w:r w:rsidR="007D6FF0">
          <w:rPr>
            <w:noProof/>
            <w:webHidden/>
          </w:rPr>
          <w:fldChar w:fldCharType="separate"/>
        </w:r>
        <w:r w:rsidR="007D6FF0">
          <w:rPr>
            <w:noProof/>
            <w:webHidden/>
          </w:rPr>
          <w:t>57</w:t>
        </w:r>
        <w:r w:rsidR="007D6FF0">
          <w:rPr>
            <w:noProof/>
            <w:webHidden/>
          </w:rPr>
          <w:fldChar w:fldCharType="end"/>
        </w:r>
      </w:hyperlink>
    </w:p>
    <w:p w14:paraId="4F75B3E0" w14:textId="1F0CB8C3" w:rsidR="001F4FF2" w:rsidRDefault="002B3D8C" w:rsidP="001A1310">
      <w:pPr>
        <w:tabs>
          <w:tab w:val="right" w:pos="8459"/>
        </w:tabs>
      </w:pPr>
      <w:r>
        <w:rPr>
          <w:rFonts w:ascii="Segoe UI Semibold" w:hAnsi="Segoe UI Semibold"/>
          <w:b/>
          <w:color w:val="000000" w:themeColor="text1"/>
          <w:sz w:val="24"/>
        </w:rPr>
        <w:fldChar w:fldCharType="end"/>
      </w:r>
    </w:p>
    <w:p w14:paraId="37DF9190" w14:textId="77777777" w:rsidR="001F4FF2" w:rsidRDefault="001F4FF2" w:rsidP="00A27F6B"/>
    <w:p w14:paraId="2CB28D89" w14:textId="77777777" w:rsidR="001F4FF2" w:rsidRDefault="001F4FF2" w:rsidP="00A27F6B"/>
    <w:p w14:paraId="64A6E439" w14:textId="77777777" w:rsidR="002B3D8C" w:rsidRDefault="002B3D8C" w:rsidP="00A27F6B">
      <w:pPr>
        <w:sectPr w:rsidR="002B3D8C" w:rsidSect="009E4310">
          <w:pgSz w:w="11906" w:h="16838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p w14:paraId="4FB8DCCC" w14:textId="7CA022D6" w:rsidR="000720A7" w:rsidRDefault="00321317" w:rsidP="00321317">
      <w:pPr>
        <w:pStyle w:val="Heading1-nonumbering"/>
        <w:rPr>
          <w:b w:val="0"/>
        </w:rPr>
      </w:pPr>
      <w:bookmarkStart w:id="9" w:name="_Toc50641630"/>
      <w:bookmarkStart w:id="10" w:name="_Toc40441759"/>
      <w:bookmarkStart w:id="11" w:name="_Toc40788566"/>
      <w:bookmarkStart w:id="12" w:name="_Toc10554000"/>
      <w:r>
        <w:lastRenderedPageBreak/>
        <w:t xml:space="preserve">E </w:t>
      </w:r>
      <w:proofErr w:type="spellStart"/>
      <w:r>
        <w:t>whakatakoto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ara</w:t>
      </w:r>
      <w:proofErr w:type="spellEnd"/>
      <w:r>
        <w:t xml:space="preserve"> o te </w:t>
      </w:r>
      <w:proofErr w:type="spellStart"/>
      <w:r>
        <w:t>rautaki</w:t>
      </w:r>
      <w:proofErr w:type="spellEnd"/>
      <w:r>
        <w:t xml:space="preserve"> hauora Māori</w:t>
      </w:r>
      <w:bookmarkEnd w:id="9"/>
      <w:r w:rsidR="001F586C" w:rsidRPr="001F586C">
        <w:t xml:space="preserve"> </w:t>
      </w:r>
      <w:bookmarkEnd w:id="10"/>
      <w:bookmarkEnd w:id="11"/>
    </w:p>
    <w:p w14:paraId="18759C7F" w14:textId="77777777" w:rsidR="00072DC8" w:rsidRDefault="00072DC8" w:rsidP="00072DC8">
      <w:pPr>
        <w:pStyle w:val="Heading2-nonumbering"/>
      </w:pPr>
      <w:bookmarkStart w:id="13" w:name="_Toc50641631"/>
      <w:r>
        <w:t xml:space="preserve">Te </w:t>
      </w:r>
      <w:proofErr w:type="spellStart"/>
      <w:r>
        <w:t>noho</w:t>
      </w:r>
      <w:proofErr w:type="spellEnd"/>
      <w:r>
        <w:t xml:space="preserve"> </w:t>
      </w:r>
      <w:proofErr w:type="spellStart"/>
      <w:r>
        <w:t>pūmau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Te Tiriti o Waitangi</w:t>
      </w:r>
      <w:bookmarkEnd w:id="13"/>
    </w:p>
    <w:p w14:paraId="2AF414BE" w14:textId="2027D72F" w:rsidR="00072DC8" w:rsidRPr="00072DC8" w:rsidRDefault="00072DC8" w:rsidP="00072DC8">
      <w:pPr>
        <w:pStyle w:val="BodyText"/>
        <w:spacing w:before="214"/>
        <w:ind w:left="54"/>
      </w:pPr>
      <w:r>
        <w:rPr>
          <w:color w:val="1D1D1B"/>
        </w:rPr>
        <w:t xml:space="preserve">Ka </w:t>
      </w:r>
      <w:proofErr w:type="spellStart"/>
      <w:r>
        <w:rPr>
          <w:color w:val="1D1D1B"/>
        </w:rPr>
        <w:t>pono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</w:t>
      </w:r>
      <w: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hononga</w:t>
      </w:r>
      <w:proofErr w:type="spellEnd"/>
      <w:r>
        <w:rPr>
          <w:color w:val="1D1D1B"/>
        </w:rPr>
        <w:t xml:space="preserve"> motuhake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6"/>
        </w:rPr>
        <w:t xml:space="preserve">Te </w:t>
      </w:r>
      <w:r>
        <w:rPr>
          <w:color w:val="1D1D1B"/>
        </w:rPr>
        <w:t xml:space="preserve">Tiriti o </w:t>
      </w:r>
      <w:r>
        <w:rPr>
          <w:color w:val="1D1D1B"/>
          <w:spacing w:val="-3"/>
        </w:rPr>
        <w:t xml:space="preserve">Waitangi </w:t>
      </w:r>
      <w:r>
        <w:rPr>
          <w:color w:val="1D1D1B"/>
        </w:rPr>
        <w:t xml:space="preserve">(te Tiriti). I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 me </w:t>
      </w:r>
      <w:proofErr w:type="spellStart"/>
      <w:r>
        <w:rPr>
          <w:color w:val="1D1D1B"/>
        </w:rPr>
        <w:t>ngā</w:t>
      </w:r>
      <w:proofErr w:type="spellEnd"/>
      <w:r>
        <w:t xml:space="preserve"> </w:t>
      </w:r>
      <w:proofErr w:type="spellStart"/>
      <w:r>
        <w:rPr>
          <w:color w:val="1D1D1B"/>
        </w:rPr>
        <w:t>whakaputanga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hainatanga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 Hauora,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tana </w:t>
      </w:r>
      <w:proofErr w:type="spellStart"/>
      <w:r>
        <w:rPr>
          <w:color w:val="1D1D1B"/>
        </w:rPr>
        <w:t>tūnga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kaitiaki 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(te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1 o te Tiriti), te </w:t>
      </w:r>
      <w:proofErr w:type="spellStart"/>
      <w:r>
        <w:rPr>
          <w:color w:val="1D1D1B"/>
        </w:rPr>
        <w:t>haepapa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tino rangatiratanga o</w:t>
      </w:r>
      <w:r>
        <w:t xml:space="preserve"> </w:t>
      </w:r>
      <w:r>
        <w:rPr>
          <w:color w:val="1D1D1B"/>
        </w:rPr>
        <w:t xml:space="preserve">te Māori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hauora,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(te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2), e </w:t>
      </w:r>
      <w:proofErr w:type="spellStart"/>
      <w:r>
        <w:rPr>
          <w:color w:val="1D1D1B"/>
        </w:rPr>
        <w:t>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hauora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Māori (te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3),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puāwai</w:t>
      </w:r>
      <w:proofErr w:type="spellEnd"/>
      <w:r>
        <w:rPr>
          <w:color w:val="1D1D1B"/>
        </w:rPr>
        <w:t xml:space="preserve"> te Māori,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(te </w:t>
      </w:r>
      <w:proofErr w:type="spellStart"/>
      <w:r>
        <w:rPr>
          <w:color w:val="1D1D1B"/>
        </w:rPr>
        <w:t>whakaputanga</w:t>
      </w:r>
      <w:proofErr w:type="spellEnd"/>
      <w:r>
        <w:rPr>
          <w:color w:val="1D1D1B"/>
        </w:rPr>
        <w:t xml:space="preserve"> o te Ritenga Māori).</w:t>
      </w:r>
      <w:r>
        <w:rPr>
          <w:rStyle w:val="FootnoteReference"/>
          <w:color w:val="1D1D1B"/>
        </w:rPr>
        <w:footnoteReference w:id="1"/>
      </w:r>
    </w:p>
    <w:p w14:paraId="5994F3DD" w14:textId="16672051" w:rsidR="00072DC8" w:rsidRDefault="00072DC8" w:rsidP="00072DC8">
      <w:pPr>
        <w:pStyle w:val="BodyText"/>
        <w:spacing w:before="95" w:line="297" w:lineRule="auto"/>
        <w:ind w:left="57" w:right="622" w:hanging="3"/>
        <w:jc w:val="both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kawenga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 xml:space="preserve"> o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Oranga: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Rautaki</w:t>
      </w:r>
      <w:proofErr w:type="spellEnd"/>
      <w:r>
        <w:rPr>
          <w:color w:val="1D1D1B"/>
        </w:rPr>
        <w:t xml:space="preserve"> Hauora Māori me</w:t>
      </w:r>
      <w:r>
        <w:rPr>
          <w:color w:val="1D1D1B"/>
          <w:spacing w:val="-3"/>
        </w:rPr>
        <w:t xml:space="preserve"> 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  <w:spacing w:val="-3"/>
        </w:rPr>
        <w:t xml:space="preserve"> te </w:t>
      </w:r>
      <w:r>
        <w:rPr>
          <w:color w:val="1D1D1B"/>
        </w:rPr>
        <w:t>katoa o</w:t>
      </w:r>
      <w: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E </w:t>
      </w:r>
      <w:proofErr w:type="spellStart"/>
      <w:r>
        <w:rPr>
          <w:color w:val="1D1D1B"/>
        </w:rPr>
        <w:t>kapi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17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hiahia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whiwhi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tāngata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katoa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Aotearoa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3"/>
        </w:rPr>
        <w:t xml:space="preserve"> te </w:t>
      </w:r>
      <w:r>
        <w:rPr>
          <w:color w:val="1D1D1B"/>
        </w:rPr>
        <w:t>ora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roa</w:t>
      </w:r>
      <w:proofErr w:type="spellEnd"/>
      <w:r>
        <w:rPr>
          <w:color w:val="1D1D1B"/>
        </w:rPr>
        <w:t>,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3"/>
        </w:rPr>
        <w:t xml:space="preserve"> te </w:t>
      </w:r>
      <w:r>
        <w:rPr>
          <w:color w:val="1D1D1B"/>
        </w:rPr>
        <w:t>ora</w:t>
      </w:r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>,</w:t>
      </w:r>
      <w: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mana motuhake.</w:t>
      </w:r>
    </w:p>
    <w:p w14:paraId="30BE07A4" w14:textId="77777777" w:rsidR="0036280B" w:rsidRDefault="0036280B" w:rsidP="0036280B">
      <w:pPr>
        <w:pStyle w:val="Heading2-nonumbering"/>
      </w:pPr>
      <w:bookmarkStart w:id="14" w:name="_Toc50641632"/>
      <w:proofErr w:type="spellStart"/>
      <w:r>
        <w:t>Tō</w:t>
      </w:r>
      <w:proofErr w:type="spellEnd"/>
      <w:r>
        <w:t xml:space="preserve"> </w:t>
      </w:r>
      <w:proofErr w:type="spellStart"/>
      <w:r>
        <w:t>mātou</w:t>
      </w:r>
      <w:proofErr w:type="spellEnd"/>
      <w:r>
        <w:t xml:space="preserve"> </w:t>
      </w:r>
      <w:proofErr w:type="spellStart"/>
      <w:r>
        <w:t>whakaahuatanga</w:t>
      </w:r>
      <w:proofErr w:type="spellEnd"/>
      <w:r>
        <w:t xml:space="preserve"> o te Tiriti</w:t>
      </w:r>
      <w:bookmarkEnd w:id="14"/>
    </w:p>
    <w:p w14:paraId="30808607" w14:textId="5A27C85F" w:rsidR="0036280B" w:rsidRDefault="0036280B" w:rsidP="0036280B">
      <w:pPr>
        <w:pStyle w:val="BodyText"/>
        <w:spacing w:before="214" w:line="297" w:lineRule="auto"/>
        <w:ind w:left="56" w:right="-4" w:hanging="2"/>
      </w:pPr>
      <w:r>
        <w:rPr>
          <w:color w:val="1D1D1B"/>
        </w:rPr>
        <w:t xml:space="preserve">Ka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pūmau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kupu</w:t>
      </w:r>
      <w:proofErr w:type="spellEnd"/>
      <w:r>
        <w:rPr>
          <w:color w:val="1D1D1B"/>
        </w:rPr>
        <w:t xml:space="preserve"> a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ko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kupu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takamua</w:t>
      </w:r>
      <w:proofErr w:type="spellEnd"/>
      <w:r>
        <w:rPr>
          <w:color w:val="1D1D1B"/>
        </w:rPr>
        <w:t xml:space="preserve">, </w:t>
      </w:r>
      <w:r>
        <w:rPr>
          <w:color w:val="1D1D1B"/>
          <w:spacing w:val="-3"/>
        </w:rPr>
        <w:t xml:space="preserve">ko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toru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whakaputanga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Ritenga Māori,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pou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tū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3"/>
        </w:rPr>
        <w:t>mātou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 xml:space="preserve"> hauora me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mana motuhake. E </w:t>
      </w:r>
      <w:proofErr w:type="spellStart"/>
      <w:r>
        <w:rPr>
          <w:color w:val="1D1D1B"/>
        </w:rPr>
        <w:t>whā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whakaahua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>mana</w:t>
      </w:r>
      <w:r>
        <w:rPr>
          <w:rStyle w:val="FootnoteReference"/>
          <w:color w:val="1D1D1B"/>
        </w:rPr>
        <w:footnoteReference w:id="2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pou</w:t>
      </w:r>
      <w:proofErr w:type="spellEnd"/>
      <w:r>
        <w:rPr>
          <w:color w:val="1D1D1B"/>
        </w:rPr>
        <w:t>.</w:t>
      </w:r>
    </w:p>
    <w:p w14:paraId="1B0076B1" w14:textId="5D299662" w:rsidR="00321317" w:rsidRDefault="00321317" w:rsidP="00321317">
      <w:pPr>
        <w:pStyle w:val="Heading3-nonumbering"/>
      </w:pPr>
      <w:r w:rsidRPr="00321317">
        <w:t>Mana whakahaere</w:t>
      </w:r>
    </w:p>
    <w:p w14:paraId="38EBEA92" w14:textId="667A86A6" w:rsidR="0036280B" w:rsidRDefault="0036280B" w:rsidP="0036280B">
      <w:pPr>
        <w:pStyle w:val="BodyText"/>
        <w:spacing w:before="148" w:line="297" w:lineRule="auto"/>
        <w:ind w:left="59" w:right="-1" w:hanging="5"/>
      </w:pPr>
      <w:r>
        <w:rPr>
          <w:color w:val="1D1D1B"/>
        </w:rPr>
        <w:t xml:space="preserve">Me </w:t>
      </w:r>
      <w:proofErr w:type="spellStart"/>
      <w:r>
        <w:rPr>
          <w:color w:val="1D1D1B"/>
        </w:rPr>
        <w:t>whaitake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tōtika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kaitiaki 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Me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tikanga,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me te </w:t>
      </w:r>
      <w:proofErr w:type="spellStart"/>
      <w:r>
        <w:rPr>
          <w:color w:val="1D1D1B"/>
        </w:rPr>
        <w:t>kawa</w:t>
      </w:r>
      <w:proofErr w:type="spellEnd"/>
      <w:r>
        <w:rPr>
          <w:color w:val="1D1D1B"/>
        </w:rPr>
        <w:t xml:space="preserve"> o te Māori. Kei </w:t>
      </w:r>
      <w:proofErr w:type="spellStart"/>
      <w:r>
        <w:rPr>
          <w:color w:val="1D1D1B"/>
        </w:rPr>
        <w:t>tua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kaupapa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whakahaere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rawa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 xml:space="preserve">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whakamana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wawata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mana motuhake.</w:t>
      </w:r>
    </w:p>
    <w:p w14:paraId="2850A209" w14:textId="2BE3C1B1" w:rsidR="00321317" w:rsidRDefault="00321317" w:rsidP="00321317">
      <w:pPr>
        <w:pStyle w:val="Heading3-nonumbering"/>
      </w:pPr>
      <w:r w:rsidRPr="00321317">
        <w:lastRenderedPageBreak/>
        <w:t>Mana motuhake</w:t>
      </w:r>
    </w:p>
    <w:p w14:paraId="314FDB33" w14:textId="7E50EB30" w:rsidR="0036280B" w:rsidRDefault="0036280B" w:rsidP="0036280B">
      <w:pPr>
        <w:pStyle w:val="BodyText"/>
        <w:spacing w:before="147" w:line="297" w:lineRule="auto"/>
        <w:ind w:left="61" w:right="16" w:hanging="7"/>
      </w:pPr>
      <w:r>
        <w:rPr>
          <w:color w:val="1D1D1B"/>
        </w:rPr>
        <w:t xml:space="preserve">Me </w:t>
      </w:r>
      <w:proofErr w:type="spellStart"/>
      <w:r>
        <w:rPr>
          <w:color w:val="1D1D1B"/>
        </w:rPr>
        <w:t>whakamana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tū</w:t>
      </w:r>
      <w:proofErr w:type="spellEnd"/>
      <w:r>
        <w:rPr>
          <w:color w:val="1D1D1B"/>
        </w:rPr>
        <w:t xml:space="preserve"> o te Māori,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Māori (te tino rangatiratanga); e </w:t>
      </w:r>
      <w:proofErr w:type="spellStart"/>
      <w:r>
        <w:rPr>
          <w:color w:val="1D1D1B"/>
        </w:rPr>
        <w:t>taea</w:t>
      </w:r>
      <w:proofErr w:type="spellEnd"/>
      <w:r>
        <w:rPr>
          <w:color w:val="1D1D1B"/>
        </w:rPr>
        <w:t xml:space="preserve"> ai e te Māori </w:t>
      </w:r>
      <w:proofErr w:type="spellStart"/>
      <w:r>
        <w:rPr>
          <w:color w:val="1D1D1B"/>
        </w:rPr>
        <w:t>tōna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mana motuhake te </w:t>
      </w:r>
      <w:proofErr w:type="spellStart"/>
      <w:r>
        <w:rPr>
          <w:color w:val="1D1D1B"/>
        </w:rPr>
        <w:t>pupuri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Māori,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mātauranga,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tikanga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tūmomo</w:t>
      </w:r>
      <w:proofErr w:type="spellEnd"/>
      <w:r>
        <w:rPr>
          <w:color w:val="1D1D1B"/>
        </w:rPr>
        <w:t xml:space="preserve"> mahi Māori.</w:t>
      </w:r>
    </w:p>
    <w:p w14:paraId="5DACD82C" w14:textId="77777777" w:rsidR="00321317" w:rsidRDefault="00321317" w:rsidP="00321317">
      <w:pPr>
        <w:pStyle w:val="Heading3-nonumbering"/>
      </w:pPr>
      <w:r>
        <w:t>Mana tangata</w:t>
      </w:r>
    </w:p>
    <w:p w14:paraId="052E93D4" w14:textId="48AD48AE" w:rsidR="0036280B" w:rsidRDefault="0036280B" w:rsidP="0036280B">
      <w:pPr>
        <w:pStyle w:val="BodyText"/>
        <w:spacing w:before="148" w:line="297" w:lineRule="auto"/>
        <w:ind w:left="56" w:right="120" w:hanging="2"/>
        <w:jc w:val="both"/>
      </w:pPr>
      <w:r>
        <w:rPr>
          <w:color w:val="1D1D1B"/>
        </w:rPr>
        <w:t xml:space="preserve">Me </w:t>
      </w:r>
      <w:r>
        <w:rPr>
          <w:color w:val="1D1D1B"/>
          <w:spacing w:val="-3"/>
        </w:rPr>
        <w:t xml:space="preserve">kite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ao hauora me </w:t>
      </w:r>
      <w:r>
        <w:rPr>
          <w:color w:val="1D1D1B"/>
          <w:spacing w:val="-3"/>
        </w:rPr>
        <w:t>te</w:t>
      </w:r>
      <w:r>
        <w:rPr>
          <w:color w:val="1D1D1B"/>
          <w:spacing w:val="-25"/>
        </w:rPr>
        <w:t xml:space="preserve">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Me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mana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tangata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roanga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whakapau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  <w:spacing w:val="-6"/>
        </w:rPr>
        <w:t xml:space="preserve"> </w:t>
      </w:r>
      <w:r>
        <w:rPr>
          <w:color w:val="1D1D1B"/>
        </w:rPr>
        <w:t xml:space="preserve">o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Māori.</w:t>
      </w:r>
    </w:p>
    <w:p w14:paraId="3794A262" w14:textId="02F6EBF1" w:rsidR="00321317" w:rsidRDefault="00321317" w:rsidP="0036280B">
      <w:pPr>
        <w:pStyle w:val="Heading3-nonumbering"/>
      </w:pPr>
      <w:r>
        <w:t>Mana Māori</w:t>
      </w:r>
    </w:p>
    <w:p w14:paraId="75BB2BE1" w14:textId="77777777" w:rsidR="0036280B" w:rsidRDefault="0036280B" w:rsidP="0036280B">
      <w:pPr>
        <w:pStyle w:val="BodyText"/>
        <w:spacing w:before="88" w:line="310" w:lineRule="atLeast"/>
        <w:ind w:left="63" w:right="32" w:hanging="9"/>
        <w:jc w:val="both"/>
      </w:pPr>
      <w:r>
        <w:rPr>
          <w:color w:val="1D1D1B"/>
        </w:rPr>
        <w:t xml:space="preserve">Me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ritenga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nō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ao Māori me </w:t>
      </w:r>
      <w:r>
        <w:rPr>
          <w:color w:val="1D1D1B"/>
          <w:spacing w:val="-3"/>
        </w:rPr>
        <w:t>te</w:t>
      </w:r>
      <w:r>
        <w:rPr>
          <w:color w:val="1D1D1B"/>
          <w:spacing w:val="-15"/>
        </w:rPr>
        <w:t xml:space="preserve">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tikanga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>mātauranga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Māori.</w:t>
      </w:r>
    </w:p>
    <w:p w14:paraId="5C8A21A4" w14:textId="77777777" w:rsidR="0036280B" w:rsidRDefault="0036280B" w:rsidP="0036280B">
      <w:pPr>
        <w:pStyle w:val="Heading2-nonumbering"/>
      </w:pPr>
      <w:bookmarkStart w:id="15" w:name="_Toc50641633"/>
      <w:r>
        <w:rPr>
          <w:spacing w:val="-12"/>
        </w:rPr>
        <w:t xml:space="preserve">Te </w:t>
      </w:r>
      <w:proofErr w:type="spellStart"/>
      <w:r>
        <w:t>whakatinanatanga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mātāpono</w:t>
      </w:r>
      <w:proofErr w:type="spellEnd"/>
      <w:r>
        <w:t xml:space="preserve"> o </w:t>
      </w:r>
      <w:r>
        <w:rPr>
          <w:spacing w:val="-12"/>
        </w:rPr>
        <w:t xml:space="preserve">Te </w:t>
      </w:r>
      <w:r>
        <w:t>Tiriti</w:t>
      </w:r>
      <w:bookmarkEnd w:id="15"/>
    </w:p>
    <w:p w14:paraId="4B325452" w14:textId="4222C90B" w:rsidR="0036280B" w:rsidRDefault="0036280B" w:rsidP="0036280B">
      <w:pPr>
        <w:pStyle w:val="BodyText"/>
        <w:spacing w:before="214" w:line="297" w:lineRule="auto"/>
        <w:ind w:left="48" w:right="-16" w:firstLine="6"/>
      </w:pPr>
      <w:r>
        <w:rPr>
          <w:color w:val="1D1D1B"/>
          <w:spacing w:val="-3"/>
        </w:rPr>
        <w:t xml:space="preserve">Ko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whakaputaina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kōti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6"/>
        </w:rPr>
        <w:t xml:space="preserve">Te </w:t>
      </w:r>
      <w:r>
        <w:rPr>
          <w:color w:val="1D1D1B"/>
        </w:rPr>
        <w:t xml:space="preserve">Rōpū Whakamana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>Tiriti o Waitangi</w:t>
      </w:r>
      <w:r>
        <w:rPr>
          <w:rStyle w:val="FootnoteReference"/>
          <w:color w:val="1D1D1B"/>
        </w:rPr>
        <w:footnoteReference w:id="3"/>
      </w:r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kōrero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 e </w:t>
      </w:r>
      <w:proofErr w:type="spellStart"/>
      <w:r>
        <w:rPr>
          <w:color w:val="1D1D1B"/>
        </w:rPr>
        <w:t>whāia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koia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kōrero </w:t>
      </w:r>
      <w:r>
        <w:rPr>
          <w:color w:val="1D1D1B"/>
        </w:rPr>
        <w:t xml:space="preserve">e </w:t>
      </w:r>
      <w:proofErr w:type="spellStart"/>
      <w:r>
        <w:rPr>
          <w:color w:val="1D1D1B"/>
        </w:rPr>
        <w:t>ārahi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. </w:t>
      </w:r>
      <w:proofErr w:type="spellStart"/>
      <w:r>
        <w:rPr>
          <w:color w:val="1D1D1B"/>
          <w:spacing w:val="-3"/>
        </w:rPr>
        <w:t>Kua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whakatakotohia</w:t>
      </w:r>
      <w:proofErr w:type="spellEnd"/>
      <w:r>
        <w:rPr>
          <w:color w:val="1D1D1B"/>
        </w:rPr>
        <w:t xml:space="preserve"> 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pūrongo</w:t>
      </w:r>
      <w:proofErr w:type="spellEnd"/>
      <w:r>
        <w:rPr>
          <w:color w:val="1D1D1B"/>
        </w:rPr>
        <w:t xml:space="preserve"> o </w:t>
      </w:r>
      <w:r>
        <w:rPr>
          <w:i/>
          <w:color w:val="1D1D1B"/>
        </w:rPr>
        <w:t>Hauora</w:t>
      </w:r>
      <w:r>
        <w:rPr>
          <w:rStyle w:val="FootnoteReference"/>
          <w:i/>
          <w:color w:val="1D1D1B"/>
        </w:rPr>
        <w:footnoteReference w:id="4"/>
      </w:r>
      <w:r>
        <w:rPr>
          <w:color w:val="1D1D1B"/>
        </w:rPr>
        <w:t xml:space="preserve">, </w:t>
      </w:r>
      <w:proofErr w:type="spellStart"/>
      <w:r>
        <w:rPr>
          <w:color w:val="1D1D1B"/>
        </w:rPr>
        <w:t>nō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  <w:spacing w:val="-2"/>
        </w:rPr>
        <w:t xml:space="preserve">tau </w:t>
      </w:r>
      <w:r>
        <w:rPr>
          <w:color w:val="1D1D1B"/>
        </w:rPr>
        <w:t>2019,</w:t>
      </w:r>
      <w: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whakauru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tiaki</w:t>
      </w:r>
      <w:proofErr w:type="spellEnd"/>
      <w:r>
        <w:rPr>
          <w:color w:val="1D1D1B"/>
        </w:rPr>
        <w:t xml:space="preserve"> hauora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>.</w:t>
      </w:r>
      <w:r>
        <w:rPr>
          <w:rStyle w:val="FootnoteReference"/>
          <w:color w:val="1D1D1B"/>
        </w:rPr>
        <w:footnoteReference w:id="5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pānga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</w:t>
      </w:r>
      <w:proofErr w:type="spellStart"/>
      <w:r>
        <w:rPr>
          <w:color w:val="1D1D1B"/>
        </w:rPr>
        <w:t>Koia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ā </w:t>
      </w:r>
      <w:proofErr w:type="spellStart"/>
      <w:r>
        <w:rPr>
          <w:color w:val="1D1D1B"/>
        </w:rPr>
        <w:t>mātou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whaikaha:</w:t>
      </w:r>
    </w:p>
    <w:p w14:paraId="64D9BDE1" w14:textId="77777777" w:rsidR="0036280B" w:rsidRDefault="0036280B" w:rsidP="0036280B">
      <w:pPr>
        <w:pStyle w:val="Heading3-nonumbering"/>
      </w:pPr>
      <w:r>
        <w:t>Tino rangatiratanga</w:t>
      </w:r>
    </w:p>
    <w:p w14:paraId="105656C1" w14:textId="77777777" w:rsidR="0036280B" w:rsidRDefault="0036280B" w:rsidP="0036280B">
      <w:pPr>
        <w:pStyle w:val="BodyText"/>
        <w:spacing w:before="148"/>
        <w:ind w:left="54"/>
      </w:pPr>
      <w:r>
        <w:rPr>
          <w:color w:val="1D1D1B"/>
        </w:rPr>
        <w:t xml:space="preserve">Me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te tino rangatiratanga me te mana motuhake o te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</w:t>
      </w:r>
    </w:p>
    <w:p w14:paraId="5B4AE0CF" w14:textId="77777777" w:rsidR="0036280B" w:rsidRDefault="0036280B" w:rsidP="0036280B">
      <w:pPr>
        <w:pStyle w:val="BodyText"/>
        <w:spacing w:before="60" w:line="297" w:lineRule="auto"/>
        <w:ind w:left="59" w:right="-3" w:hanging="2"/>
      </w:pP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waihangatanga</w:t>
      </w:r>
      <w:proofErr w:type="spellEnd"/>
      <w:r>
        <w:rPr>
          <w:color w:val="1D1D1B"/>
        </w:rPr>
        <w:t xml:space="preserve">,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whakaratonga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aroturukitanga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</w:t>
      </w:r>
    </w:p>
    <w:p w14:paraId="629F55F7" w14:textId="77777777" w:rsidR="0036280B" w:rsidRDefault="0036280B" w:rsidP="0036280B">
      <w:pPr>
        <w:pStyle w:val="Heading3-nonumbering"/>
      </w:pPr>
      <w:r>
        <w:lastRenderedPageBreak/>
        <w:t xml:space="preserve">Te </w:t>
      </w:r>
      <w:proofErr w:type="spellStart"/>
      <w:r>
        <w:t>noho</w:t>
      </w:r>
      <w:proofErr w:type="spellEnd"/>
      <w:r>
        <w:t xml:space="preserve"> </w:t>
      </w:r>
      <w:proofErr w:type="spellStart"/>
      <w:r>
        <w:t>taurite</w:t>
      </w:r>
      <w:proofErr w:type="spellEnd"/>
    </w:p>
    <w:p w14:paraId="15B1CCBC" w14:textId="77777777" w:rsidR="0036280B" w:rsidRDefault="0036280B" w:rsidP="0036280B">
      <w:pPr>
        <w:pStyle w:val="BodyText"/>
        <w:spacing w:before="147" w:line="297" w:lineRule="auto"/>
        <w:ind w:left="59" w:right="213" w:hanging="5"/>
      </w:pPr>
      <w:r>
        <w:rPr>
          <w:color w:val="1D1D1B"/>
        </w:rPr>
        <w:t xml:space="preserve">Me ū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hauora.</w:t>
      </w:r>
    </w:p>
    <w:p w14:paraId="61080044" w14:textId="77777777" w:rsidR="0036280B" w:rsidRDefault="0036280B" w:rsidP="0036280B">
      <w:pPr>
        <w:pStyle w:val="Heading3-nonumbering"/>
      </w:pPr>
      <w:r>
        <w:t>Te kaitiakitanga</w:t>
      </w:r>
    </w:p>
    <w:p w14:paraId="79353AC5" w14:textId="7DD5EF2B" w:rsidR="0036280B" w:rsidRDefault="0036280B" w:rsidP="0036280B">
      <w:pPr>
        <w:pStyle w:val="BodyText"/>
        <w:spacing w:before="148" w:line="297" w:lineRule="auto"/>
        <w:ind w:left="59" w:right="688" w:hanging="5"/>
      </w:pPr>
      <w:r>
        <w:rPr>
          <w:color w:val="1D1D1B"/>
        </w:rPr>
        <w:t>Me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whakapau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hauora. Kei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take, me </w:t>
      </w:r>
      <w:proofErr w:type="spellStart"/>
      <w:r>
        <w:rPr>
          <w:color w:val="1D1D1B"/>
        </w:rPr>
        <w:t>mātua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mōhio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āna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tari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tōna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me te </w:t>
      </w:r>
      <w:proofErr w:type="spellStart"/>
      <w:r>
        <w:rPr>
          <w:color w:val="1D1D1B"/>
        </w:rPr>
        <w:t>hōhonu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hauora o te Māori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mahi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rite </w:t>
      </w:r>
      <w:proofErr w:type="spellStart"/>
      <w:r>
        <w:rPr>
          <w:color w:val="1D1D1B"/>
        </w:rPr>
        <w:t>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hua</w:t>
      </w:r>
      <w:proofErr w:type="spellEnd"/>
      <w:r>
        <w:rPr>
          <w:color w:val="1D1D1B"/>
        </w:rPr>
        <w:t xml:space="preserve"> o te ao hauora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Māori.</w:t>
      </w:r>
    </w:p>
    <w:p w14:paraId="0A1CA2A3" w14:textId="77777777" w:rsidR="0036280B" w:rsidRDefault="0036280B" w:rsidP="0036280B">
      <w:pPr>
        <w:pStyle w:val="Heading3-nonumbering"/>
      </w:pPr>
      <w:r>
        <w:t xml:space="preserve">Ngā </w:t>
      </w:r>
      <w:proofErr w:type="spellStart"/>
      <w:r>
        <w:t>kōwhiringa</w:t>
      </w:r>
      <w:proofErr w:type="spellEnd"/>
      <w:r>
        <w:t xml:space="preserve"> </w:t>
      </w:r>
      <w:proofErr w:type="spellStart"/>
      <w:r>
        <w:t>whaihua</w:t>
      </w:r>
      <w:proofErr w:type="spellEnd"/>
    </w:p>
    <w:p w14:paraId="6D3121B1" w14:textId="0852C902" w:rsidR="0036280B" w:rsidRDefault="0036280B" w:rsidP="0036280B">
      <w:pPr>
        <w:pStyle w:val="BodyText"/>
        <w:spacing w:before="148" w:line="297" w:lineRule="auto"/>
        <w:ind w:left="58" w:right="422" w:hanging="4"/>
      </w:pPr>
      <w:r>
        <w:rPr>
          <w:color w:val="1D1D1B"/>
        </w:rPr>
        <w:t xml:space="preserve">Me </w:t>
      </w:r>
      <w:proofErr w:type="spellStart"/>
      <w:r>
        <w:rPr>
          <w:color w:val="1D1D1B"/>
        </w:rPr>
        <w:t>tika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hauora Māori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</w:t>
      </w:r>
      <w:proofErr w:type="spellStart"/>
      <w:r>
        <w:rPr>
          <w:color w:val="1D1D1B"/>
        </w:rPr>
        <w:t>Waihoki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Karauna</w:t>
      </w:r>
      <w:proofErr w:type="spellEnd"/>
      <w: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tautoko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tikanga a te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hauora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Me </w:t>
      </w:r>
      <w:proofErr w:type="spellStart"/>
      <w:r>
        <w:rPr>
          <w:color w:val="1D1D1B"/>
        </w:rPr>
        <w:t>whakamana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tautoko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tauira</w:t>
      </w:r>
      <w:proofErr w:type="spellEnd"/>
      <w:r>
        <w:rPr>
          <w:color w:val="1D1D1B"/>
        </w:rPr>
        <w:t xml:space="preserve"> hauora Māori.</w:t>
      </w:r>
    </w:p>
    <w:p w14:paraId="10E687DA" w14:textId="77777777" w:rsidR="0036280B" w:rsidRDefault="0036280B" w:rsidP="0036280B">
      <w:pPr>
        <w:pStyle w:val="Heading3-nonumbering"/>
      </w:pPr>
      <w:r>
        <w:t xml:space="preserve">Te </w:t>
      </w:r>
      <w:proofErr w:type="spellStart"/>
      <w:r>
        <w:t>pātuitanga</w:t>
      </w:r>
      <w:proofErr w:type="spellEnd"/>
    </w:p>
    <w:p w14:paraId="76F6761B" w14:textId="77777777" w:rsidR="0036280B" w:rsidRDefault="0036280B" w:rsidP="0036280B">
      <w:pPr>
        <w:pStyle w:val="BodyText"/>
        <w:spacing w:before="87" w:line="310" w:lineRule="atLeast"/>
        <w:ind w:left="57" w:right="414" w:hanging="3"/>
      </w:pPr>
      <w:r>
        <w:rPr>
          <w:color w:val="1D1D1B"/>
        </w:rPr>
        <w:t xml:space="preserve">I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pātuitanga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Māori, me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kaihoahoa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taha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3"/>
        </w:rPr>
        <w:t xml:space="preserve"> 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>,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>,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take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whakahaere,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hoahoatanga</w:t>
      </w:r>
      <w:proofErr w:type="spellEnd"/>
      <w:r>
        <w:rPr>
          <w:color w:val="1D1D1B"/>
        </w:rPr>
        <w:t xml:space="preserve">,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whakaratonga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aroturukitanga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hauora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a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  <w:spacing w:val="2"/>
        </w:rPr>
        <w:t xml:space="preserve"> </w:t>
      </w:r>
      <w:r>
        <w:rPr>
          <w:color w:val="1D1D1B"/>
        </w:rPr>
        <w:t>whaikaha.</w:t>
      </w:r>
    </w:p>
    <w:p w14:paraId="3E1EEDEC" w14:textId="77777777" w:rsidR="009E4310" w:rsidRDefault="009E4310" w:rsidP="00321317">
      <w:pPr>
        <w:sectPr w:rsidR="009E4310" w:rsidSect="00A71E0E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ED6AA3E" w14:textId="176A2A8C" w:rsidR="009E4310" w:rsidRDefault="0036280B" w:rsidP="009E4310">
      <w:pPr>
        <w:pStyle w:val="Heading1-nonumbering"/>
      </w:pPr>
      <w:bookmarkStart w:id="16" w:name="_Toc50641634"/>
      <w:r>
        <w:lastRenderedPageBreak/>
        <w:t xml:space="preserve">E </w:t>
      </w:r>
      <w:proofErr w:type="spellStart"/>
      <w:r>
        <w:t>whakatutuki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matua</w:t>
      </w:r>
      <w:proofErr w:type="spellEnd"/>
      <w:r>
        <w:t xml:space="preserve"> o He Korowai Oranga</w:t>
      </w:r>
      <w:bookmarkEnd w:id="16"/>
    </w:p>
    <w:p w14:paraId="65469AC4" w14:textId="4AC0AB43" w:rsidR="0036280B" w:rsidRPr="00F05C82" w:rsidRDefault="0036280B" w:rsidP="0036280B">
      <w:pPr>
        <w:spacing w:before="76" w:line="273" w:lineRule="auto"/>
        <w:ind w:left="20" w:right="17"/>
        <w:jc w:val="both"/>
        <w:rPr>
          <w:color w:val="000000" w:themeColor="text1"/>
          <w:sz w:val="28"/>
        </w:rPr>
      </w:pPr>
      <w:r w:rsidRPr="00F05C82">
        <w:rPr>
          <w:color w:val="000000" w:themeColor="text1"/>
          <w:sz w:val="28"/>
        </w:rPr>
        <w:t xml:space="preserve">I </w:t>
      </w:r>
      <w:proofErr w:type="spellStart"/>
      <w:r w:rsidRPr="00F05C82">
        <w:rPr>
          <w:color w:val="000000" w:themeColor="text1"/>
          <w:sz w:val="28"/>
        </w:rPr>
        <w:t>whakarewaina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tuatahitia</w:t>
      </w:r>
      <w:proofErr w:type="spellEnd"/>
      <w:r w:rsidRPr="00F05C82">
        <w:rPr>
          <w:color w:val="000000" w:themeColor="text1"/>
          <w:sz w:val="28"/>
        </w:rPr>
        <w:t xml:space="preserve"> a He </w:t>
      </w:r>
      <w:r w:rsidRPr="00F05C82">
        <w:rPr>
          <w:color w:val="000000" w:themeColor="text1"/>
          <w:spacing w:val="-4"/>
          <w:sz w:val="28"/>
        </w:rPr>
        <w:t>Korowai</w:t>
      </w:r>
      <w:r w:rsidRPr="00F05C82">
        <w:rPr>
          <w:color w:val="000000" w:themeColor="text1"/>
          <w:spacing w:val="-37"/>
          <w:sz w:val="28"/>
        </w:rPr>
        <w:t xml:space="preserve"> </w:t>
      </w:r>
      <w:r w:rsidRPr="00F05C82">
        <w:rPr>
          <w:color w:val="000000" w:themeColor="text1"/>
          <w:sz w:val="28"/>
        </w:rPr>
        <w:t xml:space="preserve">Oranga </w:t>
      </w:r>
      <w:proofErr w:type="spellStart"/>
      <w:r w:rsidRPr="00F05C82">
        <w:rPr>
          <w:color w:val="000000" w:themeColor="text1"/>
          <w:sz w:val="28"/>
        </w:rPr>
        <w:t>i</w:t>
      </w:r>
      <w:proofErr w:type="spellEnd"/>
      <w:r w:rsidRPr="00F05C82">
        <w:rPr>
          <w:color w:val="000000" w:themeColor="text1"/>
          <w:sz w:val="28"/>
        </w:rPr>
        <w:t xml:space="preserve"> </w:t>
      </w:r>
      <w:r w:rsidRPr="00F05C82">
        <w:rPr>
          <w:color w:val="000000" w:themeColor="text1"/>
          <w:spacing w:val="-7"/>
          <w:sz w:val="28"/>
        </w:rPr>
        <w:t>t</w:t>
      </w:r>
      <w:r w:rsidRPr="00F05C82">
        <w:rPr>
          <w:color w:val="000000" w:themeColor="text1"/>
          <w:sz w:val="28"/>
        </w:rPr>
        <w:t xml:space="preserve">e </w:t>
      </w:r>
      <w:r w:rsidRPr="00F05C82">
        <w:rPr>
          <w:color w:val="000000" w:themeColor="text1"/>
          <w:spacing w:val="-2"/>
          <w:sz w:val="28"/>
        </w:rPr>
        <w:t>t</w:t>
      </w:r>
      <w:r w:rsidRPr="00F05C82">
        <w:rPr>
          <w:color w:val="000000" w:themeColor="text1"/>
          <w:spacing w:val="-6"/>
          <w:sz w:val="28"/>
        </w:rPr>
        <w:t>a</w:t>
      </w:r>
      <w:r w:rsidRPr="00F05C82">
        <w:rPr>
          <w:color w:val="000000" w:themeColor="text1"/>
          <w:sz w:val="28"/>
        </w:rPr>
        <w:t>u 2002</w:t>
      </w:r>
      <w:r>
        <w:rPr>
          <w:rStyle w:val="FootnoteReference"/>
          <w:color w:val="000000" w:themeColor="text1"/>
          <w:sz w:val="28"/>
        </w:rPr>
        <w:footnoteReference w:id="6"/>
      </w:r>
      <w:r w:rsidRPr="00F05C82">
        <w:rPr>
          <w:color w:val="000000" w:themeColor="text1"/>
          <w:sz w:val="28"/>
        </w:rPr>
        <w:t xml:space="preserve">, e </w:t>
      </w:r>
      <w:proofErr w:type="spellStart"/>
      <w:r w:rsidRPr="00F05C82">
        <w:rPr>
          <w:color w:val="000000" w:themeColor="text1"/>
          <w:sz w:val="28"/>
        </w:rPr>
        <w:t>ti</w:t>
      </w:r>
      <w:r w:rsidRPr="00F05C82">
        <w:rPr>
          <w:color w:val="000000" w:themeColor="text1"/>
          <w:spacing w:val="-5"/>
          <w:sz w:val="28"/>
        </w:rPr>
        <w:t>r</w:t>
      </w:r>
      <w:r w:rsidRPr="00F05C82">
        <w:rPr>
          <w:color w:val="000000" w:themeColor="text1"/>
          <w:sz w:val="28"/>
        </w:rPr>
        <w:t>o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pacing w:val="-2"/>
          <w:sz w:val="28"/>
        </w:rPr>
        <w:t>w</w:t>
      </w:r>
      <w:r w:rsidRPr="00F05C82">
        <w:rPr>
          <w:color w:val="000000" w:themeColor="text1"/>
          <w:sz w:val="28"/>
        </w:rPr>
        <w:t>ha</w:t>
      </w:r>
      <w:r w:rsidRPr="00F05C82">
        <w:rPr>
          <w:color w:val="000000" w:themeColor="text1"/>
          <w:spacing w:val="-2"/>
          <w:sz w:val="28"/>
        </w:rPr>
        <w:t>k</w:t>
      </w:r>
      <w:r w:rsidRPr="00F05C82">
        <w:rPr>
          <w:color w:val="000000" w:themeColor="text1"/>
          <w:sz w:val="28"/>
        </w:rPr>
        <w:t>a</w:t>
      </w:r>
      <w:r w:rsidRPr="00F05C82">
        <w:rPr>
          <w:color w:val="000000" w:themeColor="text1"/>
          <w:spacing w:val="-5"/>
          <w:sz w:val="28"/>
        </w:rPr>
        <w:t>m</w:t>
      </w:r>
      <w:r w:rsidRPr="00F05C82">
        <w:rPr>
          <w:color w:val="000000" w:themeColor="text1"/>
          <w:sz w:val="28"/>
        </w:rPr>
        <w:t>ua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ana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ki</w:t>
      </w:r>
      <w:proofErr w:type="spellEnd"/>
      <w:r w:rsidRPr="00F05C82">
        <w:rPr>
          <w:color w:val="000000" w:themeColor="text1"/>
          <w:sz w:val="28"/>
        </w:rPr>
        <w:t xml:space="preserve"> </w:t>
      </w:r>
      <w:r w:rsidRPr="00F05C82">
        <w:rPr>
          <w:color w:val="000000" w:themeColor="text1"/>
          <w:spacing w:val="-7"/>
          <w:sz w:val="28"/>
        </w:rPr>
        <w:t>t</w:t>
      </w:r>
      <w:r w:rsidRPr="00F05C82">
        <w:rPr>
          <w:color w:val="000000" w:themeColor="text1"/>
          <w:sz w:val="28"/>
        </w:rPr>
        <w:t xml:space="preserve">e </w:t>
      </w:r>
      <w:proofErr w:type="spellStart"/>
      <w:r w:rsidRPr="00F05C82">
        <w:rPr>
          <w:color w:val="000000" w:themeColor="text1"/>
          <w:spacing w:val="-2"/>
          <w:sz w:val="28"/>
        </w:rPr>
        <w:t>n</w:t>
      </w:r>
      <w:r w:rsidRPr="00F05C82">
        <w:rPr>
          <w:color w:val="000000" w:themeColor="text1"/>
          <w:spacing w:val="-3"/>
          <w:sz w:val="28"/>
        </w:rPr>
        <w:t>g</w:t>
      </w:r>
      <w:r w:rsidRPr="00F05C82">
        <w:rPr>
          <w:color w:val="000000" w:themeColor="text1"/>
          <w:spacing w:val="-2"/>
          <w:sz w:val="28"/>
        </w:rPr>
        <w:t>a</w:t>
      </w:r>
      <w:r w:rsidRPr="00F05C82">
        <w:rPr>
          <w:color w:val="000000" w:themeColor="text1"/>
          <w:spacing w:val="-7"/>
          <w:sz w:val="28"/>
        </w:rPr>
        <w:t>h</w:t>
      </w:r>
      <w:r w:rsidRPr="00F05C82">
        <w:rPr>
          <w:color w:val="000000" w:themeColor="text1"/>
          <w:spacing w:val="-2"/>
          <w:sz w:val="28"/>
        </w:rPr>
        <w:t>uru</w:t>
      </w:r>
      <w:proofErr w:type="spellEnd"/>
      <w:r w:rsidRPr="00F05C82">
        <w:rPr>
          <w:color w:val="000000" w:themeColor="text1"/>
          <w:sz w:val="28"/>
        </w:rPr>
        <w:t xml:space="preserve"> </w:t>
      </w:r>
      <w:r w:rsidRPr="00F05C82">
        <w:rPr>
          <w:color w:val="000000" w:themeColor="text1"/>
          <w:spacing w:val="-3"/>
          <w:sz w:val="28"/>
        </w:rPr>
        <w:t xml:space="preserve">tau </w:t>
      </w:r>
      <w:proofErr w:type="spellStart"/>
      <w:r w:rsidRPr="00F05C82">
        <w:rPr>
          <w:color w:val="000000" w:themeColor="text1"/>
          <w:sz w:val="28"/>
        </w:rPr>
        <w:t>whai</w:t>
      </w:r>
      <w:proofErr w:type="spellEnd"/>
      <w:r w:rsidRPr="00F05C82">
        <w:rPr>
          <w:color w:val="000000" w:themeColor="text1"/>
          <w:sz w:val="28"/>
        </w:rPr>
        <w:t xml:space="preserve"> muri </w:t>
      </w:r>
      <w:proofErr w:type="spellStart"/>
      <w:r w:rsidRPr="00F05C82">
        <w:rPr>
          <w:color w:val="000000" w:themeColor="text1"/>
          <w:sz w:val="28"/>
        </w:rPr>
        <w:t>atu</w:t>
      </w:r>
      <w:proofErr w:type="spellEnd"/>
      <w:r w:rsidRPr="00F05C82">
        <w:rPr>
          <w:color w:val="000000" w:themeColor="text1"/>
          <w:sz w:val="28"/>
        </w:rPr>
        <w:t xml:space="preserve">. </w:t>
      </w:r>
      <w:r w:rsidRPr="00F05C82">
        <w:rPr>
          <w:color w:val="000000" w:themeColor="text1"/>
          <w:spacing w:val="-5"/>
          <w:sz w:val="28"/>
        </w:rPr>
        <w:t xml:space="preserve">Ko </w:t>
      </w:r>
      <w:r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Pr="00F05C82">
        <w:rPr>
          <w:color w:val="000000" w:themeColor="text1"/>
          <w:sz w:val="28"/>
        </w:rPr>
        <w:t>whāinga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matua</w:t>
      </w:r>
      <w:proofErr w:type="spellEnd"/>
      <w:r w:rsidRPr="00F05C82">
        <w:rPr>
          <w:color w:val="000000" w:themeColor="text1"/>
          <w:spacing w:val="4"/>
          <w:sz w:val="28"/>
        </w:rPr>
        <w:t xml:space="preserve"> </w:t>
      </w:r>
      <w:r w:rsidRPr="00F05C82">
        <w:rPr>
          <w:color w:val="000000" w:themeColor="text1"/>
          <w:spacing w:val="-3"/>
          <w:sz w:val="28"/>
        </w:rPr>
        <w:t>ko</w:t>
      </w:r>
    </w:p>
    <w:p w14:paraId="60AC35D5" w14:textId="77777777" w:rsidR="0036280B" w:rsidRPr="00F05C82" w:rsidRDefault="0036280B" w:rsidP="0036280B">
      <w:pPr>
        <w:spacing w:before="4"/>
        <w:ind w:left="20"/>
        <w:jc w:val="both"/>
        <w:rPr>
          <w:color w:val="000000" w:themeColor="text1"/>
          <w:sz w:val="28"/>
        </w:rPr>
      </w:pPr>
      <w:r w:rsidRPr="00F05C82">
        <w:rPr>
          <w:color w:val="000000" w:themeColor="text1"/>
          <w:sz w:val="28"/>
        </w:rPr>
        <w:t>te hauora o te whānau (whānau ora).</w:t>
      </w:r>
    </w:p>
    <w:p w14:paraId="349A07C4" w14:textId="09BEA509" w:rsidR="0036280B" w:rsidRPr="00F05C82" w:rsidRDefault="0036280B" w:rsidP="00F12F5F">
      <w:pPr>
        <w:pStyle w:val="BodyText"/>
        <w:spacing w:before="190" w:line="297" w:lineRule="auto"/>
        <w:ind w:right="716"/>
        <w:rPr>
          <w:color w:val="000000" w:themeColor="text1"/>
        </w:rPr>
      </w:pPr>
      <w:proofErr w:type="spellStart"/>
      <w:r w:rsidRPr="00F05C82">
        <w:rPr>
          <w:color w:val="000000" w:themeColor="text1"/>
        </w:rPr>
        <w:t>Nō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whakahoutanga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tau 2014, ko te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matua</w:t>
      </w:r>
      <w:proofErr w:type="spellEnd"/>
      <w:r w:rsidRPr="00F05C82">
        <w:rPr>
          <w:color w:val="000000" w:themeColor="text1"/>
        </w:rPr>
        <w:t xml:space="preserve"> o He Korowai Oranga ko pae </w:t>
      </w:r>
      <w:r w:rsidR="00F12F5F">
        <w:rPr>
          <w:color w:val="000000" w:themeColor="text1"/>
        </w:rPr>
        <w:t>o</w:t>
      </w:r>
      <w:r w:rsidRPr="00F05C82">
        <w:rPr>
          <w:color w:val="000000" w:themeColor="text1"/>
        </w:rPr>
        <w:t xml:space="preserve">ra, </w:t>
      </w:r>
      <w:proofErr w:type="spellStart"/>
      <w:r w:rsidRPr="00F05C82">
        <w:rPr>
          <w:color w:val="000000" w:themeColor="text1"/>
        </w:rPr>
        <w:t>arā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kia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whakamaua</w:t>
      </w:r>
      <w:proofErr w:type="spellEnd"/>
      <w:r w:rsidRPr="00F05C82">
        <w:rPr>
          <w:color w:val="000000" w:themeColor="text1"/>
        </w:rPr>
        <w:t xml:space="preserve"> te pae o</w:t>
      </w:r>
      <w:r w:rsidR="00F12F5F">
        <w:rPr>
          <w:color w:val="000000" w:themeColor="text1"/>
        </w:rPr>
        <w:t xml:space="preserve"> </w:t>
      </w:r>
      <w:r w:rsidRPr="00F05C82">
        <w:rPr>
          <w:color w:val="000000" w:themeColor="text1"/>
        </w:rPr>
        <w:t xml:space="preserve">te </w:t>
      </w:r>
      <w:proofErr w:type="spellStart"/>
      <w:r w:rsidRPr="00F05C82">
        <w:rPr>
          <w:color w:val="000000" w:themeColor="text1"/>
        </w:rPr>
        <w:t>oranga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nui</w:t>
      </w:r>
      <w:proofErr w:type="spellEnd"/>
      <w:r w:rsidRPr="00F05C82">
        <w:rPr>
          <w:color w:val="000000" w:themeColor="text1"/>
        </w:rPr>
        <w:t xml:space="preserve"> o te iwi Māori.</w:t>
      </w:r>
      <w:r>
        <w:rPr>
          <w:rStyle w:val="FootnoteReference"/>
          <w:color w:val="000000" w:themeColor="text1"/>
        </w:rPr>
        <w:footnoteReference w:id="7"/>
      </w:r>
      <w:r w:rsidRPr="00F05C82">
        <w:rPr>
          <w:b/>
          <w:color w:val="000000" w:themeColor="text1"/>
          <w:position w:val="8"/>
          <w:sz w:val="10"/>
        </w:rPr>
        <w:t xml:space="preserve"> </w:t>
      </w:r>
      <w:r w:rsidRPr="00F05C82">
        <w:rPr>
          <w:color w:val="000000" w:themeColor="text1"/>
        </w:rPr>
        <w:t xml:space="preserve">He kaupapa </w:t>
      </w:r>
      <w:proofErr w:type="spellStart"/>
      <w:r w:rsidRPr="00F05C82">
        <w:rPr>
          <w:color w:val="000000" w:themeColor="text1"/>
        </w:rPr>
        <w:t>whānui</w:t>
      </w:r>
      <w:proofErr w:type="spellEnd"/>
      <w:r w:rsidRPr="00F05C82">
        <w:rPr>
          <w:color w:val="000000" w:themeColor="text1"/>
        </w:rPr>
        <w:t xml:space="preserve"> a pae ora, e </w:t>
      </w:r>
      <w:proofErr w:type="spellStart"/>
      <w:r w:rsidRPr="00F05C82">
        <w:rPr>
          <w:color w:val="000000" w:themeColor="text1"/>
        </w:rPr>
        <w:t>toru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ōna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wāhanga</w:t>
      </w:r>
      <w:proofErr w:type="spellEnd"/>
      <w:r w:rsidRPr="00F05C82">
        <w:rPr>
          <w:color w:val="000000" w:themeColor="text1"/>
        </w:rPr>
        <w:t>: ko mauri ora (</w:t>
      </w:r>
      <w:proofErr w:type="spellStart"/>
      <w:r w:rsidRPr="00F05C82">
        <w:rPr>
          <w:color w:val="000000" w:themeColor="text1"/>
        </w:rPr>
        <w:t>kia</w:t>
      </w:r>
      <w:proofErr w:type="spellEnd"/>
      <w:r w:rsidRPr="00F05C82">
        <w:rPr>
          <w:color w:val="000000" w:themeColor="text1"/>
        </w:rPr>
        <w:t xml:space="preserve"> ora te tangata), whānau ora (</w:t>
      </w:r>
      <w:proofErr w:type="spellStart"/>
      <w:r w:rsidRPr="00F05C82">
        <w:rPr>
          <w:color w:val="000000" w:themeColor="text1"/>
        </w:rPr>
        <w:t>kia</w:t>
      </w:r>
      <w:proofErr w:type="spellEnd"/>
      <w:r w:rsidRPr="00F05C82">
        <w:rPr>
          <w:color w:val="000000" w:themeColor="text1"/>
        </w:rPr>
        <w:t xml:space="preserve"> ora te whānau), me te wai ora (</w:t>
      </w:r>
      <w:proofErr w:type="spellStart"/>
      <w:r w:rsidRPr="00F05C82">
        <w:rPr>
          <w:color w:val="000000" w:themeColor="text1"/>
        </w:rPr>
        <w:t>kia</w:t>
      </w:r>
      <w:proofErr w:type="spellEnd"/>
      <w:r w:rsidRPr="00F05C82">
        <w:rPr>
          <w:color w:val="000000" w:themeColor="text1"/>
        </w:rPr>
        <w:t xml:space="preserve"> ora te </w:t>
      </w:r>
      <w:proofErr w:type="spellStart"/>
      <w:r w:rsidRPr="00F05C82">
        <w:rPr>
          <w:color w:val="000000" w:themeColor="text1"/>
        </w:rPr>
        <w:t>taiao</w:t>
      </w:r>
      <w:proofErr w:type="spellEnd"/>
      <w:r w:rsidRPr="00F05C82">
        <w:rPr>
          <w:color w:val="000000" w:themeColor="text1"/>
        </w:rPr>
        <w:t xml:space="preserve">). Ko pae ora te </w:t>
      </w:r>
      <w:proofErr w:type="spellStart"/>
      <w:r w:rsidRPr="00F05C82">
        <w:rPr>
          <w:color w:val="000000" w:themeColor="text1"/>
        </w:rPr>
        <w:t>whāriki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pai</w:t>
      </w:r>
      <w:proofErr w:type="spellEnd"/>
      <w:r w:rsidRPr="00F05C82">
        <w:rPr>
          <w:color w:val="000000" w:themeColor="text1"/>
        </w:rPr>
        <w:t xml:space="preserve"> ai te </w:t>
      </w:r>
      <w:proofErr w:type="spellStart"/>
      <w:r w:rsidRPr="00F05C82">
        <w:rPr>
          <w:color w:val="000000" w:themeColor="text1"/>
        </w:rPr>
        <w:t>noho</w:t>
      </w:r>
      <w:proofErr w:type="spellEnd"/>
      <w:r w:rsidRPr="00F05C82">
        <w:rPr>
          <w:color w:val="000000" w:themeColor="text1"/>
        </w:rPr>
        <w:t xml:space="preserve"> o te Māori, </w:t>
      </w:r>
      <w:proofErr w:type="spellStart"/>
      <w:r w:rsidRPr="00F05C82">
        <w:rPr>
          <w:color w:val="000000" w:themeColor="text1"/>
        </w:rPr>
        <w:t>arā</w:t>
      </w:r>
      <w:proofErr w:type="spellEnd"/>
      <w:r w:rsidRPr="00F05C82">
        <w:rPr>
          <w:color w:val="000000" w:themeColor="text1"/>
        </w:rPr>
        <w:t xml:space="preserve">, ko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āhuatanga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tōna</w:t>
      </w:r>
      <w:proofErr w:type="spellEnd"/>
      <w:r w:rsidRPr="00F05C82">
        <w:rPr>
          <w:color w:val="000000" w:themeColor="text1"/>
        </w:rPr>
        <w:t xml:space="preserve"> hauora me </w:t>
      </w:r>
      <w:proofErr w:type="spellStart"/>
      <w:r w:rsidRPr="00F05C82">
        <w:rPr>
          <w:color w:val="000000" w:themeColor="text1"/>
        </w:rPr>
        <w:t>tōna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oranga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tētahi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taiao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tautoko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puāwaitanga</w:t>
      </w:r>
      <w:proofErr w:type="spellEnd"/>
      <w:r w:rsidRPr="00F05C82">
        <w:rPr>
          <w:color w:val="000000" w:themeColor="text1"/>
        </w:rPr>
        <w:t xml:space="preserve"> me te </w:t>
      </w:r>
      <w:proofErr w:type="spellStart"/>
      <w:r w:rsidRPr="00F05C82">
        <w:rPr>
          <w:color w:val="000000" w:themeColor="text1"/>
        </w:rPr>
        <w:t>oranga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nui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hei</w:t>
      </w:r>
      <w:proofErr w:type="spellEnd"/>
      <w:r w:rsidRPr="00F05C82">
        <w:rPr>
          <w:color w:val="000000" w:themeColor="text1"/>
        </w:rPr>
        <w:t xml:space="preserve"> Māori.</w:t>
      </w:r>
    </w:p>
    <w:p w14:paraId="125B84B8" w14:textId="2CFA5898" w:rsidR="0036280B" w:rsidRPr="00F05C82" w:rsidRDefault="0036280B" w:rsidP="00F12F5F">
      <w:pPr>
        <w:pStyle w:val="BodyText"/>
        <w:spacing w:before="95"/>
        <w:rPr>
          <w:color w:val="000000" w:themeColor="text1"/>
        </w:rPr>
      </w:pPr>
      <w:proofErr w:type="spellStart"/>
      <w:r w:rsidRPr="00F05C82">
        <w:rPr>
          <w:color w:val="000000" w:themeColor="text1"/>
        </w:rPr>
        <w:t>Kua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whakatakotoria</w:t>
      </w:r>
      <w:proofErr w:type="spellEnd"/>
      <w:r w:rsidRPr="00F05C82">
        <w:rPr>
          <w:color w:val="000000" w:themeColor="text1"/>
        </w:rPr>
        <w:t xml:space="preserve"> e He Korowai Oranga te </w:t>
      </w:r>
      <w:proofErr w:type="spellStart"/>
      <w:r w:rsidRPr="00F05C82">
        <w:rPr>
          <w:color w:val="000000" w:themeColor="text1"/>
        </w:rPr>
        <w:t>ara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mō</w:t>
      </w:r>
      <w:proofErr w:type="spellEnd"/>
      <w:r w:rsidR="00F12F5F">
        <w:rPr>
          <w:color w:val="000000" w:themeColor="text1"/>
        </w:rPr>
        <w:t xml:space="preserve"> </w:t>
      </w:r>
      <w:r w:rsidRPr="00F05C82">
        <w:rPr>
          <w:color w:val="000000" w:themeColor="text1"/>
        </w:rPr>
        <w:t xml:space="preserve">te </w:t>
      </w:r>
      <w:proofErr w:type="spellStart"/>
      <w:r w:rsidRPr="00F05C82">
        <w:rPr>
          <w:color w:val="000000" w:themeColor="text1"/>
        </w:rPr>
        <w:t>whakawhanaketanga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mai</w:t>
      </w:r>
      <w:proofErr w:type="spellEnd"/>
      <w:r w:rsidRPr="00F05C82">
        <w:rPr>
          <w:color w:val="000000" w:themeColor="text1"/>
        </w:rPr>
        <w:t xml:space="preserve"> o te hauora o te Māori, e </w:t>
      </w:r>
      <w:proofErr w:type="spellStart"/>
      <w:r w:rsidRPr="00F05C82">
        <w:rPr>
          <w:color w:val="000000" w:themeColor="text1"/>
        </w:rPr>
        <w:t>ārahi</w:t>
      </w:r>
      <w:proofErr w:type="spellEnd"/>
      <w:r w:rsidR="00F12F5F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hoki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rautaki</w:t>
      </w:r>
      <w:proofErr w:type="spellEnd"/>
      <w:r w:rsidRPr="00F05C82">
        <w:rPr>
          <w:color w:val="000000" w:themeColor="text1"/>
        </w:rPr>
        <w:t xml:space="preserve"> a te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hauora me 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 </w:t>
      </w:r>
      <w:proofErr w:type="spellStart"/>
      <w:r w:rsidRPr="00F05C82">
        <w:rPr>
          <w:color w:val="000000" w:themeColor="text1"/>
        </w:rPr>
        <w:t>mō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whakatutukinga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wawata</w:t>
      </w:r>
      <w:proofErr w:type="spellEnd"/>
      <w:r w:rsidRPr="00F05C82">
        <w:rPr>
          <w:color w:val="000000" w:themeColor="text1"/>
        </w:rPr>
        <w:t xml:space="preserve"> o te Māori me te </w:t>
      </w:r>
      <w:proofErr w:type="spellStart"/>
      <w:r w:rsidRPr="00F05C82">
        <w:rPr>
          <w:color w:val="000000" w:themeColor="text1"/>
        </w:rPr>
        <w:t>whiwhinga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hua</w:t>
      </w:r>
      <w:proofErr w:type="spellEnd"/>
      <w:r w:rsidRPr="00F05C82">
        <w:rPr>
          <w:color w:val="000000" w:themeColor="text1"/>
        </w:rPr>
        <w:t xml:space="preserve"> rite </w:t>
      </w:r>
      <w:proofErr w:type="spellStart"/>
      <w:r w:rsidRPr="00F05C82">
        <w:rPr>
          <w:color w:val="000000" w:themeColor="text1"/>
        </w:rPr>
        <w:t>tahi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ao hauora.</w:t>
      </w:r>
    </w:p>
    <w:p w14:paraId="4A640CCB" w14:textId="77777777" w:rsidR="009E4310" w:rsidRDefault="009E4310" w:rsidP="009E4310">
      <w:pPr>
        <w:rPr>
          <w:lang w:eastAsia="en-GB"/>
        </w:rPr>
      </w:pPr>
    </w:p>
    <w:p w14:paraId="0AEAE8F0" w14:textId="3829EEC3" w:rsidR="009E4310" w:rsidRPr="009E4310" w:rsidRDefault="00950D54" w:rsidP="009E4310">
      <w:pPr>
        <w:jc w:val="center"/>
        <w:rPr>
          <w:lang w:eastAsia="en-GB"/>
        </w:rPr>
      </w:pPr>
      <w:r>
        <w:rPr>
          <w:noProof/>
        </w:rPr>
        <w:drawing>
          <wp:inline distT="0" distB="0" distL="0" distR="0" wp14:anchorId="3BB96EC1" wp14:editId="0196E2EA">
            <wp:extent cx="2590805" cy="3200132"/>
            <wp:effectExtent l="0" t="0" r="0" b="63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6284" cy="323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3DA7" w14:textId="6AF43F8F" w:rsidR="00321317" w:rsidRDefault="0036280B" w:rsidP="00321317">
      <w:pPr>
        <w:pStyle w:val="Heading1-nonumbering"/>
      </w:pPr>
      <w:bookmarkStart w:id="17" w:name="_Toc50641635"/>
      <w:r>
        <w:lastRenderedPageBreak/>
        <w:t xml:space="preserve">Ngā </w:t>
      </w:r>
      <w:proofErr w:type="spellStart"/>
      <w:r>
        <w:t>whānga</w:t>
      </w:r>
      <w:proofErr w:type="spellEnd"/>
      <w:r>
        <w:t xml:space="preserve"> </w:t>
      </w:r>
      <w:proofErr w:type="spellStart"/>
      <w:r>
        <w:t>matua</w:t>
      </w:r>
      <w:proofErr w:type="spellEnd"/>
      <w:r>
        <w:t xml:space="preserve"> o</w:t>
      </w:r>
      <w:r w:rsidR="009E4310" w:rsidRPr="009E4310">
        <w:t xml:space="preserve"> He Korowai Oranga</w:t>
      </w:r>
      <w:bookmarkEnd w:id="17"/>
    </w:p>
    <w:p w14:paraId="0E743815" w14:textId="77777777" w:rsidR="0036280B" w:rsidRPr="00F05C82" w:rsidRDefault="0036280B" w:rsidP="0036280B">
      <w:pPr>
        <w:spacing w:before="189" w:line="400" w:lineRule="atLeast"/>
        <w:ind w:left="20"/>
        <w:rPr>
          <w:color w:val="000000" w:themeColor="text1"/>
          <w:sz w:val="28"/>
        </w:rPr>
      </w:pPr>
      <w:bookmarkStart w:id="18" w:name="_Hlk33700263"/>
      <w:r w:rsidRPr="00F05C82">
        <w:rPr>
          <w:color w:val="000000" w:themeColor="text1"/>
          <w:spacing w:val="-5"/>
          <w:sz w:val="28"/>
        </w:rPr>
        <w:t xml:space="preserve">Ko </w:t>
      </w:r>
      <w:r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Pr="00F05C82">
        <w:rPr>
          <w:color w:val="000000" w:themeColor="text1"/>
          <w:sz w:val="28"/>
        </w:rPr>
        <w:t>whāinga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matua</w:t>
      </w:r>
      <w:proofErr w:type="spellEnd"/>
      <w:r w:rsidRPr="00F05C82">
        <w:rPr>
          <w:color w:val="000000" w:themeColor="text1"/>
          <w:sz w:val="28"/>
        </w:rPr>
        <w:t xml:space="preserve"> o He </w:t>
      </w:r>
      <w:r w:rsidRPr="00F05C82">
        <w:rPr>
          <w:color w:val="000000" w:themeColor="text1"/>
          <w:spacing w:val="-4"/>
          <w:sz w:val="28"/>
        </w:rPr>
        <w:t xml:space="preserve">Korowai </w:t>
      </w:r>
      <w:r w:rsidRPr="00F05C82">
        <w:rPr>
          <w:color w:val="000000" w:themeColor="text1"/>
          <w:sz w:val="28"/>
        </w:rPr>
        <w:t xml:space="preserve">Oranga </w:t>
      </w:r>
      <w:r w:rsidRPr="00F05C82">
        <w:rPr>
          <w:color w:val="000000" w:themeColor="text1"/>
          <w:spacing w:val="-3"/>
          <w:sz w:val="28"/>
        </w:rPr>
        <w:t xml:space="preserve">ko </w:t>
      </w:r>
      <w:r w:rsidRPr="00F05C82">
        <w:rPr>
          <w:i/>
          <w:color w:val="000000" w:themeColor="text1"/>
          <w:spacing w:val="-3"/>
          <w:sz w:val="28"/>
        </w:rPr>
        <w:t xml:space="preserve">Pae ora </w:t>
      </w:r>
      <w:r w:rsidRPr="00F05C82">
        <w:rPr>
          <w:color w:val="000000" w:themeColor="text1"/>
          <w:sz w:val="28"/>
        </w:rPr>
        <w:t xml:space="preserve">– </w:t>
      </w:r>
      <w:proofErr w:type="spellStart"/>
      <w:r w:rsidRPr="00F05C82">
        <w:rPr>
          <w:color w:val="000000" w:themeColor="text1"/>
          <w:sz w:val="28"/>
        </w:rPr>
        <w:t>kia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pai</w:t>
      </w:r>
      <w:proofErr w:type="spellEnd"/>
      <w:r w:rsidRPr="00F05C82">
        <w:rPr>
          <w:color w:val="000000" w:themeColor="text1"/>
          <w:sz w:val="28"/>
        </w:rPr>
        <w:t xml:space="preserve"> </w:t>
      </w:r>
      <w:r w:rsidRPr="00F05C82">
        <w:rPr>
          <w:color w:val="000000" w:themeColor="text1"/>
          <w:spacing w:val="-4"/>
          <w:sz w:val="28"/>
        </w:rPr>
        <w:t xml:space="preserve">te </w:t>
      </w:r>
      <w:r w:rsidRPr="00F05C82">
        <w:rPr>
          <w:color w:val="000000" w:themeColor="text1"/>
          <w:spacing w:val="-3"/>
          <w:sz w:val="28"/>
        </w:rPr>
        <w:t xml:space="preserve">hauora </w:t>
      </w:r>
      <w:r w:rsidRPr="00F05C82">
        <w:rPr>
          <w:color w:val="000000" w:themeColor="text1"/>
          <w:sz w:val="28"/>
        </w:rPr>
        <w:t xml:space="preserve">o </w:t>
      </w:r>
      <w:r w:rsidRPr="00F05C82">
        <w:rPr>
          <w:color w:val="000000" w:themeColor="text1"/>
          <w:spacing w:val="-4"/>
          <w:sz w:val="28"/>
        </w:rPr>
        <w:t xml:space="preserve">te </w:t>
      </w:r>
      <w:r w:rsidRPr="00F05C82">
        <w:rPr>
          <w:color w:val="000000" w:themeColor="text1"/>
          <w:sz w:val="28"/>
        </w:rPr>
        <w:t xml:space="preserve">iwi Māori </w:t>
      </w:r>
      <w:proofErr w:type="spellStart"/>
      <w:r w:rsidRPr="00F05C82">
        <w:rPr>
          <w:color w:val="000000" w:themeColor="text1"/>
          <w:sz w:val="28"/>
        </w:rPr>
        <w:t>hei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pacing w:val="-4"/>
          <w:sz w:val="28"/>
        </w:rPr>
        <w:t>rā</w:t>
      </w:r>
      <w:proofErr w:type="spellEnd"/>
      <w:r w:rsidRPr="00F05C82">
        <w:rPr>
          <w:color w:val="000000" w:themeColor="text1"/>
          <w:spacing w:val="-4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ki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tua</w:t>
      </w:r>
      <w:proofErr w:type="spellEnd"/>
    </w:p>
    <w:p w14:paraId="2F4ECD04" w14:textId="7D1BE46C" w:rsidR="009E4310" w:rsidRDefault="009E4310" w:rsidP="009E4310">
      <w:pPr>
        <w:rPr>
          <w:rFonts w:cs="Segoe UI"/>
        </w:rPr>
      </w:pPr>
    </w:p>
    <w:tbl>
      <w:tblPr>
        <w:tblStyle w:val="TableGrid"/>
        <w:tblW w:w="9157" w:type="dxa"/>
        <w:tblInd w:w="57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11"/>
        <w:gridCol w:w="6946"/>
      </w:tblGrid>
      <w:tr w:rsidR="00B93C2F" w14:paraId="59EFE6FB" w14:textId="77777777" w:rsidTr="00B93C2F">
        <w:trPr>
          <w:cantSplit/>
        </w:trPr>
        <w:tc>
          <w:tcPr>
            <w:tcW w:w="221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05101EFA" w14:textId="77777777" w:rsidR="0036280B" w:rsidRPr="00F05C82" w:rsidRDefault="0036280B" w:rsidP="0036280B">
            <w:pPr>
              <w:spacing w:before="100"/>
              <w:ind w:left="20"/>
              <w:jc w:val="both"/>
              <w:rPr>
                <w:color w:val="000000" w:themeColor="text1"/>
                <w:sz w:val="40"/>
              </w:rPr>
            </w:pPr>
            <w:r w:rsidRPr="00F05C82">
              <w:rPr>
                <w:color w:val="000000" w:themeColor="text1"/>
                <w:sz w:val="40"/>
              </w:rPr>
              <w:t>Pae ora</w:t>
            </w:r>
          </w:p>
          <w:p w14:paraId="56810595" w14:textId="77777777" w:rsidR="0036280B" w:rsidRPr="00F05C82" w:rsidRDefault="0036280B" w:rsidP="0036280B">
            <w:pPr>
              <w:spacing w:before="166" w:line="295" w:lineRule="auto"/>
              <w:ind w:left="21" w:right="17"/>
              <w:jc w:val="both"/>
              <w:rPr>
                <w:rFonts w:ascii="StevieSansBook" w:hAnsi="StevieSansBook"/>
                <w:color w:val="000000" w:themeColor="text1"/>
                <w:sz w:val="16"/>
              </w:rPr>
            </w:pPr>
            <w:r w:rsidRPr="00F05C82">
              <w:rPr>
                <w:rFonts w:ascii="StevieSansBook" w:hAnsi="StevieSansBook"/>
                <w:color w:val="000000" w:themeColor="text1"/>
                <w:sz w:val="16"/>
              </w:rPr>
              <w:t>KIA PAI TE HAUORA O TE MĀORI Ā NGĀ RĀ KI TUA</w:t>
            </w:r>
          </w:p>
          <w:p w14:paraId="53509660" w14:textId="651F83CC" w:rsidR="00B93C2F" w:rsidRPr="00945D20" w:rsidRDefault="00B93C2F" w:rsidP="00B93C2F">
            <w:pPr>
              <w:pStyle w:val="TableText"/>
              <w:rPr>
                <w:rFonts w:cs="Segoe UI"/>
                <w:szCs w:val="18"/>
                <w:lang w:eastAsia="en-NZ"/>
              </w:rPr>
            </w:pPr>
          </w:p>
        </w:tc>
        <w:tc>
          <w:tcPr>
            <w:tcW w:w="6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  <w:hideMark/>
          </w:tcPr>
          <w:p w14:paraId="23C50F7D" w14:textId="5B662F83" w:rsidR="00B93C2F" w:rsidRPr="00F12F5F" w:rsidRDefault="0036280B" w:rsidP="00EA3861">
            <w:pPr>
              <w:spacing w:before="4"/>
              <w:ind w:left="20"/>
              <w:rPr>
                <w:rFonts w:cs="Segoe UI"/>
                <w:color w:val="000000" w:themeColor="text1"/>
                <w:sz w:val="19"/>
              </w:rPr>
            </w:pPr>
            <w:r w:rsidRPr="00F12F5F">
              <w:rPr>
                <w:rFonts w:cs="Segoe UI"/>
                <w:color w:val="000000" w:themeColor="text1"/>
                <w:spacing w:val="-3"/>
                <w:sz w:val="19"/>
              </w:rPr>
              <w:t xml:space="preserve">Ko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pae ora, he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akiaki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tāngata katoa o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pūnaha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hauora</w:t>
            </w:r>
            <w:r w:rsidRPr="00F12F5F">
              <w:rPr>
                <w:rFonts w:cs="Segoe UI"/>
                <w:color w:val="000000" w:themeColor="text1"/>
                <w:spacing w:val="1"/>
                <w:sz w:val="19"/>
              </w:rPr>
              <w:t xml:space="preserve"> </w:t>
            </w:r>
            <w:r w:rsidRPr="00F12F5F">
              <w:rPr>
                <w:rFonts w:cs="Segoe UI"/>
                <w:color w:val="000000" w:themeColor="text1"/>
                <w:sz w:val="19"/>
              </w:rPr>
              <w:t>me</w:t>
            </w:r>
            <w:r w:rsidR="00EA3861"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r w:rsidRPr="00F12F5F">
              <w:rPr>
                <w:rFonts w:cs="Segoe UI"/>
                <w:color w:val="000000" w:themeColor="text1"/>
                <w:sz w:val="19"/>
              </w:rPr>
              <w:t xml:space="preserve">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hunga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whaikaha,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arā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ko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hunga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whakapau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kaha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r w:rsidRPr="00F12F5F">
              <w:rPr>
                <w:rFonts w:cs="Segoe UI"/>
                <w:color w:val="000000" w:themeColor="text1"/>
                <w:spacing w:val="-3"/>
                <w:sz w:val="19"/>
              </w:rPr>
              <w:t xml:space="preserve">hauora </w:t>
            </w:r>
            <w:r w:rsidRPr="00F12F5F">
              <w:rPr>
                <w:rFonts w:cs="Segoe UI"/>
                <w:color w:val="000000" w:themeColor="text1"/>
                <w:sz w:val="19"/>
              </w:rPr>
              <w:t xml:space="preserve">o te Māori,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mahi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ngātahi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titiro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tua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atu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whakamārama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whāiti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pā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hauora,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tuku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atu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ratonga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kounga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take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hoki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. Kei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whakamana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a pae ora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hauora Māori –</w:t>
            </w:r>
            <w:r w:rsidRPr="00F12F5F">
              <w:rPr>
                <w:rFonts w:cs="Segoe UI"/>
                <w:color w:val="000000" w:themeColor="text1"/>
                <w:spacing w:val="-7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kei</w:t>
            </w:r>
            <w:proofErr w:type="spellEnd"/>
            <w:r w:rsidR="00EA3861"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r w:rsidRPr="00F12F5F">
              <w:rPr>
                <w:rFonts w:cs="Segoe UI"/>
                <w:color w:val="000000" w:themeColor="text1"/>
                <w:sz w:val="19"/>
              </w:rPr>
              <w:t xml:space="preserve">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kaha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tautokona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otinga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arahina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e te Māori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momo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tauira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Māori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pā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hauora me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oranga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tangata. Kei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hāpai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a pae ora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hiahia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te Māori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whakahaere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anō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hauora </w:t>
            </w:r>
            <w:r w:rsidRPr="00F12F5F">
              <w:rPr>
                <w:rFonts w:cs="Segoe UI"/>
                <w:color w:val="000000" w:themeColor="text1"/>
                <w:spacing w:val="-9"/>
                <w:sz w:val="19"/>
              </w:rPr>
              <w:t xml:space="preserve">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anō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oranga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ā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rā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pacing w:val="-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tua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>.</w:t>
            </w:r>
          </w:p>
        </w:tc>
      </w:tr>
      <w:tr w:rsidR="00B93C2F" w14:paraId="30C68DCC" w14:textId="77777777" w:rsidTr="00B93C2F">
        <w:trPr>
          <w:cantSplit/>
        </w:trPr>
        <w:tc>
          <w:tcPr>
            <w:tcW w:w="221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42902095" w14:textId="77777777" w:rsidR="0036280B" w:rsidRPr="00F05C82" w:rsidRDefault="0036280B" w:rsidP="0036280B">
            <w:pPr>
              <w:spacing w:before="101"/>
              <w:ind w:left="20"/>
              <w:rPr>
                <w:color w:val="000000" w:themeColor="text1"/>
                <w:sz w:val="40"/>
              </w:rPr>
            </w:pPr>
            <w:r w:rsidRPr="00F05C82">
              <w:rPr>
                <w:color w:val="000000" w:themeColor="text1"/>
                <w:spacing w:val="-8"/>
                <w:sz w:val="40"/>
              </w:rPr>
              <w:t xml:space="preserve">Whānau </w:t>
            </w:r>
            <w:r w:rsidRPr="00F05C82">
              <w:rPr>
                <w:color w:val="000000" w:themeColor="text1"/>
                <w:spacing w:val="-9"/>
                <w:sz w:val="40"/>
              </w:rPr>
              <w:t>ora</w:t>
            </w:r>
          </w:p>
          <w:p w14:paraId="2E3ED7EF" w14:textId="77777777" w:rsidR="0036280B" w:rsidRPr="00F05C82" w:rsidRDefault="0036280B" w:rsidP="0036280B">
            <w:pPr>
              <w:spacing w:before="115"/>
              <w:ind w:left="21"/>
              <w:rPr>
                <w:rFonts w:ascii="StevieSansBook" w:hAnsi="StevieSansBook"/>
                <w:color w:val="000000" w:themeColor="text1"/>
                <w:sz w:val="16"/>
              </w:rPr>
            </w:pPr>
            <w:r w:rsidRPr="00F05C82">
              <w:rPr>
                <w:rFonts w:ascii="StevieSansBook" w:hAnsi="StevieSansBook"/>
                <w:color w:val="000000" w:themeColor="text1"/>
                <w:sz w:val="16"/>
              </w:rPr>
              <w:t xml:space="preserve">TE WHĀNAU HAUORA </w:t>
            </w:r>
          </w:p>
          <w:p w14:paraId="637D0A57" w14:textId="29587BBF" w:rsidR="00B93C2F" w:rsidRPr="00945D20" w:rsidRDefault="00B93C2F" w:rsidP="00B93C2F">
            <w:pPr>
              <w:pStyle w:val="TableText"/>
              <w:rPr>
                <w:rFonts w:cs="Segoe UI"/>
                <w:szCs w:val="18"/>
                <w:lang w:eastAsia="en-NZ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  <w:hideMark/>
          </w:tcPr>
          <w:p w14:paraId="49A7431D" w14:textId="543FD41F" w:rsidR="00B93C2F" w:rsidRPr="00F12F5F" w:rsidRDefault="00EA3861" w:rsidP="00EA3861">
            <w:pPr>
              <w:spacing w:before="6" w:line="268" w:lineRule="auto"/>
              <w:ind w:left="20" w:right="-6"/>
              <w:rPr>
                <w:rFonts w:cs="Segoe UI"/>
                <w:color w:val="000000" w:themeColor="text1"/>
                <w:sz w:val="19"/>
              </w:rPr>
            </w:pPr>
            <w:r w:rsidRPr="00F12F5F">
              <w:rPr>
                <w:rFonts w:cs="Segoe UI"/>
                <w:color w:val="000000" w:themeColor="text1"/>
                <w:sz w:val="19"/>
              </w:rPr>
              <w:t xml:space="preserve">Ko Whānau Ora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ariā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matua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puāwai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mai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ai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kaha</w:t>
            </w:r>
            <w:proofErr w:type="spellEnd"/>
            <w:r w:rsidRPr="00F12F5F">
              <w:rPr>
                <w:rFonts w:cs="Segoe UI"/>
                <w:b/>
                <w:color w:val="000000" w:themeColor="text1"/>
                <w:sz w:val="19"/>
              </w:rPr>
              <w:t xml:space="preserve">, </w:t>
            </w:r>
            <w:r w:rsidRPr="00F12F5F">
              <w:rPr>
                <w:rFonts w:cs="Segoe UI"/>
                <w:color w:val="000000" w:themeColor="text1"/>
                <w:sz w:val="19"/>
              </w:rPr>
              <w:t xml:space="preserve">te hauora me te mana o te whānau. He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hua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nui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whānau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kaha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te whānau hauora me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whakamanatanga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te whānau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mō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hauora me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oranga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te Māori. Ka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ahua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mai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kaha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te whānau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āhei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tiki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atu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pārongo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kōrero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kounga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rauemi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tōtika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hauora o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noho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āhei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whakahaere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pacing w:val="-6"/>
                <w:sz w:val="19"/>
              </w:rPr>
              <w:t>anō</w:t>
            </w:r>
            <w:proofErr w:type="spellEnd"/>
            <w:r w:rsidRPr="00F12F5F">
              <w:rPr>
                <w:rFonts w:cs="Segoe UI"/>
                <w:color w:val="000000" w:themeColor="text1"/>
                <w:spacing w:val="-6"/>
                <w:sz w:val="19"/>
              </w:rPr>
              <w:t xml:space="preserve"> </w:t>
            </w:r>
            <w:r w:rsidRPr="00F12F5F">
              <w:rPr>
                <w:rFonts w:cs="Segoe UI"/>
                <w:color w:val="000000" w:themeColor="text1"/>
                <w:sz w:val="19"/>
              </w:rPr>
              <w:t xml:space="preserve">ao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rangatiratanga, me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whakapono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ka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taea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anō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ao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waihanga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ehara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mea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pīkau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noa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taumahatanga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te</w:t>
            </w:r>
            <w:r w:rsidRPr="00F12F5F">
              <w:rPr>
                <w:rFonts w:cs="Segoe UI"/>
                <w:color w:val="000000" w:themeColor="text1"/>
                <w:spacing w:val="-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>.</w:t>
            </w:r>
          </w:p>
        </w:tc>
      </w:tr>
      <w:tr w:rsidR="00B93C2F" w14:paraId="40DFEE3B" w14:textId="77777777" w:rsidTr="00B93C2F">
        <w:trPr>
          <w:cantSplit/>
        </w:trPr>
        <w:tc>
          <w:tcPr>
            <w:tcW w:w="221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4AEE7A02" w14:textId="77777777" w:rsidR="0036280B" w:rsidRPr="00F05C82" w:rsidRDefault="0036280B" w:rsidP="0036280B">
            <w:pPr>
              <w:spacing w:before="100"/>
              <w:ind w:left="20"/>
              <w:rPr>
                <w:color w:val="000000" w:themeColor="text1"/>
                <w:sz w:val="40"/>
              </w:rPr>
            </w:pPr>
            <w:r w:rsidRPr="00F05C82">
              <w:rPr>
                <w:color w:val="000000" w:themeColor="text1"/>
                <w:sz w:val="40"/>
              </w:rPr>
              <w:t>Mauri ora</w:t>
            </w:r>
          </w:p>
          <w:p w14:paraId="39CB7186" w14:textId="77777777" w:rsidR="0036280B" w:rsidRPr="00F05C82" w:rsidRDefault="0036280B" w:rsidP="0036280B">
            <w:pPr>
              <w:spacing w:before="116"/>
              <w:ind w:left="21"/>
              <w:rPr>
                <w:rFonts w:ascii="StevieSansBook"/>
                <w:color w:val="000000" w:themeColor="text1"/>
                <w:sz w:val="16"/>
              </w:rPr>
            </w:pPr>
            <w:r w:rsidRPr="00F05C82">
              <w:rPr>
                <w:rFonts w:ascii="StevieSansBook"/>
                <w:color w:val="000000" w:themeColor="text1"/>
                <w:sz w:val="16"/>
              </w:rPr>
              <w:t xml:space="preserve">TE TANGATA HAUORA </w:t>
            </w:r>
          </w:p>
          <w:p w14:paraId="4C3A91EB" w14:textId="60738627" w:rsidR="00B93C2F" w:rsidRPr="00945D20" w:rsidRDefault="00B93C2F" w:rsidP="00B93C2F">
            <w:pPr>
              <w:pStyle w:val="TableText"/>
              <w:rPr>
                <w:rFonts w:cs="Segoe UI"/>
                <w:szCs w:val="18"/>
                <w:lang w:eastAsia="en-NZ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36C1B8EB" w14:textId="6D2374E8" w:rsidR="00B93C2F" w:rsidRPr="00F12F5F" w:rsidRDefault="00EA3861" w:rsidP="00EA3861">
            <w:pPr>
              <w:spacing w:before="4"/>
              <w:ind w:left="20"/>
              <w:rPr>
                <w:rFonts w:cs="Segoe UI"/>
                <w:color w:val="000000" w:themeColor="text1"/>
                <w:sz w:val="19"/>
              </w:rPr>
            </w:pPr>
            <w:r w:rsidRPr="00F12F5F">
              <w:rPr>
                <w:rFonts w:cs="Segoe UI"/>
                <w:color w:val="000000" w:themeColor="text1"/>
                <w:sz w:val="19"/>
              </w:rPr>
              <w:t xml:space="preserve">Ko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whāinga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mauri ora, he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whakapiki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ake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mauri o te tangata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mai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ngoikore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mauri ora. Ka ora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nui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mauri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momo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āwhina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ratonga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rongoā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hāpai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noho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hauora;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whakapiki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ake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mātauranga me te mana whakahaere;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whakapūmau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tuakiri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;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hāpai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tangata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whakahaere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gramStart"/>
            <w:r w:rsidRPr="00F12F5F">
              <w:rPr>
                <w:rFonts w:cs="Segoe UI"/>
                <w:color w:val="000000" w:themeColor="text1"/>
                <w:sz w:val="19"/>
              </w:rPr>
              <w:t>a</w:t>
            </w:r>
            <w:proofErr w:type="gram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anō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whakahoki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atu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mana whakahaere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tangata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tonu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. He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taha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wairua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mauri ora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whakatairanga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wāhi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ahurea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pai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ai te hauora o te tangata.</w:t>
            </w:r>
          </w:p>
        </w:tc>
      </w:tr>
      <w:tr w:rsidR="00B93C2F" w14:paraId="0764E69A" w14:textId="77777777" w:rsidTr="00B93C2F">
        <w:trPr>
          <w:cantSplit/>
        </w:trPr>
        <w:tc>
          <w:tcPr>
            <w:tcW w:w="221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205E0FE4" w14:textId="77777777" w:rsidR="0036280B" w:rsidRPr="00F05C82" w:rsidRDefault="0036280B" w:rsidP="0036280B">
            <w:pPr>
              <w:spacing w:before="101"/>
              <w:ind w:left="20"/>
              <w:rPr>
                <w:color w:val="000000" w:themeColor="text1"/>
                <w:sz w:val="40"/>
              </w:rPr>
            </w:pPr>
            <w:r w:rsidRPr="00F05C82">
              <w:rPr>
                <w:color w:val="000000" w:themeColor="text1"/>
                <w:sz w:val="40"/>
              </w:rPr>
              <w:t>Wai ora</w:t>
            </w:r>
          </w:p>
          <w:p w14:paraId="5394519A" w14:textId="77777777" w:rsidR="0036280B" w:rsidRPr="00F05C82" w:rsidRDefault="0036280B" w:rsidP="0036280B">
            <w:pPr>
              <w:spacing w:before="115"/>
              <w:ind w:left="21"/>
              <w:rPr>
                <w:rFonts w:ascii="StevieSansBook"/>
                <w:color w:val="000000" w:themeColor="text1"/>
                <w:sz w:val="16"/>
              </w:rPr>
            </w:pPr>
            <w:r w:rsidRPr="00F05C82">
              <w:rPr>
                <w:rFonts w:ascii="StevieSansBook"/>
                <w:color w:val="000000" w:themeColor="text1"/>
                <w:sz w:val="16"/>
              </w:rPr>
              <w:t xml:space="preserve">TE TAIAO HAUORA </w:t>
            </w:r>
          </w:p>
          <w:p w14:paraId="69C3259F" w14:textId="79467E09" w:rsidR="00B93C2F" w:rsidRPr="00945D20" w:rsidRDefault="00B93C2F" w:rsidP="00B93C2F">
            <w:pPr>
              <w:pStyle w:val="TableText"/>
              <w:rPr>
                <w:rFonts w:cs="Segoe UI"/>
                <w:szCs w:val="18"/>
                <w:lang w:eastAsia="en-NZ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  <w:hideMark/>
          </w:tcPr>
          <w:p w14:paraId="66809115" w14:textId="00D500E6" w:rsidR="00EA3861" w:rsidRPr="00F12F5F" w:rsidRDefault="00EA3861" w:rsidP="00EA3861">
            <w:pPr>
              <w:spacing w:before="4"/>
              <w:ind w:left="20"/>
              <w:jc w:val="both"/>
              <w:rPr>
                <w:rFonts w:cs="Segoe UI"/>
                <w:color w:val="000000" w:themeColor="text1"/>
                <w:sz w:val="19"/>
              </w:rPr>
            </w:pPr>
            <w:r w:rsidRPr="00F12F5F">
              <w:rPr>
                <w:rFonts w:cs="Segoe UI"/>
                <w:color w:val="000000" w:themeColor="text1"/>
                <w:sz w:val="19"/>
              </w:rPr>
              <w:t xml:space="preserve">Ko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wai ora, he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whakaū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hiranga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hononga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te Māori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whenua,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hei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tauira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mō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tūmomo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taiao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nōhia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tātou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me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pānga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nui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tēnei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āhuatanga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hauora me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oranga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 te </w:t>
            </w:r>
            <w:r w:rsidRPr="00F12F5F">
              <w:rPr>
                <w:rFonts w:cs="Segoe UI"/>
                <w:color w:val="000000" w:themeColor="text1"/>
                <w:spacing w:val="-3"/>
                <w:sz w:val="19"/>
              </w:rPr>
              <w:t xml:space="preserve">tangata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takitahi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o te whānau, o te hapū, o te iwi me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hapori Māori.</w:t>
            </w:r>
          </w:p>
          <w:p w14:paraId="3BCECB95" w14:textId="462D0BB7" w:rsidR="00B93C2F" w:rsidRPr="00F12F5F" w:rsidRDefault="00EA3861" w:rsidP="00EA3861">
            <w:pPr>
              <w:spacing w:before="1" w:line="268" w:lineRule="auto"/>
              <w:ind w:left="20" w:right="32"/>
              <w:jc w:val="both"/>
              <w:rPr>
                <w:rFonts w:cs="Segoe UI"/>
                <w:color w:val="000000" w:themeColor="text1"/>
                <w:sz w:val="19"/>
              </w:rPr>
            </w:pPr>
            <w:r w:rsidRPr="00F12F5F">
              <w:rPr>
                <w:rFonts w:cs="Segoe UI"/>
                <w:color w:val="000000" w:themeColor="text1"/>
                <w:sz w:val="19"/>
              </w:rPr>
              <w:t xml:space="preserve">Kei 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taiao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hauora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ngā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rauemi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tōtika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(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arā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he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whare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pai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he wai </w:t>
            </w:r>
            <w:proofErr w:type="spellStart"/>
            <w:r w:rsidRPr="00F12F5F">
              <w:rPr>
                <w:rFonts w:cs="Segoe UI"/>
                <w:color w:val="000000" w:themeColor="text1"/>
                <w:spacing w:val="-3"/>
                <w:sz w:val="19"/>
              </w:rPr>
              <w:t>māori</w:t>
            </w:r>
            <w:proofErr w:type="spellEnd"/>
            <w:r w:rsidRPr="00F12F5F">
              <w:rPr>
                <w:rFonts w:cs="Segoe UI"/>
                <w:color w:val="000000" w:themeColor="text1"/>
                <w:spacing w:val="-3"/>
                <w:sz w:val="19"/>
              </w:rPr>
              <w:t xml:space="preserve">, </w:t>
            </w:r>
            <w:r w:rsidRPr="00F12F5F">
              <w:rPr>
                <w:rFonts w:cs="Segoe UI"/>
                <w:color w:val="000000" w:themeColor="text1"/>
                <w:sz w:val="19"/>
              </w:rPr>
              <w:t xml:space="preserve">te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hau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ora me te kai ora), ka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tautokona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, ka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whakapūmautia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</w:t>
            </w:r>
            <w:proofErr w:type="spellStart"/>
            <w:r w:rsidRPr="00F12F5F">
              <w:rPr>
                <w:rFonts w:cs="Segoe UI"/>
                <w:color w:val="000000" w:themeColor="text1"/>
                <w:sz w:val="19"/>
              </w:rPr>
              <w:t>hoki</w:t>
            </w:r>
            <w:proofErr w:type="spellEnd"/>
            <w:r w:rsidRPr="00F12F5F">
              <w:rPr>
                <w:rFonts w:cs="Segoe UI"/>
                <w:color w:val="000000" w:themeColor="text1"/>
                <w:sz w:val="19"/>
              </w:rPr>
              <w:t xml:space="preserve"> te ora o te mauri, te hauora me te mana o te whānau.</w:t>
            </w:r>
          </w:p>
        </w:tc>
      </w:tr>
    </w:tbl>
    <w:p w14:paraId="77C537DC" w14:textId="77777777" w:rsidR="00B93C2F" w:rsidRDefault="00B93C2F" w:rsidP="009E4310">
      <w:pPr>
        <w:rPr>
          <w:rFonts w:cs="Segoe UI"/>
        </w:rPr>
      </w:pPr>
    </w:p>
    <w:p w14:paraId="5D999700" w14:textId="538B49C1" w:rsidR="00B93C2F" w:rsidRDefault="005F23D2" w:rsidP="00B93C2F">
      <w:pPr>
        <w:jc w:val="center"/>
        <w:rPr>
          <w:rFonts w:cs="Segoe UI"/>
        </w:rPr>
      </w:pPr>
      <w:r>
        <w:rPr>
          <w:noProof/>
        </w:rPr>
        <w:lastRenderedPageBreak/>
        <w:drawing>
          <wp:inline distT="0" distB="0" distL="0" distR="0" wp14:anchorId="21994CD4" wp14:editId="73C0B2A2">
            <wp:extent cx="1990725" cy="2262508"/>
            <wp:effectExtent l="0" t="0" r="0" b="444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6341" cy="226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CA47" w14:textId="77777777" w:rsidR="009E4310" w:rsidRDefault="009E4310" w:rsidP="009E4310">
      <w:pPr>
        <w:rPr>
          <w:rFonts w:cs="Segoe UI"/>
        </w:rPr>
        <w:sectPr w:rsidR="009E4310" w:rsidSect="009E431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B161C48" w14:textId="0E9223B3" w:rsidR="00B93C2F" w:rsidRDefault="00B93C2F" w:rsidP="00827B34">
      <w:pPr>
        <w:pStyle w:val="Heading1-nonumbering"/>
        <w:rPr>
          <w:b w:val="0"/>
        </w:rPr>
      </w:pPr>
      <w:bookmarkStart w:id="19" w:name="_Toc50641636"/>
      <w:bookmarkEnd w:id="12"/>
      <w:bookmarkEnd w:id="18"/>
      <w:r>
        <w:lastRenderedPageBreak/>
        <w:t>Whakamaua</w:t>
      </w:r>
      <w:r w:rsidR="00EA3861">
        <w:t xml:space="preserve"> 2020-2025:</w:t>
      </w:r>
      <w:r w:rsidR="00827B34">
        <w:br/>
      </w:r>
      <w:r w:rsidR="00EA3861">
        <w:rPr>
          <w:b w:val="0"/>
        </w:rPr>
        <w:t xml:space="preserve">te </w:t>
      </w:r>
      <w:proofErr w:type="spellStart"/>
      <w:r w:rsidR="00EA3861">
        <w:rPr>
          <w:b w:val="0"/>
        </w:rPr>
        <w:t>Mahere</w:t>
      </w:r>
      <w:proofErr w:type="spellEnd"/>
      <w:r w:rsidR="00EA3861">
        <w:rPr>
          <w:b w:val="0"/>
        </w:rPr>
        <w:t xml:space="preserve"> </w:t>
      </w:r>
      <w:proofErr w:type="spellStart"/>
      <w:r w:rsidR="00EA3861">
        <w:rPr>
          <w:b w:val="0"/>
        </w:rPr>
        <w:t>Whakatutuki</w:t>
      </w:r>
      <w:proofErr w:type="spellEnd"/>
      <w:r w:rsidR="00EA3861">
        <w:rPr>
          <w:b w:val="0"/>
        </w:rPr>
        <w:t xml:space="preserve"> </w:t>
      </w:r>
      <w:proofErr w:type="spellStart"/>
      <w:r w:rsidR="00EA3861">
        <w:rPr>
          <w:b w:val="0"/>
        </w:rPr>
        <w:t>Whāinga</w:t>
      </w:r>
      <w:proofErr w:type="spellEnd"/>
      <w:r w:rsidR="00EA3861">
        <w:rPr>
          <w:b w:val="0"/>
        </w:rPr>
        <w:t xml:space="preserve"> Hauora Māori</w:t>
      </w:r>
      <w:bookmarkEnd w:id="19"/>
    </w:p>
    <w:p w14:paraId="74A20B62" w14:textId="77777777" w:rsidR="00EA3861" w:rsidRPr="00F05C82" w:rsidRDefault="00EA3861" w:rsidP="00EA3861">
      <w:pPr>
        <w:spacing w:before="503" w:line="273" w:lineRule="auto"/>
        <w:ind w:left="20" w:right="17"/>
        <w:rPr>
          <w:color w:val="000000" w:themeColor="text1"/>
          <w:sz w:val="28"/>
        </w:rPr>
      </w:pPr>
      <w:r w:rsidRPr="00F05C82">
        <w:rPr>
          <w:color w:val="000000" w:themeColor="text1"/>
          <w:spacing w:val="-3"/>
          <w:sz w:val="28"/>
        </w:rPr>
        <w:t xml:space="preserve">Kei </w:t>
      </w:r>
      <w:r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Pr="00F05C82">
        <w:rPr>
          <w:color w:val="000000" w:themeColor="text1"/>
          <w:sz w:val="28"/>
        </w:rPr>
        <w:t>whakatakoto</w:t>
      </w:r>
      <w:proofErr w:type="spellEnd"/>
      <w:r w:rsidRPr="00F05C82">
        <w:rPr>
          <w:color w:val="000000" w:themeColor="text1"/>
          <w:sz w:val="28"/>
        </w:rPr>
        <w:t xml:space="preserve"> a Whakamaua 2020–2025 </w:t>
      </w:r>
      <w:proofErr w:type="spellStart"/>
      <w:r w:rsidRPr="00F05C82">
        <w:rPr>
          <w:color w:val="000000" w:themeColor="text1"/>
          <w:sz w:val="28"/>
        </w:rPr>
        <w:t>i</w:t>
      </w:r>
      <w:proofErr w:type="spellEnd"/>
      <w:r w:rsidRPr="00F05C82">
        <w:rPr>
          <w:color w:val="000000" w:themeColor="text1"/>
          <w:sz w:val="28"/>
        </w:rPr>
        <w:t xml:space="preserve"> </w:t>
      </w:r>
      <w:r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Pr="00F05C82">
        <w:rPr>
          <w:color w:val="000000" w:themeColor="text1"/>
          <w:sz w:val="28"/>
        </w:rPr>
        <w:t>koronga</w:t>
      </w:r>
      <w:proofErr w:type="spellEnd"/>
      <w:r w:rsidRPr="00F05C82">
        <w:rPr>
          <w:color w:val="000000" w:themeColor="text1"/>
          <w:sz w:val="28"/>
        </w:rPr>
        <w:t xml:space="preserve"> o </w:t>
      </w:r>
      <w:r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Pr="00F05C82">
        <w:rPr>
          <w:color w:val="000000" w:themeColor="text1"/>
          <w:spacing w:val="-3"/>
          <w:sz w:val="28"/>
        </w:rPr>
        <w:t>kāwanatanga</w:t>
      </w:r>
      <w:proofErr w:type="spellEnd"/>
      <w:r w:rsidRPr="00F05C82">
        <w:rPr>
          <w:color w:val="000000" w:themeColor="text1"/>
          <w:spacing w:val="-3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mō</w:t>
      </w:r>
      <w:proofErr w:type="spellEnd"/>
      <w:r w:rsidRPr="00F05C82">
        <w:rPr>
          <w:color w:val="000000" w:themeColor="text1"/>
          <w:sz w:val="28"/>
        </w:rPr>
        <w:t xml:space="preserve"> </w:t>
      </w:r>
      <w:r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Pr="00F05C82">
        <w:rPr>
          <w:color w:val="000000" w:themeColor="text1"/>
          <w:sz w:val="28"/>
        </w:rPr>
        <w:t>ahunga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whakamua</w:t>
      </w:r>
      <w:proofErr w:type="spellEnd"/>
      <w:r w:rsidRPr="00F05C82">
        <w:rPr>
          <w:color w:val="000000" w:themeColor="text1"/>
          <w:sz w:val="28"/>
        </w:rPr>
        <w:t xml:space="preserve"> o </w:t>
      </w:r>
      <w:r w:rsidRPr="00F05C82">
        <w:rPr>
          <w:color w:val="000000" w:themeColor="text1"/>
          <w:spacing w:val="-4"/>
          <w:sz w:val="28"/>
        </w:rPr>
        <w:t xml:space="preserve">te </w:t>
      </w:r>
      <w:r w:rsidRPr="00F05C82">
        <w:rPr>
          <w:color w:val="000000" w:themeColor="text1"/>
          <w:spacing w:val="-3"/>
          <w:sz w:val="28"/>
        </w:rPr>
        <w:t xml:space="preserve">hauora </w:t>
      </w:r>
      <w:r w:rsidRPr="00F05C82">
        <w:rPr>
          <w:color w:val="000000" w:themeColor="text1"/>
          <w:sz w:val="28"/>
        </w:rPr>
        <w:t xml:space="preserve">o </w:t>
      </w:r>
      <w:r w:rsidRPr="00F05C82">
        <w:rPr>
          <w:color w:val="000000" w:themeColor="text1"/>
          <w:spacing w:val="-4"/>
          <w:sz w:val="28"/>
        </w:rPr>
        <w:t xml:space="preserve">te </w:t>
      </w:r>
      <w:r w:rsidRPr="00F05C82">
        <w:rPr>
          <w:color w:val="000000" w:themeColor="text1"/>
          <w:sz w:val="28"/>
        </w:rPr>
        <w:t xml:space="preserve">Māori ā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r w:rsidRPr="00F05C82">
        <w:rPr>
          <w:color w:val="000000" w:themeColor="text1"/>
          <w:spacing w:val="-3"/>
          <w:sz w:val="28"/>
        </w:rPr>
        <w:t xml:space="preserve">tau </w:t>
      </w:r>
      <w:r w:rsidRPr="00F05C82">
        <w:rPr>
          <w:color w:val="000000" w:themeColor="text1"/>
          <w:sz w:val="28"/>
        </w:rPr>
        <w:t xml:space="preserve">e </w:t>
      </w:r>
      <w:proofErr w:type="spellStart"/>
      <w:r w:rsidRPr="00F05C82">
        <w:rPr>
          <w:color w:val="000000" w:themeColor="text1"/>
          <w:sz w:val="28"/>
        </w:rPr>
        <w:t>rima</w:t>
      </w:r>
      <w:proofErr w:type="spellEnd"/>
      <w:r w:rsidRPr="00F05C82">
        <w:rPr>
          <w:color w:val="000000" w:themeColor="text1"/>
          <w:sz w:val="28"/>
        </w:rPr>
        <w:t xml:space="preserve"> e </w:t>
      </w:r>
      <w:proofErr w:type="spellStart"/>
      <w:r w:rsidRPr="00F05C82">
        <w:rPr>
          <w:color w:val="000000" w:themeColor="text1"/>
          <w:sz w:val="28"/>
        </w:rPr>
        <w:t>heke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mai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ana</w:t>
      </w:r>
      <w:proofErr w:type="spellEnd"/>
      <w:r w:rsidRPr="00F05C82">
        <w:rPr>
          <w:color w:val="000000" w:themeColor="text1"/>
          <w:sz w:val="28"/>
        </w:rPr>
        <w:t xml:space="preserve">. </w:t>
      </w:r>
      <w:r w:rsidRPr="00F05C82">
        <w:rPr>
          <w:color w:val="000000" w:themeColor="text1"/>
          <w:spacing w:val="-3"/>
          <w:sz w:val="28"/>
        </w:rPr>
        <w:t xml:space="preserve">Kei </w:t>
      </w:r>
      <w:r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Pr="00F05C82">
        <w:rPr>
          <w:color w:val="000000" w:themeColor="text1"/>
          <w:sz w:val="28"/>
        </w:rPr>
        <w:t>mahere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nei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whāinga</w:t>
      </w:r>
      <w:proofErr w:type="spellEnd"/>
      <w:r w:rsidRPr="00F05C82">
        <w:rPr>
          <w:color w:val="000000" w:themeColor="text1"/>
          <w:sz w:val="28"/>
        </w:rPr>
        <w:t xml:space="preserve">,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whāinga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pacing w:val="-3"/>
          <w:sz w:val="28"/>
        </w:rPr>
        <w:t>tōmua</w:t>
      </w:r>
      <w:proofErr w:type="spellEnd"/>
      <w:r w:rsidRPr="00F05C82">
        <w:rPr>
          <w:color w:val="000000" w:themeColor="text1"/>
          <w:spacing w:val="-3"/>
          <w:sz w:val="28"/>
        </w:rPr>
        <w:t xml:space="preserve"> </w:t>
      </w:r>
      <w:r w:rsidRPr="00F05C82">
        <w:rPr>
          <w:color w:val="000000" w:themeColor="text1"/>
          <w:sz w:val="28"/>
        </w:rPr>
        <w:t xml:space="preserve">me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tūmahi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pacing w:val="-3"/>
          <w:sz w:val="28"/>
        </w:rPr>
        <w:t>tūturu</w:t>
      </w:r>
      <w:proofErr w:type="spellEnd"/>
      <w:r w:rsidRPr="00F05C82">
        <w:rPr>
          <w:color w:val="000000" w:themeColor="text1"/>
          <w:spacing w:val="-3"/>
          <w:sz w:val="28"/>
        </w:rPr>
        <w:t xml:space="preserve"> </w:t>
      </w:r>
      <w:r w:rsidRPr="00F05C82">
        <w:rPr>
          <w:color w:val="000000" w:themeColor="text1"/>
          <w:sz w:val="28"/>
        </w:rPr>
        <w:t xml:space="preserve">e </w:t>
      </w:r>
      <w:r w:rsidRPr="00F05C82">
        <w:rPr>
          <w:color w:val="000000" w:themeColor="text1"/>
          <w:spacing w:val="-3"/>
          <w:sz w:val="28"/>
        </w:rPr>
        <w:t xml:space="preserve">puta </w:t>
      </w:r>
      <w:proofErr w:type="spellStart"/>
      <w:r w:rsidRPr="00F05C82">
        <w:rPr>
          <w:color w:val="000000" w:themeColor="text1"/>
          <w:sz w:val="28"/>
        </w:rPr>
        <w:t>mai</w:t>
      </w:r>
      <w:proofErr w:type="spellEnd"/>
      <w:r w:rsidRPr="00F05C82">
        <w:rPr>
          <w:color w:val="000000" w:themeColor="text1"/>
          <w:sz w:val="28"/>
        </w:rPr>
        <w:t xml:space="preserve"> ai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hua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tiketike</w:t>
      </w:r>
      <w:proofErr w:type="spellEnd"/>
      <w:r w:rsidRPr="00F05C82">
        <w:rPr>
          <w:color w:val="000000" w:themeColor="text1"/>
          <w:sz w:val="28"/>
        </w:rPr>
        <w:t xml:space="preserve"> e </w:t>
      </w:r>
      <w:proofErr w:type="spellStart"/>
      <w:r w:rsidRPr="00F05C82">
        <w:rPr>
          <w:color w:val="000000" w:themeColor="text1"/>
          <w:sz w:val="28"/>
        </w:rPr>
        <w:t>mau</w:t>
      </w:r>
      <w:proofErr w:type="spellEnd"/>
      <w:r w:rsidRPr="00F05C82">
        <w:rPr>
          <w:color w:val="000000" w:themeColor="text1"/>
          <w:sz w:val="28"/>
        </w:rPr>
        <w:t xml:space="preserve"> ai </w:t>
      </w:r>
      <w:r w:rsidRPr="00F05C82">
        <w:rPr>
          <w:color w:val="000000" w:themeColor="text1"/>
          <w:spacing w:val="-4"/>
          <w:sz w:val="28"/>
        </w:rPr>
        <w:t xml:space="preserve">te </w:t>
      </w:r>
      <w:r w:rsidRPr="00F05C82">
        <w:rPr>
          <w:color w:val="000000" w:themeColor="text1"/>
          <w:sz w:val="28"/>
        </w:rPr>
        <w:t xml:space="preserve">pae </w:t>
      </w:r>
      <w:r w:rsidRPr="00F05C82">
        <w:rPr>
          <w:color w:val="000000" w:themeColor="text1"/>
          <w:spacing w:val="-3"/>
          <w:sz w:val="28"/>
        </w:rPr>
        <w:t xml:space="preserve">ora </w:t>
      </w:r>
      <w:proofErr w:type="spellStart"/>
      <w:r w:rsidRPr="00F05C82">
        <w:rPr>
          <w:color w:val="000000" w:themeColor="text1"/>
          <w:sz w:val="28"/>
        </w:rPr>
        <w:t>i</w:t>
      </w:r>
      <w:proofErr w:type="spellEnd"/>
      <w:r w:rsidRPr="00F05C82">
        <w:rPr>
          <w:color w:val="000000" w:themeColor="text1"/>
          <w:sz w:val="28"/>
        </w:rPr>
        <w:t xml:space="preserve"> </w:t>
      </w:r>
      <w:r w:rsidRPr="00F05C82">
        <w:rPr>
          <w:color w:val="000000" w:themeColor="text1"/>
          <w:spacing w:val="-4"/>
          <w:sz w:val="28"/>
        </w:rPr>
        <w:t xml:space="preserve">te </w:t>
      </w:r>
      <w:r w:rsidRPr="00F05C82">
        <w:rPr>
          <w:color w:val="000000" w:themeColor="text1"/>
          <w:sz w:val="28"/>
        </w:rPr>
        <w:t>iwi Māori. Ka</w:t>
      </w:r>
      <w:r w:rsidRPr="00F05C82">
        <w:rPr>
          <w:color w:val="000000" w:themeColor="text1"/>
          <w:spacing w:val="4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whakainea</w:t>
      </w:r>
      <w:proofErr w:type="spellEnd"/>
      <w:r w:rsidRPr="00F05C82">
        <w:rPr>
          <w:color w:val="000000" w:themeColor="text1"/>
          <w:sz w:val="28"/>
        </w:rPr>
        <w:t>,</w:t>
      </w:r>
    </w:p>
    <w:p w14:paraId="079BA152" w14:textId="77777777" w:rsidR="00EA3861" w:rsidRPr="00F05C82" w:rsidRDefault="00EA3861" w:rsidP="00EA3861">
      <w:pPr>
        <w:spacing w:before="7" w:line="273" w:lineRule="auto"/>
        <w:ind w:left="20" w:right="407"/>
        <w:rPr>
          <w:color w:val="000000" w:themeColor="text1"/>
          <w:sz w:val="28"/>
        </w:rPr>
      </w:pPr>
      <w:r w:rsidRPr="00F05C82">
        <w:rPr>
          <w:color w:val="000000" w:themeColor="text1"/>
          <w:sz w:val="28"/>
        </w:rPr>
        <w:t xml:space="preserve">ka </w:t>
      </w:r>
      <w:proofErr w:type="spellStart"/>
      <w:r w:rsidRPr="00F05C82">
        <w:rPr>
          <w:color w:val="000000" w:themeColor="text1"/>
          <w:sz w:val="28"/>
        </w:rPr>
        <w:t>whakatakoto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pūrongo</w:t>
      </w:r>
      <w:proofErr w:type="spellEnd"/>
      <w:r w:rsidRPr="00F05C82">
        <w:rPr>
          <w:color w:val="000000" w:themeColor="text1"/>
          <w:sz w:val="28"/>
        </w:rPr>
        <w:t xml:space="preserve"> te </w:t>
      </w:r>
      <w:proofErr w:type="spellStart"/>
      <w:r w:rsidRPr="00F05C82">
        <w:rPr>
          <w:color w:val="000000" w:themeColor="text1"/>
          <w:sz w:val="28"/>
        </w:rPr>
        <w:t>Manatū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mō</w:t>
      </w:r>
      <w:proofErr w:type="spellEnd"/>
      <w:r w:rsidRPr="00F05C82">
        <w:rPr>
          <w:color w:val="000000" w:themeColor="text1"/>
          <w:sz w:val="28"/>
        </w:rPr>
        <w:t xml:space="preserve"> te </w:t>
      </w:r>
      <w:proofErr w:type="spellStart"/>
      <w:r w:rsidRPr="00F05C82">
        <w:rPr>
          <w:color w:val="000000" w:themeColor="text1"/>
          <w:sz w:val="28"/>
        </w:rPr>
        <w:t>ahunga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whakamua</w:t>
      </w:r>
      <w:proofErr w:type="spellEnd"/>
      <w:r w:rsidRPr="00F05C82">
        <w:rPr>
          <w:color w:val="000000" w:themeColor="text1"/>
          <w:sz w:val="28"/>
        </w:rPr>
        <w:t xml:space="preserve"> o te kaupapa </w:t>
      </w:r>
      <w:proofErr w:type="spellStart"/>
      <w:r w:rsidRPr="00F05C82">
        <w:rPr>
          <w:color w:val="000000" w:themeColor="text1"/>
          <w:sz w:val="28"/>
        </w:rPr>
        <w:t>i</w:t>
      </w:r>
      <w:proofErr w:type="spellEnd"/>
      <w:r w:rsidRPr="00F05C82">
        <w:rPr>
          <w:color w:val="000000" w:themeColor="text1"/>
          <w:sz w:val="28"/>
        </w:rPr>
        <w:t xml:space="preserve"> roto </w:t>
      </w:r>
      <w:proofErr w:type="spellStart"/>
      <w:r w:rsidRPr="00F05C82">
        <w:rPr>
          <w:color w:val="000000" w:themeColor="text1"/>
          <w:sz w:val="28"/>
        </w:rPr>
        <w:t>i</w:t>
      </w:r>
      <w:proofErr w:type="spellEnd"/>
      <w:r w:rsidRPr="00F05C82">
        <w:rPr>
          <w:color w:val="000000" w:themeColor="text1"/>
          <w:sz w:val="28"/>
        </w:rPr>
        <w:t xml:space="preserve"> te </w:t>
      </w:r>
      <w:proofErr w:type="spellStart"/>
      <w:r w:rsidRPr="00F05C82">
        <w:rPr>
          <w:color w:val="000000" w:themeColor="text1"/>
          <w:sz w:val="28"/>
        </w:rPr>
        <w:t>takanga</w:t>
      </w:r>
      <w:proofErr w:type="spellEnd"/>
      <w:r w:rsidRPr="00F05C82">
        <w:rPr>
          <w:color w:val="000000" w:themeColor="text1"/>
          <w:sz w:val="28"/>
        </w:rPr>
        <w:t xml:space="preserve"> o te </w:t>
      </w:r>
      <w:proofErr w:type="spellStart"/>
      <w:r w:rsidRPr="00F05C82">
        <w:rPr>
          <w:color w:val="000000" w:themeColor="text1"/>
          <w:sz w:val="28"/>
        </w:rPr>
        <w:t>wā</w:t>
      </w:r>
      <w:proofErr w:type="spellEnd"/>
      <w:r w:rsidRPr="00F05C82">
        <w:rPr>
          <w:color w:val="000000" w:themeColor="text1"/>
          <w:sz w:val="28"/>
        </w:rPr>
        <w:t>.</w:t>
      </w:r>
    </w:p>
    <w:p w14:paraId="78887DDC" w14:textId="77777777" w:rsidR="00EA3861" w:rsidRPr="00F05C82" w:rsidRDefault="00EA3861" w:rsidP="00EA3861">
      <w:pPr>
        <w:pStyle w:val="BodyText"/>
        <w:spacing w:before="141" w:line="297" w:lineRule="auto"/>
        <w:ind w:right="149"/>
        <w:rPr>
          <w:color w:val="000000" w:themeColor="text1"/>
        </w:rPr>
      </w:pPr>
      <w:r w:rsidRPr="00F05C82">
        <w:rPr>
          <w:color w:val="000000" w:themeColor="text1"/>
        </w:rPr>
        <w:t xml:space="preserve">Kei te </w:t>
      </w:r>
      <w:proofErr w:type="spellStart"/>
      <w:r w:rsidRPr="00F05C82">
        <w:rPr>
          <w:color w:val="000000" w:themeColor="text1"/>
        </w:rPr>
        <w:t>ārahi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mahere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Manatū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rātou</w:t>
      </w:r>
      <w:proofErr w:type="spellEnd"/>
      <w:r w:rsidRPr="00F05C82">
        <w:rPr>
          <w:color w:val="000000" w:themeColor="text1"/>
        </w:rPr>
        <w:t xml:space="preserve"> ko te </w:t>
      </w:r>
      <w:proofErr w:type="spellStart"/>
      <w:r w:rsidRPr="00F05C82">
        <w:rPr>
          <w:color w:val="000000" w:themeColor="text1"/>
        </w:rPr>
        <w:t>rāngai</w:t>
      </w:r>
      <w:proofErr w:type="spellEnd"/>
      <w:r w:rsidRPr="00F05C82">
        <w:rPr>
          <w:color w:val="000000" w:themeColor="text1"/>
        </w:rPr>
        <w:t xml:space="preserve"> hauora me 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whaikaha,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whakatinana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kaupapa o He Korowai Oranga.</w:t>
      </w:r>
    </w:p>
    <w:p w14:paraId="27514E2B" w14:textId="138E6CF6" w:rsidR="00EA3861" w:rsidRPr="00F05C82" w:rsidRDefault="00EA3861" w:rsidP="00EA3861">
      <w:pPr>
        <w:pStyle w:val="BodyText"/>
        <w:spacing w:line="297" w:lineRule="auto"/>
        <w:ind w:right="523"/>
        <w:rPr>
          <w:b/>
          <w:color w:val="000000" w:themeColor="text1"/>
          <w:sz w:val="10"/>
        </w:rPr>
      </w:pPr>
      <w:r w:rsidRPr="00F05C82">
        <w:rPr>
          <w:color w:val="000000" w:themeColor="text1"/>
        </w:rPr>
        <w:t xml:space="preserve">E </w:t>
      </w:r>
      <w:proofErr w:type="spellStart"/>
      <w:r w:rsidRPr="00F05C82">
        <w:rPr>
          <w:color w:val="000000" w:themeColor="text1"/>
        </w:rPr>
        <w:t>hāpaitia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hauora me 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whakaū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mahi e </w:t>
      </w:r>
      <w:proofErr w:type="spellStart"/>
      <w:r w:rsidRPr="00F05C82">
        <w:rPr>
          <w:color w:val="000000" w:themeColor="text1"/>
        </w:rPr>
        <w:t>tutuki</w:t>
      </w:r>
      <w:proofErr w:type="spellEnd"/>
      <w:r w:rsidRPr="00F05C82">
        <w:rPr>
          <w:color w:val="000000" w:themeColor="text1"/>
        </w:rPr>
        <w:t xml:space="preserve"> ai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kawenga</w:t>
      </w:r>
      <w:proofErr w:type="spellEnd"/>
      <w:r w:rsidRPr="00F05C82">
        <w:rPr>
          <w:color w:val="000000" w:themeColor="text1"/>
        </w:rPr>
        <w:t xml:space="preserve"> o te </w:t>
      </w:r>
      <w:proofErr w:type="spellStart"/>
      <w:r w:rsidRPr="00F05C82">
        <w:rPr>
          <w:color w:val="000000" w:themeColor="text1"/>
        </w:rPr>
        <w:t>Karauna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raro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Tiriti me te United Nations Declaration on the Rights of Indigenous Peoples.</w:t>
      </w:r>
      <w:r>
        <w:rPr>
          <w:rStyle w:val="FootnoteReference"/>
          <w:color w:val="000000" w:themeColor="text1"/>
        </w:rPr>
        <w:footnoteReference w:id="8"/>
      </w:r>
    </w:p>
    <w:p w14:paraId="5626B1DB" w14:textId="4728558B" w:rsidR="00EA3861" w:rsidRPr="00F05C82" w:rsidRDefault="00EA3861" w:rsidP="00F12F5F">
      <w:pPr>
        <w:pStyle w:val="BodyText"/>
        <w:spacing w:before="95"/>
        <w:rPr>
          <w:color w:val="000000" w:themeColor="text1"/>
        </w:rPr>
      </w:pPr>
      <w:proofErr w:type="spellStart"/>
      <w:r w:rsidRPr="00F05C82">
        <w:rPr>
          <w:color w:val="000000" w:themeColor="text1"/>
        </w:rPr>
        <w:t>Mā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whakatutukinga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mahi e </w:t>
      </w:r>
      <w:proofErr w:type="spellStart"/>
      <w:r w:rsidRPr="00F05C82">
        <w:rPr>
          <w:color w:val="000000" w:themeColor="text1"/>
        </w:rPr>
        <w:t>rārangi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mahere</w:t>
      </w:r>
      <w:proofErr w:type="spellEnd"/>
      <w:r w:rsidRPr="00F05C82">
        <w:rPr>
          <w:color w:val="000000" w:themeColor="text1"/>
        </w:rPr>
        <w:t>,</w:t>
      </w:r>
      <w:r w:rsidR="00F12F5F">
        <w:rPr>
          <w:color w:val="000000" w:themeColor="text1"/>
        </w:rPr>
        <w:t xml:space="preserve"> </w:t>
      </w:r>
      <w:r w:rsidRPr="00F05C82">
        <w:rPr>
          <w:color w:val="000000" w:themeColor="text1"/>
        </w:rPr>
        <w:t xml:space="preserve">ka </w:t>
      </w:r>
      <w:proofErr w:type="spellStart"/>
      <w:r w:rsidRPr="00F05C82">
        <w:rPr>
          <w:color w:val="000000" w:themeColor="text1"/>
        </w:rPr>
        <w:t>tutuki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hoki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mahi a </w:t>
      </w:r>
      <w:proofErr w:type="spellStart"/>
      <w:r w:rsidRPr="00F05C82">
        <w:rPr>
          <w:color w:val="000000" w:themeColor="text1"/>
        </w:rPr>
        <w:t>Hāpaitia</w:t>
      </w:r>
      <w:proofErr w:type="spellEnd"/>
      <w:r w:rsidRPr="00F05C82">
        <w:rPr>
          <w:color w:val="000000" w:themeColor="text1"/>
        </w:rPr>
        <w:t xml:space="preserve"> te Oranga Tangata, </w:t>
      </w:r>
      <w:proofErr w:type="spellStart"/>
      <w:r w:rsidRPr="00F05C82">
        <w:rPr>
          <w:color w:val="000000" w:themeColor="text1"/>
        </w:rPr>
        <w:t>nā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Kāwanatanga</w:t>
      </w:r>
      <w:proofErr w:type="spellEnd"/>
      <w:r w:rsidRPr="00F05C82">
        <w:rPr>
          <w:color w:val="000000" w:themeColor="text1"/>
        </w:rPr>
        <w:t xml:space="preserve">, 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tōmua</w:t>
      </w:r>
      <w:proofErr w:type="spellEnd"/>
      <w:r w:rsidRPr="00F05C82">
        <w:rPr>
          <w:color w:val="000000" w:themeColor="text1"/>
        </w:rPr>
        <w:t xml:space="preserve"> o te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hauora me 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whaikaha, </w:t>
      </w:r>
      <w:proofErr w:type="spellStart"/>
      <w:r w:rsidRPr="00F05C82">
        <w:rPr>
          <w:color w:val="000000" w:themeColor="text1"/>
        </w:rPr>
        <w:t>pērā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whakapikinga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ake</w:t>
      </w:r>
      <w:proofErr w:type="spellEnd"/>
      <w:r w:rsidRPr="00F05C82">
        <w:rPr>
          <w:color w:val="000000" w:themeColor="text1"/>
        </w:rPr>
        <w:t xml:space="preserve"> o te hauora o te tamaiti, o te hauora ā-</w:t>
      </w:r>
      <w:proofErr w:type="spellStart"/>
      <w:r w:rsidRPr="00F05C82">
        <w:rPr>
          <w:color w:val="000000" w:themeColor="text1"/>
        </w:rPr>
        <w:t>hinengaro</w:t>
      </w:r>
      <w:proofErr w:type="spellEnd"/>
      <w:r w:rsidRPr="00F05C82">
        <w:rPr>
          <w:color w:val="000000" w:themeColor="text1"/>
        </w:rPr>
        <w:t xml:space="preserve"> me te </w:t>
      </w:r>
      <w:proofErr w:type="spellStart"/>
      <w:r w:rsidRPr="00F05C82">
        <w:rPr>
          <w:color w:val="000000" w:themeColor="text1"/>
        </w:rPr>
        <w:t>oranga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whānui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mā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whakawhanaketanga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mai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tētahi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māia</w:t>
      </w:r>
      <w:proofErr w:type="spellEnd"/>
      <w:r w:rsidRPr="00F05C8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F05C82">
        <w:rPr>
          <w:color w:val="000000" w:themeColor="text1"/>
        </w:rPr>
        <w:t xml:space="preserve">o </w:t>
      </w:r>
      <w:proofErr w:type="spellStart"/>
      <w:r w:rsidRPr="00F05C82">
        <w:rPr>
          <w:color w:val="000000" w:themeColor="text1"/>
        </w:rPr>
        <w:t>tētahi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pono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putanga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taurite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rāngai</w:t>
      </w:r>
      <w:proofErr w:type="spellEnd"/>
      <w:r w:rsidRPr="00F05C82">
        <w:rPr>
          <w:color w:val="000000" w:themeColor="text1"/>
        </w:rPr>
        <w:t xml:space="preserve"> hauora </w:t>
      </w:r>
      <w:proofErr w:type="spellStart"/>
      <w:r w:rsidRPr="00F05C82">
        <w:rPr>
          <w:color w:val="000000" w:themeColor="text1"/>
        </w:rPr>
        <w:t>tūmatanui</w:t>
      </w:r>
      <w:proofErr w:type="spellEnd"/>
      <w:r w:rsidRPr="00F05C82">
        <w:rPr>
          <w:color w:val="000000" w:themeColor="text1"/>
        </w:rPr>
        <w:t xml:space="preserve"> me 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whaikaha.</w:t>
      </w:r>
    </w:p>
    <w:p w14:paraId="0784C2D3" w14:textId="22C91D51" w:rsidR="00EA3861" w:rsidRPr="00F05C82" w:rsidRDefault="00EA3861" w:rsidP="00EA3861">
      <w:pPr>
        <w:pStyle w:val="BodyText"/>
        <w:spacing w:before="95"/>
        <w:rPr>
          <w:color w:val="000000" w:themeColor="text1"/>
        </w:rPr>
      </w:pPr>
      <w:r w:rsidRPr="00F05C82">
        <w:rPr>
          <w:color w:val="000000" w:themeColor="text1"/>
        </w:rPr>
        <w:t xml:space="preserve">He kaupapa ora </w:t>
      </w:r>
      <w:proofErr w:type="spellStart"/>
      <w:r w:rsidRPr="00F05C82">
        <w:rPr>
          <w:color w:val="000000" w:themeColor="text1"/>
        </w:rPr>
        <w:t>hoki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mahere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whakatutuki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hauora,</w:t>
      </w:r>
      <w:r>
        <w:rPr>
          <w:color w:val="000000" w:themeColor="text1"/>
        </w:rPr>
        <w:t xml:space="preserve"> </w:t>
      </w:r>
      <w:r w:rsidRPr="00F05C82">
        <w:rPr>
          <w:color w:val="000000" w:themeColor="text1"/>
        </w:rPr>
        <w:t xml:space="preserve">ka </w:t>
      </w:r>
      <w:proofErr w:type="spellStart"/>
      <w:r w:rsidRPr="00F05C82">
        <w:rPr>
          <w:color w:val="000000" w:themeColor="text1"/>
        </w:rPr>
        <w:t>whanake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tonu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mahinga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ngātahi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kaiwhaipānga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whakatutuki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hiahia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tēnei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wā</w:t>
      </w:r>
      <w:proofErr w:type="spellEnd"/>
      <w:r w:rsidRPr="00F05C82">
        <w:rPr>
          <w:color w:val="000000" w:themeColor="text1"/>
        </w:rPr>
        <w:t xml:space="preserve">, me </w:t>
      </w:r>
      <w:proofErr w:type="spellStart"/>
      <w:r w:rsidRPr="00F05C82">
        <w:rPr>
          <w:color w:val="000000" w:themeColor="text1"/>
        </w:rPr>
        <w:t>ērā</w:t>
      </w:r>
      <w:proofErr w:type="spellEnd"/>
      <w:r w:rsidRPr="00F05C82">
        <w:rPr>
          <w:color w:val="000000" w:themeColor="text1"/>
        </w:rPr>
        <w:t xml:space="preserve"> e puta </w:t>
      </w:r>
      <w:proofErr w:type="spellStart"/>
      <w:r w:rsidRPr="00F05C82">
        <w:rPr>
          <w:color w:val="000000" w:themeColor="text1"/>
        </w:rPr>
        <w:t>tonu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. Kei te </w:t>
      </w:r>
      <w:proofErr w:type="spellStart"/>
      <w:r w:rsidRPr="00F05C82">
        <w:rPr>
          <w:color w:val="000000" w:themeColor="text1"/>
        </w:rPr>
        <w:t>ara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tika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mahere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whakapiki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ake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putanga</w:t>
      </w:r>
      <w:proofErr w:type="spellEnd"/>
      <w:r w:rsidRPr="00F05C82">
        <w:rPr>
          <w:color w:val="000000" w:themeColor="text1"/>
        </w:rPr>
        <w:t xml:space="preserve"> hauora o </w:t>
      </w:r>
      <w:proofErr w:type="spellStart"/>
      <w:r w:rsidRPr="00F05C82">
        <w:rPr>
          <w:color w:val="000000" w:themeColor="text1"/>
        </w:rPr>
        <w:t>ngāi</w:t>
      </w:r>
      <w:proofErr w:type="spellEnd"/>
      <w:r w:rsidRPr="00F05C82">
        <w:rPr>
          <w:color w:val="000000" w:themeColor="text1"/>
        </w:rPr>
        <w:t xml:space="preserve"> Māori.</w:t>
      </w:r>
    </w:p>
    <w:p w14:paraId="1C8C2AA7" w14:textId="77777777" w:rsidR="00827B34" w:rsidRDefault="00827B34" w:rsidP="00827B34">
      <w:pPr>
        <w:rPr>
          <w:lang w:eastAsia="en-GB"/>
        </w:rPr>
        <w:sectPr w:rsidR="00827B34" w:rsidSect="00827B34">
          <w:footerReference w:type="even" r:id="rId21"/>
          <w:footerReference w:type="default" r:id="rId2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A71D8B" w14:textId="1F4972BD" w:rsidR="00827B34" w:rsidRDefault="00EA3861" w:rsidP="00827B34">
      <w:pPr>
        <w:pStyle w:val="Heading1-nonumbering"/>
      </w:pPr>
      <w:bookmarkStart w:id="20" w:name="_Toc50641637"/>
      <w:r>
        <w:lastRenderedPageBreak/>
        <w:t xml:space="preserve">Ngā </w:t>
      </w:r>
      <w:proofErr w:type="spellStart"/>
      <w:r>
        <w:t>putanga</w:t>
      </w:r>
      <w:proofErr w:type="spellEnd"/>
      <w:r>
        <w:t xml:space="preserve"> e </w:t>
      </w:r>
      <w:proofErr w:type="spellStart"/>
      <w:r>
        <w:t>hiahiatia</w:t>
      </w:r>
      <w:proofErr w:type="spellEnd"/>
      <w:r>
        <w:t xml:space="preserve"> </w:t>
      </w:r>
      <w:proofErr w:type="spellStart"/>
      <w:r>
        <w:t>ana</w:t>
      </w:r>
      <w:bookmarkEnd w:id="20"/>
      <w:proofErr w:type="spellEnd"/>
    </w:p>
    <w:p w14:paraId="5777AA0F" w14:textId="77777777" w:rsidR="00EA3861" w:rsidRPr="00F05C82" w:rsidRDefault="00EA3861" w:rsidP="00EA3861">
      <w:pPr>
        <w:spacing w:before="226" w:line="273" w:lineRule="auto"/>
        <w:ind w:left="20"/>
        <w:rPr>
          <w:color w:val="000000" w:themeColor="text1"/>
          <w:sz w:val="28"/>
        </w:rPr>
      </w:pPr>
      <w:r w:rsidRPr="00F05C82">
        <w:rPr>
          <w:color w:val="000000" w:themeColor="text1"/>
          <w:sz w:val="28"/>
        </w:rPr>
        <w:t xml:space="preserve">He </w:t>
      </w:r>
      <w:proofErr w:type="spellStart"/>
      <w:r w:rsidRPr="00F05C82">
        <w:rPr>
          <w:color w:val="000000" w:themeColor="text1"/>
          <w:sz w:val="28"/>
        </w:rPr>
        <w:t>putanga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whānui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putanga</w:t>
      </w:r>
      <w:proofErr w:type="spellEnd"/>
      <w:r w:rsidRPr="00F05C82">
        <w:rPr>
          <w:color w:val="000000" w:themeColor="text1"/>
          <w:sz w:val="28"/>
        </w:rPr>
        <w:t xml:space="preserve"> o Whakamaua 2020–2025, e </w:t>
      </w:r>
      <w:proofErr w:type="spellStart"/>
      <w:r w:rsidRPr="00F05C82">
        <w:rPr>
          <w:color w:val="000000" w:themeColor="text1"/>
          <w:sz w:val="28"/>
        </w:rPr>
        <w:t>tohu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ana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i</w:t>
      </w:r>
      <w:proofErr w:type="spellEnd"/>
      <w:r w:rsidRPr="00F05C82">
        <w:rPr>
          <w:color w:val="000000" w:themeColor="text1"/>
          <w:sz w:val="28"/>
        </w:rPr>
        <w:t xml:space="preserve"> te </w:t>
      </w:r>
      <w:proofErr w:type="spellStart"/>
      <w:r w:rsidRPr="00F05C82">
        <w:rPr>
          <w:color w:val="000000" w:themeColor="text1"/>
          <w:sz w:val="28"/>
        </w:rPr>
        <w:t>aronga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matua</w:t>
      </w:r>
      <w:proofErr w:type="spellEnd"/>
      <w:r w:rsidRPr="00F05C82">
        <w:rPr>
          <w:color w:val="000000" w:themeColor="text1"/>
          <w:sz w:val="28"/>
        </w:rPr>
        <w:t xml:space="preserve"> o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tūmomo</w:t>
      </w:r>
      <w:proofErr w:type="spellEnd"/>
      <w:r w:rsidRPr="00F05C82">
        <w:rPr>
          <w:color w:val="000000" w:themeColor="text1"/>
          <w:sz w:val="28"/>
        </w:rPr>
        <w:t xml:space="preserve"> kaupapa mahi </w:t>
      </w:r>
      <w:proofErr w:type="spellStart"/>
      <w:r w:rsidRPr="00F05C82">
        <w:rPr>
          <w:color w:val="000000" w:themeColor="text1"/>
          <w:sz w:val="28"/>
        </w:rPr>
        <w:t>mā</w:t>
      </w:r>
      <w:proofErr w:type="spellEnd"/>
      <w:r w:rsidRPr="00F05C82">
        <w:rPr>
          <w:color w:val="000000" w:themeColor="text1"/>
          <w:sz w:val="28"/>
        </w:rPr>
        <w:t xml:space="preserve"> te katoa, </w:t>
      </w:r>
      <w:proofErr w:type="spellStart"/>
      <w:r w:rsidRPr="00F05C82">
        <w:rPr>
          <w:color w:val="000000" w:themeColor="text1"/>
          <w:sz w:val="28"/>
        </w:rPr>
        <w:t>hei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tau e </w:t>
      </w:r>
      <w:proofErr w:type="spellStart"/>
      <w:r w:rsidRPr="00F05C82">
        <w:rPr>
          <w:color w:val="000000" w:themeColor="text1"/>
          <w:sz w:val="28"/>
        </w:rPr>
        <w:t>rima</w:t>
      </w:r>
      <w:proofErr w:type="spellEnd"/>
      <w:r w:rsidRPr="00F05C82">
        <w:rPr>
          <w:color w:val="000000" w:themeColor="text1"/>
          <w:sz w:val="28"/>
        </w:rPr>
        <w:t xml:space="preserve"> e </w:t>
      </w:r>
      <w:proofErr w:type="spellStart"/>
      <w:r w:rsidRPr="00F05C82">
        <w:rPr>
          <w:color w:val="000000" w:themeColor="text1"/>
          <w:sz w:val="28"/>
        </w:rPr>
        <w:t>heke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mai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ana</w:t>
      </w:r>
      <w:proofErr w:type="spellEnd"/>
      <w:r w:rsidRPr="00F05C82">
        <w:rPr>
          <w:color w:val="000000" w:themeColor="text1"/>
          <w:sz w:val="28"/>
        </w:rPr>
        <w:t>.</w:t>
      </w:r>
    </w:p>
    <w:p w14:paraId="08A0D8FB" w14:textId="1BBD6DDD" w:rsidR="00EA3861" w:rsidRPr="00F05C82" w:rsidRDefault="00EA3861" w:rsidP="00EA3861">
      <w:pPr>
        <w:pStyle w:val="BodyText"/>
        <w:spacing w:before="144"/>
        <w:rPr>
          <w:color w:val="000000" w:themeColor="text1"/>
        </w:rPr>
      </w:pPr>
      <w:r w:rsidRPr="00F05C82">
        <w:rPr>
          <w:color w:val="000000" w:themeColor="text1"/>
        </w:rPr>
        <w:t xml:space="preserve">E </w:t>
      </w:r>
      <w:proofErr w:type="spellStart"/>
      <w:r w:rsidRPr="00F05C82">
        <w:rPr>
          <w:color w:val="000000" w:themeColor="text1"/>
        </w:rPr>
        <w:t>whā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putanga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matua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whakautu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tino </w:t>
      </w:r>
      <w:proofErr w:type="spellStart"/>
      <w:r w:rsidRPr="00F05C82">
        <w:rPr>
          <w:color w:val="000000" w:themeColor="text1"/>
        </w:rPr>
        <w:t>wero</w:t>
      </w:r>
      <w:proofErr w:type="spellEnd"/>
      <w:r w:rsidRPr="00F05C82">
        <w:rPr>
          <w:color w:val="000000" w:themeColor="text1"/>
        </w:rPr>
        <w:t xml:space="preserve"> e</w:t>
      </w:r>
      <w:r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take </w:t>
      </w:r>
      <w:proofErr w:type="spellStart"/>
      <w:r w:rsidRPr="00F05C82">
        <w:rPr>
          <w:color w:val="000000" w:themeColor="text1"/>
        </w:rPr>
        <w:t>ahurea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take </w:t>
      </w:r>
      <w:proofErr w:type="spellStart"/>
      <w:r w:rsidRPr="00F05C82">
        <w:rPr>
          <w:color w:val="000000" w:themeColor="text1"/>
        </w:rPr>
        <w:t>pāpori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take </w:t>
      </w:r>
      <w:proofErr w:type="spellStart"/>
      <w:r w:rsidRPr="00F05C82">
        <w:rPr>
          <w:color w:val="000000" w:themeColor="text1"/>
        </w:rPr>
        <w:t>ōhanga</w:t>
      </w:r>
      <w:proofErr w:type="spellEnd"/>
      <w:r w:rsidRPr="00F05C82">
        <w:rPr>
          <w:color w:val="000000" w:themeColor="text1"/>
        </w:rPr>
        <w:t xml:space="preserve"> 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take ā-</w:t>
      </w:r>
      <w:proofErr w:type="spellStart"/>
      <w:r w:rsidRPr="00F05C82">
        <w:rPr>
          <w:color w:val="000000" w:themeColor="text1"/>
        </w:rPr>
        <w:t>taupori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whai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pānga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te hauora o Aotearoa.</w:t>
      </w:r>
    </w:p>
    <w:p w14:paraId="2308E1D1" w14:textId="5CC1229C" w:rsidR="00EA3861" w:rsidRPr="00F05C82" w:rsidRDefault="00EA3861" w:rsidP="00EA3861">
      <w:pPr>
        <w:pStyle w:val="BodyText"/>
        <w:spacing w:line="297" w:lineRule="auto"/>
        <w:ind w:right="246"/>
        <w:rPr>
          <w:b/>
          <w:color w:val="000000" w:themeColor="text1"/>
          <w:sz w:val="10"/>
        </w:rPr>
      </w:pPr>
      <w:r w:rsidRPr="00F05C82">
        <w:rPr>
          <w:color w:val="000000" w:themeColor="text1"/>
        </w:rPr>
        <w:t xml:space="preserve">E tino </w:t>
      </w:r>
      <w:proofErr w:type="spellStart"/>
      <w:r w:rsidRPr="00F05C82">
        <w:rPr>
          <w:color w:val="000000" w:themeColor="text1"/>
        </w:rPr>
        <w:t>hāngai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putanga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2"/>
        </w:rPr>
        <w:t xml:space="preserve">kōrero </w:t>
      </w:r>
      <w:r w:rsidRPr="00F05C82">
        <w:rPr>
          <w:color w:val="000000" w:themeColor="text1"/>
        </w:rPr>
        <w:t xml:space="preserve">a </w:t>
      </w:r>
      <w:proofErr w:type="spellStart"/>
      <w:r w:rsidRPr="00F05C82">
        <w:rPr>
          <w:color w:val="000000" w:themeColor="text1"/>
        </w:rPr>
        <w:t>ngāi</w:t>
      </w:r>
      <w:proofErr w:type="spellEnd"/>
      <w:r w:rsidRPr="00F05C82">
        <w:rPr>
          <w:color w:val="000000" w:themeColor="text1"/>
        </w:rPr>
        <w:t xml:space="preserve"> Māori</w:t>
      </w:r>
      <w:r>
        <w:rPr>
          <w:rStyle w:val="FootnoteReference"/>
          <w:color w:val="000000" w:themeColor="text1"/>
        </w:rPr>
        <w:footnoteReference w:id="9"/>
      </w:r>
      <w:r w:rsidRPr="00F05C82">
        <w:rPr>
          <w:b/>
          <w:color w:val="000000" w:themeColor="text1"/>
          <w:position w:val="8"/>
          <w:sz w:val="10"/>
        </w:rPr>
        <w:t xml:space="preserve"> </w:t>
      </w:r>
      <w:r w:rsidRPr="00F05C82">
        <w:rPr>
          <w:color w:val="000000" w:themeColor="text1"/>
        </w:rPr>
        <w:t xml:space="preserve">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taunakitanga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mea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, me </w:t>
      </w:r>
      <w:proofErr w:type="spellStart"/>
      <w:r w:rsidRPr="00F05C82">
        <w:rPr>
          <w:color w:val="000000" w:themeColor="text1"/>
        </w:rPr>
        <w:t>tahuri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o </w:t>
      </w:r>
      <w:r w:rsidRPr="00F05C82">
        <w:rPr>
          <w:color w:val="000000" w:themeColor="text1"/>
          <w:spacing w:val="-3"/>
        </w:rPr>
        <w:t xml:space="preserve">te </w:t>
      </w:r>
      <w:r w:rsidRPr="00F05C82">
        <w:rPr>
          <w:color w:val="000000" w:themeColor="text1"/>
        </w:rPr>
        <w:t xml:space="preserve">hauora me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whakaea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wawata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ngāi</w:t>
      </w:r>
      <w:proofErr w:type="spellEnd"/>
      <w:r w:rsidRPr="00F05C82">
        <w:rPr>
          <w:color w:val="000000" w:themeColor="text1"/>
        </w:rPr>
        <w:t xml:space="preserve"> Māori me</w:t>
      </w:r>
      <w:r>
        <w:rPr>
          <w:color w:val="000000" w:themeColor="text1"/>
        </w:rPr>
        <w:t xml:space="preserve"> </w:t>
      </w:r>
      <w:r w:rsidRPr="00F05C82">
        <w:rPr>
          <w:color w:val="000000" w:themeColor="text1"/>
        </w:rPr>
        <w:t xml:space="preserve">te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nui</w:t>
      </w:r>
      <w:proofErr w:type="spellEnd"/>
      <w:r w:rsidRPr="00F05C82">
        <w:rPr>
          <w:color w:val="000000" w:themeColor="text1"/>
        </w:rPr>
        <w:t xml:space="preserve"> o pae ora.</w:t>
      </w:r>
      <w:r>
        <w:rPr>
          <w:rStyle w:val="FootnoteReference"/>
          <w:color w:val="000000" w:themeColor="text1"/>
        </w:rPr>
        <w:footnoteReference w:id="10"/>
      </w:r>
    </w:p>
    <w:p w14:paraId="5A91A41A" w14:textId="20515F5A" w:rsidR="00827B34" w:rsidRDefault="00827B34" w:rsidP="00827B34">
      <w:pPr>
        <w:rPr>
          <w:lang w:eastAsia="en-GB"/>
        </w:rPr>
      </w:pPr>
    </w:p>
    <w:p w14:paraId="6CC3BFD5" w14:textId="08D1492F" w:rsidR="00827B34" w:rsidRDefault="005A5441" w:rsidP="00827B34">
      <w:pPr>
        <w:jc w:val="center"/>
        <w:rPr>
          <w:lang w:eastAsia="en-GB"/>
        </w:rPr>
      </w:pPr>
      <w:r>
        <w:rPr>
          <w:noProof/>
        </w:rPr>
        <w:drawing>
          <wp:inline distT="0" distB="0" distL="0" distR="0" wp14:anchorId="5FF1518F" wp14:editId="5C838F13">
            <wp:extent cx="3876442" cy="3924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1701" cy="39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1D36" w14:textId="38A1D7EF" w:rsidR="00827B34" w:rsidRDefault="00827B34" w:rsidP="00827B34">
      <w:pPr>
        <w:jc w:val="center"/>
        <w:rPr>
          <w:lang w:eastAsia="en-GB"/>
        </w:rPr>
      </w:pPr>
    </w:p>
    <w:p w14:paraId="3D3A0605" w14:textId="77777777" w:rsidR="00827B34" w:rsidRDefault="00827B34" w:rsidP="00827B34">
      <w:pPr>
        <w:jc w:val="center"/>
        <w:rPr>
          <w:lang w:eastAsia="en-GB"/>
        </w:rPr>
        <w:sectPr w:rsidR="00827B34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3E5C118" w14:textId="20BB6ACC" w:rsidR="00827B34" w:rsidRDefault="00EA3861" w:rsidP="00827B34">
      <w:pPr>
        <w:pStyle w:val="Heading1-nonumbering"/>
      </w:pPr>
      <w:bookmarkStart w:id="21" w:name="_Toc50641638"/>
      <w:r>
        <w:lastRenderedPageBreak/>
        <w:t xml:space="preserve">Ngā </w:t>
      </w:r>
      <w:proofErr w:type="spellStart"/>
      <w:r>
        <w:t>whāinga</w:t>
      </w:r>
      <w:proofErr w:type="spellEnd"/>
      <w:r>
        <w:t xml:space="preserve"> e </w:t>
      </w:r>
      <w:proofErr w:type="spellStart"/>
      <w:r>
        <w:t>ārahi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I ā </w:t>
      </w:r>
      <w:proofErr w:type="spellStart"/>
      <w:r>
        <w:t>mātou</w:t>
      </w:r>
      <w:proofErr w:type="spellEnd"/>
      <w:r>
        <w:t xml:space="preserve"> mahi</w:t>
      </w:r>
      <w:bookmarkEnd w:id="21"/>
    </w:p>
    <w:p w14:paraId="53A5E10D" w14:textId="77777777" w:rsidR="00EA3861" w:rsidRPr="00F05C82" w:rsidRDefault="00EA3861" w:rsidP="00EA3861">
      <w:pPr>
        <w:spacing w:before="239" w:line="273" w:lineRule="auto"/>
        <w:ind w:left="20" w:right="-19"/>
        <w:rPr>
          <w:color w:val="000000" w:themeColor="text1"/>
          <w:sz w:val="28"/>
        </w:rPr>
      </w:pPr>
      <w:r w:rsidRPr="00F05C82">
        <w:rPr>
          <w:color w:val="000000" w:themeColor="text1"/>
          <w:sz w:val="28"/>
        </w:rPr>
        <w:t xml:space="preserve">E </w:t>
      </w:r>
      <w:proofErr w:type="spellStart"/>
      <w:r w:rsidRPr="00F05C82">
        <w:rPr>
          <w:color w:val="000000" w:themeColor="text1"/>
          <w:sz w:val="28"/>
        </w:rPr>
        <w:t>whā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whāinga</w:t>
      </w:r>
      <w:proofErr w:type="spellEnd"/>
      <w:r w:rsidRPr="00F05C82">
        <w:rPr>
          <w:color w:val="000000" w:themeColor="text1"/>
          <w:sz w:val="28"/>
        </w:rPr>
        <w:t xml:space="preserve"> e </w:t>
      </w:r>
      <w:proofErr w:type="spellStart"/>
      <w:r w:rsidRPr="00F05C82">
        <w:rPr>
          <w:color w:val="000000" w:themeColor="text1"/>
          <w:sz w:val="28"/>
        </w:rPr>
        <w:t>ārahi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ana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i</w:t>
      </w:r>
      <w:proofErr w:type="spellEnd"/>
      <w:r w:rsidRPr="00F05C82">
        <w:rPr>
          <w:color w:val="000000" w:themeColor="text1"/>
          <w:sz w:val="28"/>
        </w:rPr>
        <w:t xml:space="preserve"> te </w:t>
      </w:r>
      <w:proofErr w:type="spellStart"/>
      <w:r w:rsidRPr="00F05C82">
        <w:rPr>
          <w:color w:val="000000" w:themeColor="text1"/>
          <w:sz w:val="28"/>
        </w:rPr>
        <w:t>whakahāngaitanga</w:t>
      </w:r>
      <w:proofErr w:type="spellEnd"/>
      <w:r w:rsidRPr="00F05C82">
        <w:rPr>
          <w:color w:val="000000" w:themeColor="text1"/>
          <w:sz w:val="28"/>
        </w:rPr>
        <w:t xml:space="preserve"> o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mahi me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rauemi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i</w:t>
      </w:r>
      <w:proofErr w:type="spellEnd"/>
      <w:r w:rsidRPr="00F05C82">
        <w:rPr>
          <w:color w:val="000000" w:themeColor="text1"/>
          <w:sz w:val="28"/>
        </w:rPr>
        <w:t xml:space="preserve"> roto </w:t>
      </w:r>
      <w:proofErr w:type="spellStart"/>
      <w:r w:rsidRPr="00F05C82">
        <w:rPr>
          <w:color w:val="000000" w:themeColor="text1"/>
          <w:sz w:val="28"/>
        </w:rPr>
        <w:t>i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ngā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whāinga</w:t>
      </w:r>
      <w:proofErr w:type="spellEnd"/>
      <w:r w:rsidRPr="00F05C82">
        <w:rPr>
          <w:color w:val="000000" w:themeColor="text1"/>
          <w:sz w:val="28"/>
        </w:rPr>
        <w:t xml:space="preserve"> </w:t>
      </w:r>
      <w:proofErr w:type="spellStart"/>
      <w:r w:rsidRPr="00F05C82">
        <w:rPr>
          <w:color w:val="000000" w:themeColor="text1"/>
          <w:sz w:val="28"/>
        </w:rPr>
        <w:t>tōmua</w:t>
      </w:r>
      <w:proofErr w:type="spellEnd"/>
      <w:r w:rsidRPr="00F05C82">
        <w:rPr>
          <w:color w:val="000000" w:themeColor="text1"/>
          <w:sz w:val="28"/>
        </w:rPr>
        <w:t>.</w:t>
      </w:r>
    </w:p>
    <w:p w14:paraId="1DB78C43" w14:textId="77777777" w:rsidR="00EA3861" w:rsidRPr="00F05C82" w:rsidRDefault="00EA3861" w:rsidP="00EA3861">
      <w:pPr>
        <w:pStyle w:val="BodyText"/>
        <w:spacing w:before="143" w:line="297" w:lineRule="auto"/>
        <w:rPr>
          <w:color w:val="000000" w:themeColor="text1"/>
        </w:rPr>
      </w:pPr>
      <w:r w:rsidRPr="00F05C82">
        <w:rPr>
          <w:color w:val="000000" w:themeColor="text1"/>
          <w:spacing w:val="-3"/>
        </w:rPr>
        <w:t xml:space="preserve">Ko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nei</w:t>
      </w:r>
      <w:proofErr w:type="spellEnd"/>
      <w:r w:rsidRPr="00F05C82">
        <w:rPr>
          <w:color w:val="000000" w:themeColor="text1"/>
        </w:rPr>
        <w:t xml:space="preserve">, </w:t>
      </w:r>
      <w:r w:rsidRPr="00F05C82">
        <w:rPr>
          <w:color w:val="000000" w:themeColor="text1"/>
          <w:spacing w:val="-3"/>
        </w:rPr>
        <w:t xml:space="preserve">te </w:t>
      </w:r>
      <w:r w:rsidRPr="00F05C82">
        <w:rPr>
          <w:color w:val="000000" w:themeColor="text1"/>
        </w:rPr>
        <w:t xml:space="preserve">taumata </w:t>
      </w:r>
      <w:proofErr w:type="spellStart"/>
      <w:r w:rsidRPr="00F05C82">
        <w:rPr>
          <w:color w:val="000000" w:themeColor="text1"/>
        </w:rPr>
        <w:t>mō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inenga</w:t>
      </w:r>
      <w:proofErr w:type="spellEnd"/>
      <w:r w:rsidRPr="00F05C82">
        <w:rPr>
          <w:color w:val="000000" w:themeColor="text1"/>
        </w:rPr>
        <w:t xml:space="preserve"> me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aroturukinga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mahi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mahere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2"/>
        </w:rPr>
        <w:t xml:space="preserve">tau </w:t>
      </w:r>
      <w:r w:rsidRPr="00F05C82">
        <w:rPr>
          <w:color w:val="000000" w:themeColor="text1"/>
        </w:rPr>
        <w:t xml:space="preserve">e </w:t>
      </w:r>
      <w:proofErr w:type="spellStart"/>
      <w:r w:rsidRPr="00F05C82">
        <w:rPr>
          <w:color w:val="000000" w:themeColor="text1"/>
        </w:rPr>
        <w:t>rima</w:t>
      </w:r>
      <w:proofErr w:type="spellEnd"/>
      <w:r w:rsidRPr="00F05C82">
        <w:rPr>
          <w:color w:val="000000" w:themeColor="text1"/>
        </w:rPr>
        <w:t xml:space="preserve">, e </w:t>
      </w:r>
      <w:proofErr w:type="spellStart"/>
      <w:r w:rsidRPr="00F05C82">
        <w:rPr>
          <w:color w:val="000000" w:themeColor="text1"/>
        </w:rPr>
        <w:t>tutuki</w:t>
      </w:r>
      <w:proofErr w:type="spellEnd"/>
      <w:r w:rsidRPr="00F05C82">
        <w:rPr>
          <w:color w:val="000000" w:themeColor="text1"/>
        </w:rPr>
        <w:t xml:space="preserve"> ai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putanga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whānui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whā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kua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whakaahuatia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runga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ake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rā</w:t>
      </w:r>
      <w:proofErr w:type="spellEnd"/>
      <w:r w:rsidRPr="00F05C82">
        <w:rPr>
          <w:color w:val="000000" w:themeColor="text1"/>
        </w:rPr>
        <w:t>.</w:t>
      </w:r>
    </w:p>
    <w:p w14:paraId="2422D68C" w14:textId="1CA14010" w:rsidR="00EA3861" w:rsidRPr="00F05C82" w:rsidRDefault="00EA3861" w:rsidP="00EA3861">
      <w:pPr>
        <w:pStyle w:val="BodyText"/>
        <w:spacing w:before="95" w:line="297" w:lineRule="auto"/>
        <w:ind w:right="574"/>
        <w:rPr>
          <w:color w:val="000000" w:themeColor="text1"/>
        </w:rPr>
      </w:pPr>
      <w:r w:rsidRPr="00F05C82">
        <w:rPr>
          <w:color w:val="000000" w:themeColor="text1"/>
        </w:rPr>
        <w:t xml:space="preserve">Me </w:t>
      </w:r>
      <w:proofErr w:type="spellStart"/>
      <w:r w:rsidRPr="00F05C82">
        <w:rPr>
          <w:color w:val="000000" w:themeColor="text1"/>
          <w:spacing w:val="-3"/>
        </w:rPr>
        <w:t>wawe</w:t>
      </w:r>
      <w:proofErr w:type="spellEnd"/>
      <w:r w:rsidRPr="00F05C82">
        <w:rPr>
          <w:color w:val="000000" w:themeColor="text1"/>
          <w:spacing w:val="-3"/>
        </w:rPr>
        <w:t xml:space="preserve"> te </w:t>
      </w:r>
      <w:proofErr w:type="spellStart"/>
      <w:r w:rsidRPr="00F05C82">
        <w:rPr>
          <w:color w:val="000000" w:themeColor="text1"/>
        </w:rPr>
        <w:t>tuku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pūtea </w:t>
      </w:r>
      <w:proofErr w:type="spellStart"/>
      <w:r w:rsidRPr="00F05C82">
        <w:rPr>
          <w:color w:val="000000" w:themeColor="text1"/>
        </w:rPr>
        <w:t>haumi</w:t>
      </w:r>
      <w:proofErr w:type="spellEnd"/>
      <w:r w:rsidRPr="00F05C82">
        <w:rPr>
          <w:color w:val="000000" w:themeColor="text1"/>
        </w:rPr>
        <w:t xml:space="preserve">, me </w:t>
      </w:r>
      <w:proofErr w:type="spellStart"/>
      <w:r w:rsidRPr="00F05C82">
        <w:rPr>
          <w:color w:val="000000" w:themeColor="text1"/>
        </w:rPr>
        <w:t>tika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hoki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kaupapa  e </w:t>
      </w:r>
      <w:proofErr w:type="spellStart"/>
      <w:r w:rsidRPr="00F05C82">
        <w:rPr>
          <w:color w:val="000000" w:themeColor="text1"/>
        </w:rPr>
        <w:t>whāia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kia</w:t>
      </w:r>
      <w:proofErr w:type="spellEnd"/>
      <w:r w:rsidRPr="00F05C82">
        <w:rPr>
          <w:color w:val="000000" w:themeColor="text1"/>
        </w:rPr>
        <w:t xml:space="preserve"> eke ai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āhuatanga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mau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  <w:spacing w:val="-15"/>
        </w:rPr>
        <w:t xml:space="preserve"> </w:t>
      </w:r>
      <w:r w:rsidRPr="00F05C82">
        <w:rPr>
          <w:color w:val="000000" w:themeColor="text1"/>
          <w:spacing w:val="-3"/>
        </w:rPr>
        <w:t>te</w:t>
      </w:r>
      <w:r>
        <w:rPr>
          <w:color w:val="000000" w:themeColor="text1"/>
          <w:spacing w:val="-3"/>
        </w:rPr>
        <w:t xml:space="preserve"> </w:t>
      </w:r>
      <w:proofErr w:type="spellStart"/>
      <w:r w:rsidRPr="00F05C82">
        <w:rPr>
          <w:color w:val="000000" w:themeColor="text1"/>
        </w:rPr>
        <w:t>mahere</w:t>
      </w:r>
      <w:proofErr w:type="spellEnd"/>
      <w:r w:rsidRPr="00F05C82">
        <w:rPr>
          <w:color w:val="000000" w:themeColor="text1"/>
        </w:rPr>
        <w:t xml:space="preserve">. Me </w:t>
      </w:r>
      <w:proofErr w:type="spellStart"/>
      <w:r w:rsidRPr="00F05C82">
        <w:rPr>
          <w:color w:val="000000" w:themeColor="text1"/>
        </w:rPr>
        <w:t>kuhu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atu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hoki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momo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wāhi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hāpai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tāngata,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whānau,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hapū 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iwi Māori; me </w:t>
      </w:r>
      <w:proofErr w:type="spellStart"/>
      <w:r w:rsidRPr="00F05C82">
        <w:rPr>
          <w:color w:val="000000" w:themeColor="text1"/>
        </w:rPr>
        <w:t>arotahi</w:t>
      </w:r>
      <w:proofErr w:type="spellEnd"/>
      <w:r w:rsidRPr="00F05C82">
        <w:rPr>
          <w:color w:val="000000" w:themeColor="text1"/>
        </w:rPr>
        <w:t xml:space="preserve"> te pūtea </w:t>
      </w:r>
      <w:proofErr w:type="spellStart"/>
      <w:r w:rsidRPr="00F05C82">
        <w:rPr>
          <w:color w:val="000000" w:themeColor="text1"/>
        </w:rPr>
        <w:t>haumi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whakamarumarutanga</w:t>
      </w:r>
      <w:proofErr w:type="spellEnd"/>
      <w:r w:rsidRPr="00F05C82">
        <w:rPr>
          <w:color w:val="000000" w:themeColor="text1"/>
        </w:rPr>
        <w:t xml:space="preserve"> o te hauora me te </w:t>
      </w:r>
      <w:proofErr w:type="spellStart"/>
      <w:r w:rsidRPr="00F05C82">
        <w:rPr>
          <w:color w:val="000000" w:themeColor="text1"/>
        </w:rPr>
        <w:t>oranga</w:t>
      </w:r>
      <w:proofErr w:type="spellEnd"/>
      <w:r w:rsidRPr="00F05C82">
        <w:rPr>
          <w:color w:val="000000" w:themeColor="text1"/>
        </w:rPr>
        <w:t xml:space="preserve"> o te hapori; me </w:t>
      </w:r>
      <w:proofErr w:type="spellStart"/>
      <w:r w:rsidRPr="00F05C82">
        <w:rPr>
          <w:color w:val="000000" w:themeColor="text1"/>
        </w:rPr>
        <w:t>whānui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hoki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āhei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toro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atu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ratonga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whai</w:t>
      </w:r>
      <w:proofErr w:type="spellEnd"/>
      <w:r w:rsidRPr="00F05C82">
        <w:rPr>
          <w:color w:val="000000" w:themeColor="text1"/>
        </w:rPr>
        <w:t xml:space="preserve"> tikanga,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ratonga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torowhānui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anō</w:t>
      </w:r>
      <w:proofErr w:type="spellEnd"/>
      <w:r w:rsidRPr="00F05C82">
        <w:rPr>
          <w:color w:val="000000" w:themeColor="text1"/>
        </w:rPr>
        <w:t xml:space="preserve">, e </w:t>
      </w:r>
      <w:proofErr w:type="spellStart"/>
      <w:r w:rsidRPr="00F05C82">
        <w:rPr>
          <w:color w:val="000000" w:themeColor="text1"/>
        </w:rPr>
        <w:t>hāngai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mateā</w:t>
      </w:r>
      <w:proofErr w:type="spellEnd"/>
      <w:r w:rsidRPr="00F05C82">
        <w:rPr>
          <w:color w:val="000000" w:themeColor="text1"/>
        </w:rPr>
        <w:t xml:space="preserve"> 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ratonga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hononga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rāngai</w:t>
      </w:r>
      <w:proofErr w:type="spellEnd"/>
      <w:r w:rsidRPr="00F05C82">
        <w:rPr>
          <w:color w:val="000000" w:themeColor="text1"/>
        </w:rPr>
        <w:t xml:space="preserve"> hauora me 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whaikaha. Me </w:t>
      </w:r>
      <w:proofErr w:type="spellStart"/>
      <w:r w:rsidRPr="00F05C82">
        <w:rPr>
          <w:color w:val="000000" w:themeColor="text1"/>
        </w:rPr>
        <w:t>whakawhiwhia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ratonga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wā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tika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, me </w:t>
      </w:r>
      <w:proofErr w:type="spellStart"/>
      <w:r w:rsidRPr="00F05C82">
        <w:rPr>
          <w:color w:val="000000" w:themeColor="text1"/>
        </w:rPr>
        <w:t>tū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pātata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kāinga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wāhi</w:t>
      </w:r>
      <w:proofErr w:type="spellEnd"/>
      <w:r w:rsidRPr="00F05C82">
        <w:rPr>
          <w:color w:val="000000" w:themeColor="text1"/>
        </w:rPr>
        <w:t xml:space="preserve"> mahi 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papa </w:t>
      </w:r>
      <w:proofErr w:type="spellStart"/>
      <w:r w:rsidRPr="00F05C82">
        <w:rPr>
          <w:color w:val="000000" w:themeColor="text1"/>
        </w:rPr>
        <w:t>kāinga</w:t>
      </w:r>
      <w:proofErr w:type="spellEnd"/>
      <w:r w:rsidRPr="00F05C82">
        <w:rPr>
          <w:color w:val="000000" w:themeColor="text1"/>
        </w:rPr>
        <w:t xml:space="preserve"> o te Māori. </w:t>
      </w:r>
      <w:proofErr w:type="spellStart"/>
      <w:r w:rsidRPr="00F05C82">
        <w:rPr>
          <w:color w:val="000000" w:themeColor="text1"/>
        </w:rPr>
        <w:t>Mēnā</w:t>
      </w:r>
      <w:proofErr w:type="spellEnd"/>
      <w:r w:rsidRPr="00F05C82">
        <w:rPr>
          <w:color w:val="000000" w:themeColor="text1"/>
        </w:rPr>
        <w:t xml:space="preserve"> ka </w:t>
      </w:r>
      <w:proofErr w:type="spellStart"/>
      <w:r w:rsidRPr="00F05C82">
        <w:rPr>
          <w:color w:val="000000" w:themeColor="text1"/>
        </w:rPr>
        <w:t>nui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ake</w:t>
      </w:r>
      <w:proofErr w:type="spellEnd"/>
      <w:r w:rsidRPr="00F05C82">
        <w:rPr>
          <w:color w:val="000000" w:themeColor="text1"/>
        </w:rPr>
        <w:t xml:space="preserve"> te pūtea </w:t>
      </w:r>
      <w:proofErr w:type="spellStart"/>
      <w:r w:rsidRPr="00F05C82">
        <w:rPr>
          <w:color w:val="000000" w:themeColor="text1"/>
        </w:rPr>
        <w:t>haumi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whare</w:t>
      </w:r>
      <w:proofErr w:type="spellEnd"/>
      <w:r w:rsidRPr="00F05C82">
        <w:rPr>
          <w:color w:val="000000" w:themeColor="text1"/>
        </w:rPr>
        <w:t xml:space="preserve"> hauora Māori 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whare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manaaki</w:t>
      </w:r>
      <w:proofErr w:type="spellEnd"/>
      <w:r w:rsidRPr="00F05C82">
        <w:rPr>
          <w:color w:val="000000" w:themeColor="text1"/>
        </w:rPr>
        <w:t xml:space="preserve"> o te hapori, ka </w:t>
      </w:r>
      <w:proofErr w:type="spellStart"/>
      <w:r w:rsidRPr="00F05C82">
        <w:rPr>
          <w:color w:val="000000" w:themeColor="text1"/>
        </w:rPr>
        <w:t>piki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ake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oranga</w:t>
      </w:r>
      <w:proofErr w:type="spellEnd"/>
      <w:r w:rsidRPr="00F05C82">
        <w:rPr>
          <w:color w:val="000000" w:themeColor="text1"/>
        </w:rPr>
        <w:t xml:space="preserve"> tangata, ka </w:t>
      </w:r>
      <w:proofErr w:type="spellStart"/>
      <w:r w:rsidRPr="00F05C82">
        <w:rPr>
          <w:color w:val="000000" w:themeColor="text1"/>
        </w:rPr>
        <w:t>heke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iho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take hauora o</w:t>
      </w:r>
      <w:r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r w:rsidRPr="00F05C82">
        <w:rPr>
          <w:color w:val="000000" w:themeColor="text1"/>
        </w:rPr>
        <w:t xml:space="preserve">tangata </w:t>
      </w:r>
      <w:proofErr w:type="spellStart"/>
      <w:r w:rsidRPr="00F05C82">
        <w:rPr>
          <w:color w:val="000000" w:themeColor="text1"/>
        </w:rPr>
        <w:t>takitahi</w:t>
      </w:r>
      <w:proofErr w:type="spellEnd"/>
      <w:r w:rsidRPr="00F05C82">
        <w:rPr>
          <w:color w:val="000000" w:themeColor="text1"/>
        </w:rPr>
        <w:t xml:space="preserve"> 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whānau, 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nama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hei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utu </w:t>
      </w:r>
      <w:proofErr w:type="spellStart"/>
      <w:r w:rsidRPr="00F05C82">
        <w:rPr>
          <w:color w:val="000000" w:themeColor="text1"/>
        </w:rPr>
        <w:t>mā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o </w:t>
      </w:r>
      <w:r w:rsidRPr="00F05C82">
        <w:rPr>
          <w:color w:val="000000" w:themeColor="text1"/>
          <w:spacing w:val="-3"/>
        </w:rPr>
        <w:t xml:space="preserve">te </w:t>
      </w:r>
      <w:r w:rsidRPr="00F05C82">
        <w:rPr>
          <w:color w:val="000000" w:themeColor="text1"/>
        </w:rPr>
        <w:t xml:space="preserve">hauora me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whaikaha.</w:t>
      </w:r>
      <w:r>
        <w:rPr>
          <w:rStyle w:val="FootnoteReference"/>
          <w:color w:val="000000" w:themeColor="text1"/>
        </w:rPr>
        <w:footnoteReference w:id="11"/>
      </w:r>
      <w:r w:rsidRPr="00F05C82">
        <w:rPr>
          <w:b/>
          <w:color w:val="000000" w:themeColor="text1"/>
          <w:position w:val="8"/>
          <w:sz w:val="10"/>
        </w:rPr>
        <w:t xml:space="preserve"> </w:t>
      </w:r>
      <w:r w:rsidRPr="00F05C82">
        <w:rPr>
          <w:color w:val="000000" w:themeColor="text1"/>
        </w:rPr>
        <w:t xml:space="preserve">Me </w:t>
      </w:r>
      <w:proofErr w:type="spellStart"/>
      <w:r w:rsidRPr="00F05C82">
        <w:rPr>
          <w:color w:val="000000" w:themeColor="text1"/>
        </w:rPr>
        <w:t>turaki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whakapae</w:t>
      </w:r>
      <w:proofErr w:type="spellEnd"/>
      <w:r w:rsidRPr="00F05C82">
        <w:rPr>
          <w:color w:val="000000" w:themeColor="text1"/>
          <w:spacing w:val="-5"/>
        </w:rPr>
        <w:t xml:space="preserve"> </w:t>
      </w:r>
      <w:r w:rsidRPr="00F05C82">
        <w:rPr>
          <w:color w:val="000000" w:themeColor="text1"/>
        </w:rPr>
        <w:t>ā-</w:t>
      </w:r>
      <w:proofErr w:type="spellStart"/>
      <w:r w:rsidRPr="00F05C82">
        <w:rPr>
          <w:color w:val="000000" w:themeColor="text1"/>
        </w:rPr>
        <w:t>ahurea</w:t>
      </w:r>
      <w:proofErr w:type="spellEnd"/>
      <w:r w:rsidRPr="00F05C82">
        <w:rPr>
          <w:color w:val="000000" w:themeColor="text1"/>
        </w:rPr>
        <w:t>,</w:t>
      </w:r>
      <w:r w:rsidRPr="00F05C82">
        <w:rPr>
          <w:color w:val="000000" w:themeColor="text1"/>
          <w:spacing w:val="-4"/>
        </w:rPr>
        <w:t xml:space="preserve"> </w:t>
      </w:r>
      <w:r w:rsidRPr="00F05C82">
        <w:rPr>
          <w:color w:val="000000" w:themeColor="text1"/>
        </w:rPr>
        <w:t>ā-</w:t>
      </w:r>
      <w:proofErr w:type="spellStart"/>
      <w:r w:rsidRPr="00F05C82">
        <w:rPr>
          <w:color w:val="000000" w:themeColor="text1"/>
        </w:rPr>
        <w:t>pāpori</w:t>
      </w:r>
      <w:proofErr w:type="spellEnd"/>
      <w:r w:rsidRPr="00F05C82">
        <w:rPr>
          <w:color w:val="000000" w:themeColor="text1"/>
          <w:spacing w:val="-4"/>
        </w:rPr>
        <w:t xml:space="preserve"> </w:t>
      </w:r>
      <w:proofErr w:type="spellStart"/>
      <w:r w:rsidRPr="00F05C82">
        <w:rPr>
          <w:color w:val="000000" w:themeColor="text1"/>
        </w:rPr>
        <w:t>anō</w:t>
      </w:r>
      <w:proofErr w:type="spellEnd"/>
      <w:r w:rsidRPr="00F05C82">
        <w:rPr>
          <w:color w:val="000000" w:themeColor="text1"/>
        </w:rPr>
        <w:t>,</w:t>
      </w:r>
      <w:r w:rsidRPr="00F05C82">
        <w:rPr>
          <w:color w:val="000000" w:themeColor="text1"/>
          <w:spacing w:val="-5"/>
        </w:rPr>
        <w:t xml:space="preserve"> </w:t>
      </w:r>
      <w:proofErr w:type="spellStart"/>
      <w:r w:rsidRPr="00F05C82">
        <w:rPr>
          <w:color w:val="000000" w:themeColor="text1"/>
        </w:rPr>
        <w:t>kua</w:t>
      </w:r>
      <w:proofErr w:type="spellEnd"/>
      <w:r w:rsidRPr="00F05C82">
        <w:rPr>
          <w:color w:val="000000" w:themeColor="text1"/>
          <w:spacing w:val="-4"/>
        </w:rPr>
        <w:t xml:space="preserve"> </w:t>
      </w:r>
      <w:proofErr w:type="spellStart"/>
      <w:r w:rsidRPr="00F05C82">
        <w:rPr>
          <w:color w:val="000000" w:themeColor="text1"/>
        </w:rPr>
        <w:t>whakatōkia</w:t>
      </w:r>
      <w:proofErr w:type="spellEnd"/>
      <w:r w:rsidRPr="00F05C82">
        <w:rPr>
          <w:color w:val="000000" w:themeColor="text1"/>
          <w:spacing w:val="-5"/>
        </w:rPr>
        <w:t xml:space="preserve"> </w:t>
      </w:r>
      <w:proofErr w:type="spellStart"/>
      <w:r w:rsidRPr="00F05C82">
        <w:rPr>
          <w:color w:val="000000" w:themeColor="text1"/>
        </w:rPr>
        <w:t>noatia</w:t>
      </w:r>
      <w:proofErr w:type="spellEnd"/>
      <w:r w:rsidRPr="00F05C82">
        <w:rPr>
          <w:color w:val="000000" w:themeColor="text1"/>
          <w:spacing w:val="-4"/>
        </w:rPr>
        <w:t xml:space="preserve"> </w:t>
      </w:r>
      <w:proofErr w:type="spellStart"/>
      <w:r w:rsidRPr="00F05C82">
        <w:rPr>
          <w:color w:val="000000" w:themeColor="text1"/>
        </w:rPr>
        <w:t>huri</w:t>
      </w:r>
      <w:proofErr w:type="spellEnd"/>
      <w:r w:rsidRPr="00F05C82">
        <w:rPr>
          <w:color w:val="000000" w:themeColor="text1"/>
        </w:rPr>
        <w:t xml:space="preserve"> noa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rāngai</w:t>
      </w:r>
      <w:proofErr w:type="spellEnd"/>
      <w:r w:rsidRPr="00F05C82">
        <w:rPr>
          <w:color w:val="000000" w:themeColor="text1"/>
        </w:rPr>
        <w:t xml:space="preserve"> hauora me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whaikaha, me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pāpori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whānui</w:t>
      </w:r>
      <w:proofErr w:type="spellEnd"/>
      <w:r w:rsidRPr="00F05C82">
        <w:rPr>
          <w:color w:val="000000" w:themeColor="text1"/>
        </w:rPr>
        <w:t xml:space="preserve">, e </w:t>
      </w:r>
      <w:proofErr w:type="spellStart"/>
      <w:r w:rsidRPr="00F05C82">
        <w:rPr>
          <w:color w:val="000000" w:themeColor="text1"/>
        </w:rPr>
        <w:t>ea</w:t>
      </w:r>
      <w:proofErr w:type="spellEnd"/>
      <w:r w:rsidRPr="00F05C82">
        <w:rPr>
          <w:color w:val="000000" w:themeColor="text1"/>
        </w:rPr>
        <w:t xml:space="preserve"> ai, e </w:t>
      </w:r>
      <w:proofErr w:type="spellStart"/>
      <w:r w:rsidRPr="00F05C82">
        <w:rPr>
          <w:color w:val="000000" w:themeColor="text1"/>
        </w:rPr>
        <w:t>kauparehia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atu</w:t>
      </w:r>
      <w:proofErr w:type="spellEnd"/>
      <w:r w:rsidRPr="00F05C82">
        <w:rPr>
          <w:color w:val="000000" w:themeColor="text1"/>
        </w:rPr>
        <w:t xml:space="preserve"> ai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take </w:t>
      </w:r>
      <w:proofErr w:type="spellStart"/>
      <w:r w:rsidRPr="00F05C82">
        <w:rPr>
          <w:color w:val="000000" w:themeColor="text1"/>
        </w:rPr>
        <w:t>kaikiri</w:t>
      </w:r>
      <w:proofErr w:type="spellEnd"/>
      <w:r w:rsidRPr="00F05C82">
        <w:rPr>
          <w:color w:val="000000" w:themeColor="text1"/>
        </w:rPr>
        <w:t xml:space="preserve"> me</w:t>
      </w:r>
      <w:r w:rsidRPr="00F05C82">
        <w:rPr>
          <w:color w:val="000000" w:themeColor="text1"/>
          <w:spacing w:val="-15"/>
        </w:rPr>
        <w:t xml:space="preserve"> </w:t>
      </w:r>
      <w:r w:rsidRPr="00F05C82">
        <w:rPr>
          <w:color w:val="000000" w:themeColor="text1"/>
          <w:spacing w:val="-3"/>
        </w:rPr>
        <w:t>te</w:t>
      </w:r>
      <w:r>
        <w:rPr>
          <w:color w:val="000000" w:themeColor="text1"/>
          <w:spacing w:val="-3"/>
        </w:rPr>
        <w:t xml:space="preserve"> </w:t>
      </w:r>
      <w:proofErr w:type="spellStart"/>
      <w:r w:rsidRPr="00F05C82">
        <w:rPr>
          <w:color w:val="000000" w:themeColor="text1"/>
        </w:rPr>
        <w:t>whakapai</w:t>
      </w:r>
      <w:proofErr w:type="spellEnd"/>
      <w:r w:rsidRPr="00F05C82">
        <w:rPr>
          <w:color w:val="000000" w:themeColor="text1"/>
        </w:rPr>
        <w:t xml:space="preserve"> kanohi.</w:t>
      </w:r>
    </w:p>
    <w:p w14:paraId="45BF3C12" w14:textId="547052E8" w:rsidR="00432481" w:rsidRDefault="00432481" w:rsidP="00432481">
      <w:pPr>
        <w:rPr>
          <w:lang w:eastAsia="en-GB"/>
        </w:rPr>
      </w:pPr>
    </w:p>
    <w:p w14:paraId="621278E5" w14:textId="141248FA" w:rsidR="00432481" w:rsidRDefault="004E2910" w:rsidP="00C31F5D">
      <w:pPr>
        <w:jc w:val="center"/>
        <w:rPr>
          <w:lang w:eastAsia="en-GB"/>
        </w:rPr>
      </w:pPr>
      <w:r>
        <w:rPr>
          <w:noProof/>
        </w:rPr>
        <w:drawing>
          <wp:inline distT="0" distB="0" distL="0" distR="0" wp14:anchorId="7FB9FA6F" wp14:editId="1DBB5A16">
            <wp:extent cx="2886812" cy="27527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1779" cy="275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760B" w14:textId="77777777" w:rsidR="00432481" w:rsidRDefault="00432481" w:rsidP="00432481">
      <w:pPr>
        <w:jc w:val="center"/>
        <w:rPr>
          <w:lang w:eastAsia="en-GB"/>
        </w:rPr>
        <w:sectPr w:rsidR="00432481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183E284" w14:textId="3C12CCCB" w:rsidR="00432481" w:rsidRDefault="00EA3861" w:rsidP="00432481">
      <w:pPr>
        <w:pStyle w:val="Heading1-nonumbering"/>
      </w:pPr>
      <w:bookmarkStart w:id="22" w:name="_Toc50641639"/>
      <w:r>
        <w:lastRenderedPageBreak/>
        <w:t xml:space="preserve">Ngā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whakatutuki</w:t>
      </w:r>
      <w:bookmarkEnd w:id="22"/>
      <w:proofErr w:type="spellEnd"/>
    </w:p>
    <w:p w14:paraId="01B5C295" w14:textId="768D9C8C" w:rsidR="00EA3861" w:rsidRPr="00F05C82" w:rsidRDefault="00904AB4" w:rsidP="00EA3861">
      <w:pPr>
        <w:spacing w:before="239" w:line="273" w:lineRule="auto"/>
        <w:ind w:left="20" w:right="867"/>
        <w:rPr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7BB1E50" wp14:editId="64E1ED96">
            <wp:simplePos x="0" y="0"/>
            <wp:positionH relativeFrom="column">
              <wp:posOffset>3219450</wp:posOffset>
            </wp:positionH>
            <wp:positionV relativeFrom="paragraph">
              <wp:posOffset>1327150</wp:posOffset>
            </wp:positionV>
            <wp:extent cx="3080385" cy="5067300"/>
            <wp:effectExtent l="0" t="0" r="5715" b="0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3861" w:rsidRPr="00F05C82">
        <w:rPr>
          <w:color w:val="000000" w:themeColor="text1"/>
          <w:spacing w:val="-4"/>
          <w:sz w:val="28"/>
        </w:rPr>
        <w:t>Kua</w:t>
      </w:r>
      <w:proofErr w:type="spellEnd"/>
      <w:r w:rsidR="00EA3861" w:rsidRPr="00F05C82">
        <w:rPr>
          <w:color w:val="000000" w:themeColor="text1"/>
          <w:spacing w:val="-4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whiwhi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r w:rsidR="00EA3861"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="00EA3861" w:rsidRPr="00F05C82">
        <w:rPr>
          <w:color w:val="000000" w:themeColor="text1"/>
          <w:sz w:val="28"/>
        </w:rPr>
        <w:t>Manatū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i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ngā</w:t>
      </w:r>
      <w:proofErr w:type="spellEnd"/>
      <w:r w:rsidR="00EA3861" w:rsidRPr="00F05C82">
        <w:rPr>
          <w:color w:val="000000" w:themeColor="text1"/>
          <w:spacing w:val="-12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tāpaenga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r w:rsidR="00EA3861" w:rsidRPr="00F05C82">
        <w:rPr>
          <w:color w:val="000000" w:themeColor="text1"/>
          <w:spacing w:val="-3"/>
          <w:sz w:val="28"/>
        </w:rPr>
        <w:t xml:space="preserve">kōrero </w:t>
      </w:r>
      <w:proofErr w:type="spellStart"/>
      <w:r w:rsidR="00EA3861" w:rsidRPr="00F05C82">
        <w:rPr>
          <w:color w:val="000000" w:themeColor="text1"/>
          <w:sz w:val="28"/>
        </w:rPr>
        <w:t>mai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i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r w:rsidR="00EA3861"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="00EA3861" w:rsidRPr="00F05C82">
        <w:rPr>
          <w:color w:val="000000" w:themeColor="text1"/>
          <w:sz w:val="28"/>
        </w:rPr>
        <w:t>pūnaha</w:t>
      </w:r>
      <w:proofErr w:type="spellEnd"/>
      <w:r w:rsidR="00EA3861" w:rsidRPr="00F05C82">
        <w:rPr>
          <w:color w:val="000000" w:themeColor="text1"/>
          <w:sz w:val="28"/>
        </w:rPr>
        <w:t xml:space="preserve"> o </w:t>
      </w:r>
      <w:r w:rsidR="00EA3861" w:rsidRPr="00F05C82">
        <w:rPr>
          <w:color w:val="000000" w:themeColor="text1"/>
          <w:spacing w:val="-4"/>
          <w:sz w:val="28"/>
        </w:rPr>
        <w:t xml:space="preserve">te </w:t>
      </w:r>
      <w:r w:rsidR="00EA3861" w:rsidRPr="00F05C82">
        <w:rPr>
          <w:color w:val="000000" w:themeColor="text1"/>
          <w:spacing w:val="-3"/>
          <w:sz w:val="28"/>
        </w:rPr>
        <w:t xml:space="preserve">hauora </w:t>
      </w:r>
      <w:r w:rsidR="00EA3861" w:rsidRPr="00F05C82">
        <w:rPr>
          <w:color w:val="000000" w:themeColor="text1"/>
          <w:sz w:val="28"/>
        </w:rPr>
        <w:t xml:space="preserve">me </w:t>
      </w:r>
      <w:r w:rsidR="00EA3861" w:rsidRPr="00F05C82">
        <w:rPr>
          <w:color w:val="000000" w:themeColor="text1"/>
          <w:spacing w:val="-4"/>
          <w:sz w:val="28"/>
        </w:rPr>
        <w:t xml:space="preserve">te </w:t>
      </w:r>
      <w:proofErr w:type="spellStart"/>
      <w:r w:rsidR="00EA3861" w:rsidRPr="00F05C82">
        <w:rPr>
          <w:color w:val="000000" w:themeColor="text1"/>
          <w:sz w:val="28"/>
        </w:rPr>
        <w:t>hunga</w:t>
      </w:r>
      <w:proofErr w:type="spellEnd"/>
      <w:r w:rsidR="00EA3861" w:rsidRPr="00F05C82">
        <w:rPr>
          <w:color w:val="000000" w:themeColor="text1"/>
          <w:sz w:val="28"/>
        </w:rPr>
        <w:t xml:space="preserve"> whaikaha, </w:t>
      </w:r>
      <w:proofErr w:type="spellStart"/>
      <w:r w:rsidR="00EA3861" w:rsidRPr="00F05C82">
        <w:rPr>
          <w:color w:val="000000" w:themeColor="text1"/>
          <w:sz w:val="28"/>
        </w:rPr>
        <w:t>i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ngā</w:t>
      </w:r>
      <w:proofErr w:type="spellEnd"/>
      <w:r w:rsidR="00EA3861" w:rsidRPr="00F05C82">
        <w:rPr>
          <w:color w:val="000000" w:themeColor="text1"/>
          <w:sz w:val="28"/>
        </w:rPr>
        <w:t xml:space="preserve"> tangata </w:t>
      </w:r>
      <w:proofErr w:type="spellStart"/>
      <w:r w:rsidR="00EA3861" w:rsidRPr="00F05C82">
        <w:rPr>
          <w:color w:val="000000" w:themeColor="text1"/>
          <w:sz w:val="28"/>
        </w:rPr>
        <w:t>takitahi</w:t>
      </w:r>
      <w:proofErr w:type="spellEnd"/>
      <w:r w:rsidR="00EA3861" w:rsidRPr="00F05C82">
        <w:rPr>
          <w:color w:val="000000" w:themeColor="text1"/>
          <w:sz w:val="28"/>
        </w:rPr>
        <w:t xml:space="preserve">, </w:t>
      </w:r>
      <w:proofErr w:type="spellStart"/>
      <w:r w:rsidR="00EA3861" w:rsidRPr="00F05C82">
        <w:rPr>
          <w:color w:val="000000" w:themeColor="text1"/>
          <w:sz w:val="28"/>
        </w:rPr>
        <w:t>ngā</w:t>
      </w:r>
      <w:proofErr w:type="spellEnd"/>
      <w:r w:rsidR="00EA3861" w:rsidRPr="00F05C82">
        <w:rPr>
          <w:color w:val="000000" w:themeColor="text1"/>
          <w:sz w:val="28"/>
        </w:rPr>
        <w:t xml:space="preserve"> whānau, </w:t>
      </w:r>
      <w:proofErr w:type="spellStart"/>
      <w:r w:rsidR="00EA3861" w:rsidRPr="00F05C82">
        <w:rPr>
          <w:color w:val="000000" w:themeColor="text1"/>
          <w:sz w:val="28"/>
        </w:rPr>
        <w:t>ngā</w:t>
      </w:r>
      <w:proofErr w:type="spellEnd"/>
      <w:r w:rsidR="00EA3861" w:rsidRPr="00F05C82">
        <w:rPr>
          <w:color w:val="000000" w:themeColor="text1"/>
          <w:sz w:val="28"/>
        </w:rPr>
        <w:t xml:space="preserve"> hapū,</w:t>
      </w:r>
      <w:r w:rsidR="00EA3861" w:rsidRPr="00F05C82">
        <w:rPr>
          <w:color w:val="000000" w:themeColor="text1"/>
          <w:spacing w:val="-13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ngā</w:t>
      </w:r>
      <w:proofErr w:type="spellEnd"/>
      <w:r w:rsidR="00EA3861">
        <w:rPr>
          <w:color w:val="000000" w:themeColor="text1"/>
          <w:sz w:val="28"/>
        </w:rPr>
        <w:t xml:space="preserve"> </w:t>
      </w:r>
      <w:r w:rsidR="00EA3861" w:rsidRPr="00F05C82">
        <w:rPr>
          <w:color w:val="000000" w:themeColor="text1"/>
          <w:sz w:val="28"/>
        </w:rPr>
        <w:t xml:space="preserve">iwi me </w:t>
      </w:r>
      <w:proofErr w:type="spellStart"/>
      <w:r w:rsidR="00EA3861" w:rsidRPr="00F05C82">
        <w:rPr>
          <w:color w:val="000000" w:themeColor="text1"/>
          <w:sz w:val="28"/>
        </w:rPr>
        <w:t>ētahi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atu</w:t>
      </w:r>
      <w:proofErr w:type="spellEnd"/>
      <w:r w:rsidR="00EA3861" w:rsidRPr="00F05C82">
        <w:rPr>
          <w:color w:val="000000" w:themeColor="text1"/>
          <w:sz w:val="28"/>
        </w:rPr>
        <w:t xml:space="preserve"> whakahaere </w:t>
      </w:r>
      <w:proofErr w:type="spellStart"/>
      <w:r w:rsidR="00EA3861" w:rsidRPr="00F05C82">
        <w:rPr>
          <w:color w:val="000000" w:themeColor="text1"/>
          <w:sz w:val="28"/>
        </w:rPr>
        <w:t>i</w:t>
      </w:r>
      <w:proofErr w:type="spellEnd"/>
      <w:r w:rsidR="00EA3861" w:rsidRPr="00F05C82">
        <w:rPr>
          <w:color w:val="000000" w:themeColor="text1"/>
          <w:sz w:val="28"/>
        </w:rPr>
        <w:t xml:space="preserve"> roto </w:t>
      </w:r>
      <w:proofErr w:type="spellStart"/>
      <w:r w:rsidR="00EA3861" w:rsidRPr="00F05C82">
        <w:rPr>
          <w:color w:val="000000" w:themeColor="text1"/>
          <w:sz w:val="28"/>
        </w:rPr>
        <w:t>i</w:t>
      </w:r>
      <w:proofErr w:type="spellEnd"/>
      <w:r w:rsidR="00EA3861" w:rsidRPr="00F05C82">
        <w:rPr>
          <w:color w:val="000000" w:themeColor="text1"/>
          <w:sz w:val="28"/>
        </w:rPr>
        <w:t xml:space="preserve"> te </w:t>
      </w:r>
      <w:proofErr w:type="spellStart"/>
      <w:r w:rsidR="00EA3861" w:rsidRPr="00F05C82">
        <w:rPr>
          <w:color w:val="000000" w:themeColor="text1"/>
          <w:sz w:val="28"/>
        </w:rPr>
        <w:t>whakawhanaketanga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mai</w:t>
      </w:r>
      <w:proofErr w:type="spellEnd"/>
      <w:r w:rsidR="00EA3861" w:rsidRPr="00F05C82">
        <w:rPr>
          <w:color w:val="000000" w:themeColor="text1"/>
          <w:sz w:val="28"/>
        </w:rPr>
        <w:t xml:space="preserve"> o </w:t>
      </w:r>
      <w:proofErr w:type="spellStart"/>
      <w:r w:rsidR="00EA3861" w:rsidRPr="00F05C82">
        <w:rPr>
          <w:color w:val="000000" w:themeColor="text1"/>
          <w:sz w:val="28"/>
        </w:rPr>
        <w:t>ngā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whāinga</w:t>
      </w:r>
      <w:proofErr w:type="spellEnd"/>
      <w:r w:rsidR="00EA3861" w:rsidRPr="00F05C82">
        <w:rPr>
          <w:color w:val="000000" w:themeColor="text1"/>
          <w:sz w:val="28"/>
        </w:rPr>
        <w:t xml:space="preserve"> </w:t>
      </w:r>
      <w:proofErr w:type="spellStart"/>
      <w:r w:rsidR="00EA3861" w:rsidRPr="00F05C82">
        <w:rPr>
          <w:color w:val="000000" w:themeColor="text1"/>
          <w:sz w:val="28"/>
        </w:rPr>
        <w:t>tōmua</w:t>
      </w:r>
      <w:proofErr w:type="spellEnd"/>
      <w:r w:rsidR="00EA3861" w:rsidRPr="00F05C82">
        <w:rPr>
          <w:color w:val="000000" w:themeColor="text1"/>
          <w:sz w:val="28"/>
        </w:rPr>
        <w:t xml:space="preserve"> e </w:t>
      </w:r>
      <w:proofErr w:type="spellStart"/>
      <w:r w:rsidR="00EA3861" w:rsidRPr="00F05C82">
        <w:rPr>
          <w:color w:val="000000" w:themeColor="text1"/>
          <w:sz w:val="28"/>
        </w:rPr>
        <w:t>waru</w:t>
      </w:r>
      <w:proofErr w:type="spellEnd"/>
      <w:r w:rsidR="00EA3861" w:rsidRPr="00F05C82">
        <w:rPr>
          <w:color w:val="000000" w:themeColor="text1"/>
          <w:sz w:val="28"/>
        </w:rPr>
        <w:t xml:space="preserve"> a Whakamaua 2020–2025.</w:t>
      </w:r>
    </w:p>
    <w:p w14:paraId="3E38F407" w14:textId="2ABFDC17" w:rsidR="00432481" w:rsidRDefault="00432481" w:rsidP="00432481">
      <w:pPr>
        <w:rPr>
          <w:lang w:eastAsia="en-GB"/>
        </w:rPr>
      </w:pPr>
    </w:p>
    <w:p w14:paraId="4CCFF72A" w14:textId="479692E1" w:rsidR="00EA3861" w:rsidRPr="00F05C82" w:rsidRDefault="00EA3861" w:rsidP="00EA3861">
      <w:pPr>
        <w:pStyle w:val="BodyText"/>
        <w:spacing w:before="143" w:line="297" w:lineRule="auto"/>
        <w:ind w:right="8"/>
        <w:rPr>
          <w:color w:val="000000" w:themeColor="text1"/>
        </w:rPr>
      </w:pPr>
      <w:proofErr w:type="spellStart"/>
      <w:r w:rsidRPr="00F05C82">
        <w:rPr>
          <w:color w:val="000000" w:themeColor="text1"/>
          <w:spacing w:val="-3"/>
        </w:rPr>
        <w:t>Kua</w:t>
      </w:r>
      <w:proofErr w:type="spellEnd"/>
      <w:r w:rsidRPr="00F05C82">
        <w:rPr>
          <w:color w:val="000000" w:themeColor="text1"/>
          <w:spacing w:val="-3"/>
        </w:rPr>
        <w:t xml:space="preserve"> </w:t>
      </w:r>
      <w:proofErr w:type="spellStart"/>
      <w:r w:rsidRPr="00F05C82">
        <w:rPr>
          <w:color w:val="000000" w:themeColor="text1"/>
        </w:rPr>
        <w:t>tuituia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wāhanga</w:t>
      </w:r>
      <w:proofErr w:type="spellEnd"/>
      <w:r w:rsidRPr="00F05C82">
        <w:rPr>
          <w:color w:val="000000" w:themeColor="text1"/>
        </w:rPr>
        <w:t xml:space="preserve"> katoa 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tōmua</w:t>
      </w:r>
      <w:proofErr w:type="spellEnd"/>
      <w:r w:rsidRPr="00F05C82">
        <w:rPr>
          <w:color w:val="000000" w:themeColor="text1"/>
        </w:rPr>
        <w:t xml:space="preserve">. </w:t>
      </w:r>
      <w:proofErr w:type="spellStart"/>
      <w:r w:rsidRPr="00F05C82">
        <w:rPr>
          <w:color w:val="000000" w:themeColor="text1"/>
          <w:spacing w:val="-3"/>
        </w:rPr>
        <w:t>Kua</w:t>
      </w:r>
      <w:proofErr w:type="spellEnd"/>
      <w:r w:rsidRPr="00F05C82">
        <w:rPr>
          <w:color w:val="000000" w:themeColor="text1"/>
          <w:spacing w:val="-3"/>
        </w:rPr>
        <w:t xml:space="preserve"> </w:t>
      </w:r>
      <w:proofErr w:type="spellStart"/>
      <w:r w:rsidRPr="00F05C82">
        <w:rPr>
          <w:color w:val="000000" w:themeColor="text1"/>
        </w:rPr>
        <w:t>tohua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ngāi</w:t>
      </w:r>
      <w:proofErr w:type="spellEnd"/>
      <w:r w:rsidRPr="00F05C82">
        <w:rPr>
          <w:color w:val="000000" w:themeColor="text1"/>
        </w:rPr>
        <w:t xml:space="preserve"> Māori me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whānui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wāhi</w:t>
      </w:r>
      <w:proofErr w:type="spellEnd"/>
      <w:r w:rsidRPr="00F05C82">
        <w:rPr>
          <w:color w:val="000000" w:themeColor="text1"/>
        </w:rPr>
        <w:t xml:space="preserve"> me </w:t>
      </w:r>
      <w:proofErr w:type="spellStart"/>
      <w:r w:rsidRPr="00F05C82">
        <w:rPr>
          <w:color w:val="000000" w:themeColor="text1"/>
        </w:rPr>
        <w:t>mātua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whakatikatika</w:t>
      </w:r>
      <w:proofErr w:type="spellEnd"/>
      <w:r w:rsidRPr="00F05C82">
        <w:rPr>
          <w:color w:val="000000" w:themeColor="text1"/>
          <w:spacing w:val="-3"/>
        </w:rPr>
        <w:t xml:space="preserve"> </w:t>
      </w:r>
      <w:r w:rsidRPr="00F05C82">
        <w:rPr>
          <w:color w:val="000000" w:themeColor="text1"/>
        </w:rPr>
        <w:t>e</w:t>
      </w:r>
      <w:r w:rsidRPr="00F05C82">
        <w:rPr>
          <w:color w:val="000000" w:themeColor="text1"/>
          <w:spacing w:val="-3"/>
        </w:rPr>
        <w:t xml:space="preserve"> </w:t>
      </w:r>
      <w:r w:rsidRPr="00F05C82">
        <w:rPr>
          <w:color w:val="000000" w:themeColor="text1"/>
        </w:rPr>
        <w:t>puta</w:t>
      </w:r>
      <w:r w:rsidRPr="00F05C82">
        <w:rPr>
          <w:color w:val="000000" w:themeColor="text1"/>
          <w:spacing w:val="-3"/>
        </w:rPr>
        <w:t xml:space="preserve"> </w:t>
      </w:r>
      <w:proofErr w:type="spellStart"/>
      <w:r w:rsidRPr="00F05C82">
        <w:rPr>
          <w:color w:val="000000" w:themeColor="text1"/>
        </w:rPr>
        <w:t>mai</w:t>
      </w:r>
      <w:proofErr w:type="spellEnd"/>
      <w:r w:rsidRPr="00F05C82">
        <w:rPr>
          <w:color w:val="000000" w:themeColor="text1"/>
          <w:spacing w:val="-3"/>
        </w:rPr>
        <w:t xml:space="preserve"> </w:t>
      </w:r>
      <w:r w:rsidRPr="00F05C82">
        <w:rPr>
          <w:color w:val="000000" w:themeColor="text1"/>
        </w:rPr>
        <w:t>ai</w:t>
      </w:r>
      <w:r w:rsidRPr="00F05C82">
        <w:rPr>
          <w:color w:val="000000" w:themeColor="text1"/>
          <w:spacing w:val="-3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  <w:spacing w:val="-3"/>
        </w:rPr>
        <w:t xml:space="preserve"> </w:t>
      </w:r>
      <w:proofErr w:type="spellStart"/>
      <w:r w:rsidRPr="00F05C82">
        <w:rPr>
          <w:color w:val="000000" w:themeColor="text1"/>
        </w:rPr>
        <w:t>hua</w:t>
      </w:r>
      <w:proofErr w:type="spellEnd"/>
      <w:r w:rsidRPr="00F05C82">
        <w:rPr>
          <w:color w:val="000000" w:themeColor="text1"/>
          <w:spacing w:val="-2"/>
        </w:rPr>
        <w:t xml:space="preserve"> </w:t>
      </w:r>
      <w:proofErr w:type="spellStart"/>
      <w:r w:rsidRPr="00F05C82">
        <w:rPr>
          <w:color w:val="000000" w:themeColor="text1"/>
        </w:rPr>
        <w:t>rerekē</w:t>
      </w:r>
      <w:proofErr w:type="spellEnd"/>
      <w:r w:rsidRPr="00F05C82">
        <w:rPr>
          <w:color w:val="000000" w:themeColor="text1"/>
        </w:rPr>
        <w:t>,</w:t>
      </w:r>
      <w:r w:rsidRPr="00F05C82">
        <w:rPr>
          <w:color w:val="000000" w:themeColor="text1"/>
          <w:spacing w:val="-3"/>
        </w:rPr>
        <w:t xml:space="preserve"> </w:t>
      </w:r>
      <w:r w:rsidRPr="00F05C82">
        <w:rPr>
          <w:color w:val="000000" w:themeColor="text1"/>
        </w:rPr>
        <w:t>e</w:t>
      </w:r>
      <w:r w:rsidRPr="00F05C82">
        <w:rPr>
          <w:color w:val="000000" w:themeColor="text1"/>
          <w:spacing w:val="-3"/>
        </w:rPr>
        <w:t xml:space="preserve"> </w:t>
      </w:r>
      <w:proofErr w:type="spellStart"/>
      <w:r w:rsidRPr="00F05C82">
        <w:rPr>
          <w:color w:val="000000" w:themeColor="text1"/>
        </w:rPr>
        <w:t>tū</w:t>
      </w:r>
      <w:proofErr w:type="spellEnd"/>
      <w:r w:rsidRPr="00F05C82">
        <w:rPr>
          <w:color w:val="000000" w:themeColor="text1"/>
          <w:spacing w:val="-3"/>
        </w:rPr>
        <w:t xml:space="preserve"> </w:t>
      </w:r>
      <w:proofErr w:type="spellStart"/>
      <w:r w:rsidRPr="00F05C82">
        <w:rPr>
          <w:color w:val="000000" w:themeColor="text1"/>
        </w:rPr>
        <w:t>pakari</w:t>
      </w:r>
      <w:proofErr w:type="spellEnd"/>
      <w:r w:rsidRPr="00F05C82">
        <w:rPr>
          <w:color w:val="000000" w:themeColor="text1"/>
          <w:spacing w:val="-3"/>
        </w:rPr>
        <w:t xml:space="preserve"> </w:t>
      </w:r>
      <w:r w:rsidRPr="00F05C82">
        <w:rPr>
          <w:color w:val="000000" w:themeColor="text1"/>
        </w:rPr>
        <w:t>ai</w:t>
      </w:r>
      <w:r w:rsidRPr="00F05C82">
        <w:rPr>
          <w:color w:val="000000" w:themeColor="text1"/>
          <w:spacing w:val="-3"/>
        </w:rPr>
        <w:t xml:space="preserve"> te </w:t>
      </w:r>
      <w:r w:rsidRPr="00F05C82">
        <w:rPr>
          <w:color w:val="000000" w:themeColor="text1"/>
        </w:rPr>
        <w:t xml:space="preserve">ao hauora ā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2"/>
        </w:rPr>
        <w:t xml:space="preserve">tau </w:t>
      </w:r>
      <w:r w:rsidRPr="00F05C82">
        <w:rPr>
          <w:color w:val="000000" w:themeColor="text1"/>
        </w:rPr>
        <w:t xml:space="preserve">e </w:t>
      </w:r>
      <w:proofErr w:type="spellStart"/>
      <w:r w:rsidRPr="00F05C82">
        <w:rPr>
          <w:color w:val="000000" w:themeColor="text1"/>
        </w:rPr>
        <w:t>heke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>.</w:t>
      </w:r>
    </w:p>
    <w:p w14:paraId="6AB6AA49" w14:textId="2342F6D1" w:rsidR="00EA3861" w:rsidRPr="00F05C82" w:rsidRDefault="00EA3861" w:rsidP="00EA3861">
      <w:pPr>
        <w:pStyle w:val="BodyText"/>
        <w:spacing w:before="95" w:line="297" w:lineRule="auto"/>
        <w:ind w:right="-3"/>
        <w:rPr>
          <w:color w:val="000000" w:themeColor="text1"/>
        </w:rPr>
      </w:pPr>
      <w:proofErr w:type="spellStart"/>
      <w:r w:rsidRPr="00F05C82">
        <w:rPr>
          <w:color w:val="000000" w:themeColor="text1"/>
        </w:rPr>
        <w:t>Kua</w:t>
      </w:r>
      <w:proofErr w:type="spellEnd"/>
      <w:r w:rsidRPr="00F05C82">
        <w:rPr>
          <w:color w:val="000000" w:themeColor="text1"/>
        </w:rPr>
        <w:t xml:space="preserve"> ahu </w:t>
      </w:r>
      <w:proofErr w:type="spellStart"/>
      <w:r w:rsidRPr="00F05C82">
        <w:rPr>
          <w:color w:val="000000" w:themeColor="text1"/>
        </w:rPr>
        <w:t>mai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tino mahi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raro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tōmua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hiahia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hāngai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kia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whaihua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whakapaunga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rauemi</w:t>
      </w:r>
      <w:proofErr w:type="spellEnd"/>
      <w:r w:rsidRPr="00F05C82">
        <w:rPr>
          <w:color w:val="000000" w:themeColor="text1"/>
        </w:rPr>
        <w:t xml:space="preserve">. </w:t>
      </w:r>
      <w:proofErr w:type="spellStart"/>
      <w:r w:rsidRPr="00F05C82">
        <w:rPr>
          <w:color w:val="000000" w:themeColor="text1"/>
        </w:rPr>
        <w:t>Ehara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mea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kapi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mahere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katoa 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mahi e </w:t>
      </w:r>
      <w:proofErr w:type="spellStart"/>
      <w:r w:rsidRPr="00F05C82">
        <w:rPr>
          <w:color w:val="000000" w:themeColor="text1"/>
        </w:rPr>
        <w:t>tutuki</w:t>
      </w:r>
      <w:proofErr w:type="spellEnd"/>
      <w:r w:rsidRPr="00F05C82">
        <w:rPr>
          <w:color w:val="000000" w:themeColor="text1"/>
        </w:rPr>
        <w:t xml:space="preserve"> ai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huri</w:t>
      </w:r>
      <w:proofErr w:type="spellEnd"/>
      <w:r w:rsidRPr="00F05C82">
        <w:rPr>
          <w:color w:val="000000" w:themeColor="text1"/>
        </w:rPr>
        <w:t xml:space="preserve"> noa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taiao</w:t>
      </w:r>
      <w:proofErr w:type="spellEnd"/>
      <w:r w:rsidRPr="00F05C82">
        <w:rPr>
          <w:color w:val="000000" w:themeColor="text1"/>
        </w:rPr>
        <w:t xml:space="preserve"> motuhake, </w:t>
      </w:r>
      <w:proofErr w:type="spellStart"/>
      <w:r w:rsidRPr="00F05C82">
        <w:rPr>
          <w:color w:val="000000" w:themeColor="text1"/>
        </w:rPr>
        <w:t>taiao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matatini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hoki</w:t>
      </w:r>
      <w:proofErr w:type="spellEnd"/>
      <w:r w:rsidRPr="00F05C82">
        <w:rPr>
          <w:color w:val="000000" w:themeColor="text1"/>
        </w:rPr>
        <w:t xml:space="preserve">. </w:t>
      </w:r>
      <w:proofErr w:type="spellStart"/>
      <w:r w:rsidRPr="00F05C82">
        <w:rPr>
          <w:color w:val="000000" w:themeColor="text1"/>
        </w:rPr>
        <w:t>Heoi</w:t>
      </w:r>
      <w:proofErr w:type="spellEnd"/>
      <w:r w:rsidRPr="00F05C82">
        <w:rPr>
          <w:color w:val="000000" w:themeColor="text1"/>
        </w:rPr>
        <w:t xml:space="preserve">, ko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mahi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mahere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mahinga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matua</w:t>
      </w:r>
      <w:proofErr w:type="spellEnd"/>
      <w:r w:rsidRPr="00F05C82">
        <w:rPr>
          <w:color w:val="000000" w:themeColor="text1"/>
        </w:rPr>
        <w:t xml:space="preserve">, e </w:t>
      </w:r>
      <w:proofErr w:type="spellStart"/>
      <w:r w:rsidRPr="00F05C82">
        <w:rPr>
          <w:color w:val="000000" w:themeColor="text1"/>
        </w:rPr>
        <w:t>taea</w:t>
      </w:r>
      <w:proofErr w:type="spellEnd"/>
      <w:r w:rsidRPr="00F05C82">
        <w:rPr>
          <w:color w:val="000000" w:themeColor="text1"/>
        </w:rPr>
        <w:t xml:space="preserve"> ai, </w:t>
      </w:r>
      <w:proofErr w:type="spellStart"/>
      <w:r w:rsidRPr="00F05C82">
        <w:rPr>
          <w:color w:val="000000" w:themeColor="text1"/>
        </w:rPr>
        <w:t>mēnā</w:t>
      </w:r>
      <w:proofErr w:type="spellEnd"/>
      <w:r w:rsidRPr="00F05C82">
        <w:rPr>
          <w:color w:val="000000" w:themeColor="text1"/>
        </w:rPr>
        <w:t xml:space="preserve"> ka ū te katoa, te </w:t>
      </w:r>
      <w:proofErr w:type="spellStart"/>
      <w:r w:rsidRPr="00F05C82">
        <w:rPr>
          <w:color w:val="000000" w:themeColor="text1"/>
        </w:rPr>
        <w:t>whakatō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āhuatanga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tika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whakatakahuri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hauora</w:t>
      </w:r>
      <w:r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poto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te </w:t>
      </w:r>
      <w:proofErr w:type="spellStart"/>
      <w:r w:rsidRPr="00F05C82">
        <w:rPr>
          <w:color w:val="000000" w:themeColor="text1"/>
        </w:rPr>
        <w:t>wā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āhua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poto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rānei</w:t>
      </w:r>
      <w:proofErr w:type="spellEnd"/>
      <w:r w:rsidRPr="00F05C82">
        <w:rPr>
          <w:color w:val="000000" w:themeColor="text1"/>
        </w:rPr>
        <w:t>.</w:t>
      </w:r>
    </w:p>
    <w:p w14:paraId="7CAFA408" w14:textId="77777777" w:rsidR="00EA3861" w:rsidRPr="00F05C82" w:rsidRDefault="00EA3861" w:rsidP="00EA3861">
      <w:pPr>
        <w:pStyle w:val="BodyText"/>
        <w:spacing w:before="95" w:line="310" w:lineRule="atLeast"/>
        <w:ind w:right="149"/>
        <w:rPr>
          <w:color w:val="000000" w:themeColor="text1"/>
        </w:rPr>
      </w:pPr>
      <w:r w:rsidRPr="00F05C82">
        <w:rPr>
          <w:color w:val="000000" w:themeColor="text1"/>
        </w:rPr>
        <w:t xml:space="preserve">E </w:t>
      </w:r>
      <w:proofErr w:type="spellStart"/>
      <w:r w:rsidRPr="00F05C82">
        <w:rPr>
          <w:color w:val="000000" w:themeColor="text1"/>
        </w:rPr>
        <w:t>mārama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a </w:t>
      </w:r>
      <w:proofErr w:type="spellStart"/>
      <w:r w:rsidRPr="00F05C82">
        <w:rPr>
          <w:color w:val="000000" w:themeColor="text1"/>
        </w:rPr>
        <w:t>mātou</w:t>
      </w:r>
      <w:proofErr w:type="spellEnd"/>
      <w:r w:rsidRPr="00F05C82">
        <w:rPr>
          <w:color w:val="000000" w:themeColor="text1"/>
        </w:rPr>
        <w:t xml:space="preserve">, ka </w:t>
      </w:r>
      <w:proofErr w:type="spellStart"/>
      <w:r w:rsidRPr="00F05C82">
        <w:rPr>
          <w:color w:val="000000" w:themeColor="text1"/>
        </w:rPr>
        <w:t>whai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pānga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hua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tino mahi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raro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tētahi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tōmua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ki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ētahi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atu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tōmua</w:t>
      </w:r>
      <w:proofErr w:type="spellEnd"/>
      <w:r w:rsidRPr="00F05C82">
        <w:rPr>
          <w:color w:val="000000" w:themeColor="text1"/>
        </w:rPr>
        <w:t xml:space="preserve">. Ka </w:t>
      </w:r>
      <w:proofErr w:type="spellStart"/>
      <w:r w:rsidRPr="00F05C82">
        <w:rPr>
          <w:color w:val="000000" w:themeColor="text1"/>
        </w:rPr>
        <w:t>kitea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putanga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whāia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mēnā</w:t>
      </w:r>
      <w:proofErr w:type="spellEnd"/>
      <w:r w:rsidRPr="00F05C82">
        <w:rPr>
          <w:color w:val="000000" w:themeColor="text1"/>
        </w:rPr>
        <w:t xml:space="preserve"> e </w:t>
      </w:r>
      <w:proofErr w:type="spellStart"/>
      <w:r w:rsidRPr="00F05C82">
        <w:rPr>
          <w:color w:val="000000" w:themeColor="text1"/>
        </w:rPr>
        <w:t>hāngai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ana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mahi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raro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tōmua</w:t>
      </w:r>
      <w:proofErr w:type="spellEnd"/>
      <w:r w:rsidRPr="00F05C82">
        <w:rPr>
          <w:color w:val="000000" w:themeColor="text1"/>
        </w:rPr>
        <w:t xml:space="preserve"> katoa, </w:t>
      </w:r>
      <w:proofErr w:type="spellStart"/>
      <w:r w:rsidRPr="00F05C82">
        <w:rPr>
          <w:color w:val="000000" w:themeColor="text1"/>
        </w:rPr>
        <w:t>waihoki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mēnā</w:t>
      </w:r>
      <w:proofErr w:type="spellEnd"/>
      <w:r w:rsidRPr="00F05C82">
        <w:rPr>
          <w:color w:val="000000" w:themeColor="text1"/>
        </w:rPr>
        <w:t xml:space="preserve"> ka </w:t>
      </w:r>
      <w:proofErr w:type="spellStart"/>
      <w:r w:rsidRPr="00F05C82">
        <w:rPr>
          <w:color w:val="000000" w:themeColor="text1"/>
        </w:rPr>
        <w:t>mātua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ēnei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putanga</w:t>
      </w:r>
      <w:proofErr w:type="spellEnd"/>
      <w:r w:rsidRPr="00F05C82">
        <w:rPr>
          <w:color w:val="000000" w:themeColor="text1"/>
        </w:rPr>
        <w:t xml:space="preserve"> e te katoa o te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hauora.</w:t>
      </w:r>
    </w:p>
    <w:p w14:paraId="4D962CA7" w14:textId="72E16AED" w:rsidR="00432481" w:rsidRDefault="00432481" w:rsidP="00EA3861">
      <w:pPr>
        <w:rPr>
          <w:lang w:eastAsia="en-GB"/>
        </w:rPr>
      </w:pPr>
    </w:p>
    <w:p w14:paraId="685F1067" w14:textId="77777777" w:rsidR="00050CE4" w:rsidRDefault="00050CE4" w:rsidP="00432481">
      <w:pPr>
        <w:rPr>
          <w:lang w:eastAsia="en-GB"/>
        </w:rPr>
        <w:sectPr w:rsidR="00050CE4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B7942C" w14:textId="2DB7997A" w:rsidR="00432481" w:rsidRDefault="00EA3861" w:rsidP="00050CE4">
      <w:pPr>
        <w:pStyle w:val="Heading1-nonumbering"/>
      </w:pPr>
      <w:bookmarkStart w:id="23" w:name="_Toc50641640"/>
      <w:r>
        <w:lastRenderedPageBreak/>
        <w:t xml:space="preserve">Te </w:t>
      </w:r>
      <w:proofErr w:type="spellStart"/>
      <w:r>
        <w:t>hāpai</w:t>
      </w:r>
      <w:proofErr w:type="spellEnd"/>
      <w:r>
        <w:t xml:space="preserve"> </w:t>
      </w:r>
      <w:proofErr w:type="spellStart"/>
      <w:r>
        <w:t>tahi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hauora o te Māori</w:t>
      </w:r>
      <w:bookmarkEnd w:id="23"/>
    </w:p>
    <w:p w14:paraId="65937944" w14:textId="6069F0CB" w:rsidR="00EA3861" w:rsidRPr="00F05C82" w:rsidRDefault="00EA3861" w:rsidP="00EA3861">
      <w:pPr>
        <w:pStyle w:val="Bullet"/>
        <w:numPr>
          <w:ilvl w:val="0"/>
          <w:numId w:val="0"/>
        </w:numPr>
        <w:ind w:left="426"/>
      </w:pPr>
      <w:proofErr w:type="spellStart"/>
      <w:r w:rsidRPr="00F05C82">
        <w:t>Hei</w:t>
      </w:r>
      <w:proofErr w:type="spellEnd"/>
      <w:r w:rsidRPr="00F05C82">
        <w:t xml:space="preserve"> </w:t>
      </w:r>
      <w:proofErr w:type="spellStart"/>
      <w:r w:rsidRPr="00F05C82">
        <w:t>tāpiri</w:t>
      </w:r>
      <w:proofErr w:type="spellEnd"/>
      <w:r w:rsidRPr="00F05C82">
        <w:t xml:space="preserve"> </w:t>
      </w:r>
      <w:proofErr w:type="spellStart"/>
      <w:r w:rsidRPr="00F05C82">
        <w:t>atu</w:t>
      </w:r>
      <w:proofErr w:type="spellEnd"/>
      <w:r w:rsidRPr="00F05C82">
        <w:t xml:space="preserve"> </w:t>
      </w:r>
      <w:proofErr w:type="spellStart"/>
      <w:r w:rsidRPr="00F05C82">
        <w:t>ki</w:t>
      </w:r>
      <w:proofErr w:type="spellEnd"/>
      <w:r w:rsidRPr="00F05C82">
        <w:t xml:space="preserve"> </w:t>
      </w:r>
      <w:proofErr w:type="spellStart"/>
      <w:r w:rsidRPr="00F05C82">
        <w:t>ngā</w:t>
      </w:r>
      <w:proofErr w:type="spellEnd"/>
      <w:r w:rsidRPr="00F05C82">
        <w:t xml:space="preserve"> </w:t>
      </w:r>
      <w:r w:rsidRPr="00F05C82">
        <w:rPr>
          <w:spacing w:val="-3"/>
        </w:rPr>
        <w:t xml:space="preserve">kōrero </w:t>
      </w:r>
      <w:r w:rsidRPr="00F05C82">
        <w:t xml:space="preserve">a Whakamaua, ka </w:t>
      </w:r>
      <w:proofErr w:type="spellStart"/>
      <w:r w:rsidRPr="00F05C82">
        <w:t>ea</w:t>
      </w:r>
      <w:proofErr w:type="spellEnd"/>
      <w:r w:rsidRPr="00F05C82">
        <w:t xml:space="preserve"> </w:t>
      </w:r>
      <w:proofErr w:type="spellStart"/>
      <w:r w:rsidRPr="00F05C82">
        <w:t>hoki</w:t>
      </w:r>
      <w:proofErr w:type="spellEnd"/>
      <w:r w:rsidRPr="00F05C82">
        <w:t xml:space="preserve"> , ka </w:t>
      </w:r>
      <w:proofErr w:type="spellStart"/>
      <w:r w:rsidRPr="00F05C82">
        <w:t>ea</w:t>
      </w:r>
      <w:proofErr w:type="spellEnd"/>
      <w:r w:rsidRPr="00F05C82">
        <w:t xml:space="preserve"> </w:t>
      </w:r>
      <w:proofErr w:type="spellStart"/>
      <w:r w:rsidRPr="00F05C82">
        <w:t>ngā</w:t>
      </w:r>
      <w:proofErr w:type="spellEnd"/>
      <w:r w:rsidRPr="00F05C82">
        <w:t xml:space="preserve"> </w:t>
      </w:r>
      <w:proofErr w:type="spellStart"/>
      <w:r w:rsidRPr="00F05C82">
        <w:t>whāinga</w:t>
      </w:r>
      <w:proofErr w:type="spellEnd"/>
      <w:r w:rsidRPr="00F05C82">
        <w:t xml:space="preserve"> </w:t>
      </w:r>
      <w:proofErr w:type="spellStart"/>
      <w:r w:rsidRPr="00F05C82">
        <w:t>matua</w:t>
      </w:r>
      <w:proofErr w:type="spellEnd"/>
      <w:r w:rsidRPr="00F05C82">
        <w:t xml:space="preserve"> o He</w:t>
      </w:r>
      <w:r w:rsidRPr="00F05C82">
        <w:rPr>
          <w:spacing w:val="-12"/>
        </w:rPr>
        <w:t xml:space="preserve"> </w:t>
      </w:r>
      <w:r w:rsidRPr="00F05C82">
        <w:rPr>
          <w:spacing w:val="-4"/>
        </w:rPr>
        <w:t>Korowai</w:t>
      </w:r>
      <w:r>
        <w:rPr>
          <w:spacing w:val="-4"/>
        </w:rPr>
        <w:t xml:space="preserve"> </w:t>
      </w:r>
      <w:r w:rsidRPr="00F05C82">
        <w:t xml:space="preserve">Oranga </w:t>
      </w:r>
      <w:proofErr w:type="spellStart"/>
      <w:r w:rsidRPr="00F05C82">
        <w:t>mā</w:t>
      </w:r>
      <w:proofErr w:type="spellEnd"/>
      <w:r w:rsidRPr="00F05C82">
        <w:t xml:space="preserve"> </w:t>
      </w:r>
      <w:proofErr w:type="spellStart"/>
      <w:r w:rsidRPr="00F05C82">
        <w:t>ngā</w:t>
      </w:r>
      <w:proofErr w:type="spellEnd"/>
      <w:r w:rsidRPr="00F05C82">
        <w:t xml:space="preserve"> </w:t>
      </w:r>
      <w:proofErr w:type="spellStart"/>
      <w:r w:rsidRPr="00F05C82">
        <w:t>rautaki</w:t>
      </w:r>
      <w:proofErr w:type="spellEnd"/>
      <w:r w:rsidRPr="00F05C82">
        <w:t xml:space="preserve"> </w:t>
      </w:r>
      <w:proofErr w:type="spellStart"/>
      <w:r w:rsidRPr="00F05C82">
        <w:t>whānui</w:t>
      </w:r>
      <w:proofErr w:type="spellEnd"/>
      <w:r w:rsidRPr="00F05C82">
        <w:t xml:space="preserve"> a te </w:t>
      </w:r>
      <w:proofErr w:type="spellStart"/>
      <w:r w:rsidRPr="00F05C82">
        <w:t>kāwanatanga</w:t>
      </w:r>
      <w:proofErr w:type="spellEnd"/>
      <w:r w:rsidRPr="00F05C82">
        <w:t xml:space="preserve"> </w:t>
      </w:r>
      <w:proofErr w:type="spellStart"/>
      <w:r w:rsidRPr="00F05C82">
        <w:t>rātou</w:t>
      </w:r>
      <w:proofErr w:type="spellEnd"/>
      <w:r w:rsidRPr="00F05C82">
        <w:t xml:space="preserve"> ko te </w:t>
      </w:r>
      <w:proofErr w:type="spellStart"/>
      <w:r w:rsidRPr="00F05C82">
        <w:t>pūnaha</w:t>
      </w:r>
      <w:proofErr w:type="spellEnd"/>
      <w:r w:rsidRPr="00F05C82">
        <w:t xml:space="preserve"> o te hauora me te </w:t>
      </w:r>
      <w:proofErr w:type="spellStart"/>
      <w:r w:rsidRPr="00F05C82">
        <w:t>hunga</w:t>
      </w:r>
      <w:proofErr w:type="spellEnd"/>
      <w:r w:rsidRPr="00F05C82">
        <w:t xml:space="preserve"> whaikaha, </w:t>
      </w:r>
      <w:proofErr w:type="spellStart"/>
      <w:r w:rsidRPr="00F05C82">
        <w:t>mā</w:t>
      </w:r>
      <w:proofErr w:type="spellEnd"/>
      <w:r w:rsidRPr="00F05C82">
        <w:t xml:space="preserve"> </w:t>
      </w:r>
      <w:proofErr w:type="spellStart"/>
      <w:r w:rsidRPr="00F05C82">
        <w:t>ngā</w:t>
      </w:r>
      <w:proofErr w:type="spellEnd"/>
      <w:r w:rsidRPr="00F05C82">
        <w:t xml:space="preserve"> </w:t>
      </w:r>
      <w:proofErr w:type="spellStart"/>
      <w:r w:rsidRPr="00F05C82">
        <w:t>rautaki</w:t>
      </w:r>
      <w:proofErr w:type="spellEnd"/>
      <w:r w:rsidRPr="00F05C82">
        <w:t xml:space="preserve"> a </w:t>
      </w:r>
      <w:proofErr w:type="spellStart"/>
      <w:r w:rsidRPr="00F05C82">
        <w:t>ngā</w:t>
      </w:r>
      <w:proofErr w:type="spellEnd"/>
      <w:r w:rsidRPr="00F05C82">
        <w:t xml:space="preserve"> </w:t>
      </w:r>
      <w:proofErr w:type="spellStart"/>
      <w:r w:rsidRPr="00F05C82">
        <w:t>poari</w:t>
      </w:r>
      <w:proofErr w:type="spellEnd"/>
      <w:r w:rsidRPr="00F05C82">
        <w:t xml:space="preserve"> hauora</w:t>
      </w:r>
      <w:r>
        <w:t xml:space="preserve"> </w:t>
      </w:r>
      <w:r w:rsidRPr="00F05C82">
        <w:t>ā-</w:t>
      </w:r>
      <w:proofErr w:type="spellStart"/>
      <w:r w:rsidRPr="00F05C82">
        <w:t>rohe</w:t>
      </w:r>
      <w:proofErr w:type="spellEnd"/>
      <w:r w:rsidRPr="00F05C82">
        <w:t xml:space="preserve"> </w:t>
      </w:r>
      <w:proofErr w:type="spellStart"/>
      <w:r w:rsidRPr="00F05C82">
        <w:t>takitahi</w:t>
      </w:r>
      <w:proofErr w:type="spellEnd"/>
      <w:r w:rsidRPr="00F05C82">
        <w:t xml:space="preserve">, me </w:t>
      </w:r>
      <w:proofErr w:type="spellStart"/>
      <w:r w:rsidRPr="00F05C82">
        <w:t>ētahi</w:t>
      </w:r>
      <w:proofErr w:type="spellEnd"/>
      <w:r w:rsidRPr="00F05C82">
        <w:t xml:space="preserve"> </w:t>
      </w:r>
      <w:proofErr w:type="spellStart"/>
      <w:r w:rsidRPr="00F05C82">
        <w:t>atu</w:t>
      </w:r>
      <w:proofErr w:type="spellEnd"/>
      <w:r w:rsidRPr="00F05C82">
        <w:t xml:space="preserve"> </w:t>
      </w:r>
      <w:proofErr w:type="spellStart"/>
      <w:r w:rsidRPr="00F05C82">
        <w:t>mahere</w:t>
      </w:r>
      <w:proofErr w:type="spellEnd"/>
      <w:r w:rsidRPr="00F05C82">
        <w:t xml:space="preserve"> mahi, </w:t>
      </w:r>
      <w:r>
        <w:t xml:space="preserve">korero </w:t>
      </w:r>
      <w:proofErr w:type="spellStart"/>
      <w:r w:rsidRPr="00F05C82">
        <w:t>ārahi</w:t>
      </w:r>
      <w:proofErr w:type="spellEnd"/>
      <w:r w:rsidRPr="00F05C82">
        <w:t>,</w:t>
      </w:r>
      <w:r w:rsidRPr="00F05C82">
        <w:rPr>
          <w:spacing w:val="-7"/>
        </w:rPr>
        <w:t xml:space="preserve"> </w:t>
      </w:r>
      <w:proofErr w:type="spellStart"/>
      <w:r w:rsidRPr="00F05C82">
        <w:t>arotakenga</w:t>
      </w:r>
      <w:proofErr w:type="spellEnd"/>
      <w:r w:rsidRPr="00F05C82">
        <w:rPr>
          <w:spacing w:val="-7"/>
        </w:rPr>
        <w:t xml:space="preserve"> </w:t>
      </w:r>
      <w:r w:rsidRPr="00F05C82">
        <w:t>me</w:t>
      </w:r>
      <w:r w:rsidRPr="00F05C82">
        <w:rPr>
          <w:spacing w:val="-6"/>
        </w:rPr>
        <w:t xml:space="preserve"> </w:t>
      </w:r>
      <w:proofErr w:type="spellStart"/>
      <w:r w:rsidRPr="00F05C82">
        <w:t>ngā</w:t>
      </w:r>
      <w:proofErr w:type="spellEnd"/>
      <w:r w:rsidRPr="00F05C82">
        <w:rPr>
          <w:spacing w:val="-7"/>
        </w:rPr>
        <w:t xml:space="preserve"> </w:t>
      </w:r>
      <w:proofErr w:type="spellStart"/>
      <w:r w:rsidRPr="00F05C82">
        <w:t>tūhuratanga</w:t>
      </w:r>
      <w:proofErr w:type="spellEnd"/>
      <w:r w:rsidRPr="00F05C82">
        <w:t>,</w:t>
      </w:r>
      <w:r w:rsidRPr="00F05C82">
        <w:rPr>
          <w:spacing w:val="-6"/>
        </w:rPr>
        <w:t xml:space="preserve"> </w:t>
      </w:r>
      <w:proofErr w:type="spellStart"/>
      <w:r w:rsidRPr="00F05C82">
        <w:t>pērā</w:t>
      </w:r>
      <w:proofErr w:type="spellEnd"/>
      <w:r w:rsidRPr="00F05C82">
        <w:rPr>
          <w:spacing w:val="-7"/>
        </w:rPr>
        <w:t xml:space="preserve"> </w:t>
      </w:r>
      <w:proofErr w:type="spellStart"/>
      <w:r w:rsidRPr="00F05C82">
        <w:t>i</w:t>
      </w:r>
      <w:proofErr w:type="spellEnd"/>
      <w:r w:rsidRPr="00F05C82">
        <w:rPr>
          <w:spacing w:val="-7"/>
        </w:rPr>
        <w:t xml:space="preserve"> </w:t>
      </w:r>
      <w:proofErr w:type="spellStart"/>
      <w:r w:rsidRPr="00F05C82">
        <w:t>ēnei</w:t>
      </w:r>
      <w:proofErr w:type="spellEnd"/>
      <w:r w:rsidRPr="00F05C82">
        <w:rPr>
          <w:spacing w:val="-6"/>
        </w:rPr>
        <w:t xml:space="preserve"> </w:t>
      </w:r>
      <w:r w:rsidRPr="00F05C82">
        <w:t xml:space="preserve">e </w:t>
      </w:r>
      <w:proofErr w:type="spellStart"/>
      <w:r w:rsidRPr="00F05C82">
        <w:rPr>
          <w:spacing w:val="-3"/>
        </w:rPr>
        <w:t>rārangi</w:t>
      </w:r>
      <w:proofErr w:type="spellEnd"/>
      <w:r w:rsidRPr="00F05C82">
        <w:rPr>
          <w:spacing w:val="-3"/>
        </w:rPr>
        <w:t xml:space="preserve"> </w:t>
      </w:r>
      <w:proofErr w:type="spellStart"/>
      <w:r w:rsidRPr="00F05C82">
        <w:t>mai</w:t>
      </w:r>
      <w:proofErr w:type="spellEnd"/>
      <w:r w:rsidRPr="00F05C82">
        <w:t xml:space="preserve"> </w:t>
      </w:r>
      <w:proofErr w:type="spellStart"/>
      <w:r w:rsidRPr="00F05C82">
        <w:t>nei</w:t>
      </w:r>
      <w:proofErr w:type="spellEnd"/>
      <w:r w:rsidRPr="00F05C82">
        <w:t xml:space="preserve">, me </w:t>
      </w:r>
      <w:proofErr w:type="spellStart"/>
      <w:r w:rsidRPr="00F05C82">
        <w:t>ētahi</w:t>
      </w:r>
      <w:proofErr w:type="spellEnd"/>
      <w:r w:rsidRPr="00F05C82">
        <w:rPr>
          <w:spacing w:val="2"/>
        </w:rPr>
        <w:t xml:space="preserve"> </w:t>
      </w:r>
      <w:proofErr w:type="spellStart"/>
      <w:r w:rsidRPr="00F05C82">
        <w:t>atu</w:t>
      </w:r>
      <w:proofErr w:type="spellEnd"/>
      <w:r w:rsidRPr="00F05C82">
        <w:t>:</w:t>
      </w:r>
    </w:p>
    <w:p w14:paraId="6F667337" w14:textId="7D69FC11" w:rsidR="00050CE4" w:rsidRDefault="00050CE4" w:rsidP="00050CE4">
      <w:pPr>
        <w:pStyle w:val="Bullet"/>
      </w:pPr>
      <w:r>
        <w:t>Wai 2575 Health Services and Outcomes Kaupapa Inquiry</w:t>
      </w:r>
      <w:r>
        <w:rPr>
          <w:rStyle w:val="FootnoteReference"/>
        </w:rPr>
        <w:footnoteReference w:id="12"/>
      </w:r>
    </w:p>
    <w:p w14:paraId="485EF380" w14:textId="3AC350E0" w:rsidR="00050CE4" w:rsidRDefault="00050CE4" w:rsidP="00050CE4">
      <w:pPr>
        <w:pStyle w:val="Bullet"/>
      </w:pPr>
      <w:r>
        <w:t>Health and Disability System Review</w:t>
      </w:r>
      <w:r>
        <w:rPr>
          <w:rStyle w:val="FootnoteReference"/>
        </w:rPr>
        <w:footnoteReference w:id="13"/>
      </w:r>
    </w:p>
    <w:p w14:paraId="7DB04C57" w14:textId="31BE0A56" w:rsidR="00050CE4" w:rsidRDefault="00050CE4" w:rsidP="00050CE4">
      <w:pPr>
        <w:pStyle w:val="Bullet"/>
      </w:pPr>
      <w:r>
        <w:t>New Zealand Disability Strategy</w:t>
      </w:r>
      <w:r>
        <w:rPr>
          <w:rStyle w:val="FootnoteReference"/>
        </w:rPr>
        <w:footnoteReference w:id="14"/>
      </w:r>
    </w:p>
    <w:p w14:paraId="6F6D9373" w14:textId="3863AF9F" w:rsidR="00050CE4" w:rsidRDefault="00050CE4" w:rsidP="00050CE4">
      <w:pPr>
        <w:pStyle w:val="Bullet"/>
      </w:pPr>
      <w:proofErr w:type="spellStart"/>
      <w:r>
        <w:t>Whāia</w:t>
      </w:r>
      <w:proofErr w:type="spellEnd"/>
      <w:r>
        <w:t xml:space="preserve"> Te Ao </w:t>
      </w:r>
      <w:proofErr w:type="spellStart"/>
      <w:r>
        <w:t>Marama</w:t>
      </w:r>
      <w:proofErr w:type="spellEnd"/>
      <w:r>
        <w:t xml:space="preserve"> 2018 to 2022: The Māori Disability Action Plan</w:t>
      </w:r>
      <w:r>
        <w:rPr>
          <w:rStyle w:val="FootnoteReference"/>
        </w:rPr>
        <w:footnoteReference w:id="15"/>
      </w:r>
    </w:p>
    <w:p w14:paraId="7D68F800" w14:textId="7AB30862" w:rsidR="00050CE4" w:rsidRDefault="00050CE4" w:rsidP="00BE7D6B">
      <w:pPr>
        <w:pStyle w:val="Bullet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215E844" wp14:editId="21DC67DC">
            <wp:simplePos x="0" y="0"/>
            <wp:positionH relativeFrom="column">
              <wp:posOffset>3000375</wp:posOffset>
            </wp:positionH>
            <wp:positionV relativeFrom="paragraph">
              <wp:posOffset>385445</wp:posOffset>
            </wp:positionV>
            <wp:extent cx="3090545" cy="2787650"/>
            <wp:effectExtent l="0" t="0" r="0" b="0"/>
            <wp:wrapTight wrapText="bothSides">
              <wp:wrapPolygon edited="0">
                <wp:start x="0" y="0"/>
                <wp:lineTo x="0" y="21403"/>
                <wp:lineTo x="21436" y="21403"/>
                <wp:lineTo x="21436" y="0"/>
                <wp:lineTo x="0" y="0"/>
              </wp:wrapPolygon>
            </wp:wrapTight>
            <wp:docPr id="19" name="Picture 19" descr="Ko te putatara, ko te putatara,&#10;Whaia i te ao marama&#10;Takahia nga ara tiki, kia whakahauroatia ai te iwi Māori &#10;Mai te timatanga, tae noa ki te mutunga&#10;Ko te putatara, ko te putatara&#10;Tihei mauri 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Response to </w:t>
      </w:r>
      <w:proofErr w:type="spellStart"/>
      <w:r>
        <w:t>He</w:t>
      </w:r>
      <w:proofErr w:type="spellEnd"/>
      <w:r>
        <w:t xml:space="preserve"> Ara Oranga: the report on the Government Inquiry into Mental Health and Addiction</w:t>
      </w:r>
      <w:r>
        <w:rPr>
          <w:rStyle w:val="FootnoteReference"/>
        </w:rPr>
        <w:footnoteReference w:id="16"/>
      </w:r>
    </w:p>
    <w:p w14:paraId="3EFF229E" w14:textId="33DF15F0" w:rsidR="00050CE4" w:rsidRDefault="00050CE4" w:rsidP="00050CE4">
      <w:pPr>
        <w:pStyle w:val="Bullet"/>
      </w:pPr>
      <w:r>
        <w:t xml:space="preserve">Every Life Matters: He </w:t>
      </w:r>
      <w:proofErr w:type="spellStart"/>
      <w:r>
        <w:t>Tapu</w:t>
      </w:r>
      <w:proofErr w:type="spellEnd"/>
      <w:r>
        <w:t xml:space="preserve"> te Oranga o </w:t>
      </w:r>
      <w:proofErr w:type="spellStart"/>
      <w:r>
        <w:t>ia</w:t>
      </w:r>
      <w:proofErr w:type="spellEnd"/>
      <w:r>
        <w:t xml:space="preserve"> Tangata: Suicide </w:t>
      </w:r>
    </w:p>
    <w:p w14:paraId="5CDFE2BC" w14:textId="5E443BB2" w:rsidR="00050CE4" w:rsidRDefault="00050CE4" w:rsidP="00050CE4">
      <w:pPr>
        <w:pStyle w:val="Bullet"/>
      </w:pPr>
      <w:r>
        <w:t>Prevention Strategy 2019–2029</w:t>
      </w:r>
      <w:r>
        <w:rPr>
          <w:rStyle w:val="FootnoteReference"/>
        </w:rPr>
        <w:footnoteReference w:id="17"/>
      </w:r>
    </w:p>
    <w:p w14:paraId="140A3040" w14:textId="7CA1615B" w:rsidR="00050CE4" w:rsidRDefault="00050CE4" w:rsidP="00050CE4">
      <w:pPr>
        <w:pStyle w:val="Bullet"/>
      </w:pPr>
      <w:r>
        <w:t>New Zealand Cancer Action Plan 2019–2029</w:t>
      </w:r>
      <w:r>
        <w:rPr>
          <w:rStyle w:val="FootnoteReference"/>
        </w:rPr>
        <w:footnoteReference w:id="18"/>
      </w:r>
    </w:p>
    <w:p w14:paraId="65E9B494" w14:textId="52F20A7A" w:rsidR="00050CE4" w:rsidRDefault="00050CE4" w:rsidP="00050CE4">
      <w:pPr>
        <w:pStyle w:val="Bullet"/>
      </w:pPr>
      <w:r>
        <w:t>Child and Youth Wellbeing Strategy.</w:t>
      </w:r>
      <w:r>
        <w:rPr>
          <w:rStyle w:val="FootnoteReference"/>
        </w:rPr>
        <w:footnoteReference w:id="19"/>
      </w:r>
    </w:p>
    <w:p w14:paraId="038ECB20" w14:textId="7AB1BFD5" w:rsidR="00050CE4" w:rsidRDefault="00050CE4" w:rsidP="00050CE4">
      <w:pPr>
        <w:rPr>
          <w:lang w:eastAsia="en-GB"/>
        </w:rPr>
      </w:pPr>
    </w:p>
    <w:p w14:paraId="247D9FC3" w14:textId="4341CCDD" w:rsidR="00604D01" w:rsidRPr="00F05C82" w:rsidRDefault="00604D01" w:rsidP="00604D01">
      <w:pPr>
        <w:pStyle w:val="BodyText"/>
        <w:spacing w:before="60" w:line="297" w:lineRule="auto"/>
        <w:ind w:right="1"/>
        <w:rPr>
          <w:color w:val="000000" w:themeColor="text1"/>
        </w:rPr>
      </w:pPr>
      <w:r w:rsidRPr="00F05C82">
        <w:rPr>
          <w:color w:val="000000" w:themeColor="text1"/>
        </w:rPr>
        <w:t xml:space="preserve">He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tōmua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whakatutukinga</w:t>
      </w:r>
      <w:proofErr w:type="spellEnd"/>
      <w:r w:rsidRPr="00F05C82">
        <w:rPr>
          <w:color w:val="000000" w:themeColor="text1"/>
        </w:rPr>
        <w:t xml:space="preserve"> o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wawata</w:t>
      </w:r>
      <w:proofErr w:type="spellEnd"/>
      <w:r w:rsidRPr="00F05C82">
        <w:rPr>
          <w:color w:val="000000" w:themeColor="text1"/>
        </w:rPr>
        <w:t xml:space="preserve"> o </w:t>
      </w:r>
      <w:r w:rsidRPr="00F05C82">
        <w:rPr>
          <w:color w:val="000000" w:themeColor="text1"/>
          <w:spacing w:val="-3"/>
        </w:rPr>
        <w:t xml:space="preserve">te </w:t>
      </w:r>
      <w:r w:rsidRPr="00F05C82">
        <w:rPr>
          <w:color w:val="000000" w:themeColor="text1"/>
        </w:rPr>
        <w:t xml:space="preserve">Māori me </w:t>
      </w:r>
      <w:proofErr w:type="spellStart"/>
      <w:r w:rsidRPr="00F05C82">
        <w:rPr>
          <w:color w:val="000000" w:themeColor="text1"/>
        </w:rPr>
        <w:t>ngā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whāinga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mō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r w:rsidRPr="00F05C82">
        <w:rPr>
          <w:color w:val="000000" w:themeColor="text1"/>
          <w:spacing w:val="-2"/>
        </w:rPr>
        <w:t xml:space="preserve">hauora </w:t>
      </w:r>
      <w:r w:rsidRPr="00F05C82">
        <w:rPr>
          <w:color w:val="000000" w:themeColor="text1"/>
        </w:rPr>
        <w:t xml:space="preserve">me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oranga</w:t>
      </w:r>
      <w:proofErr w:type="spellEnd"/>
      <w:r w:rsidRPr="00F05C82">
        <w:rPr>
          <w:color w:val="000000" w:themeColor="text1"/>
        </w:rPr>
        <w:t xml:space="preserve"> tangata, </w:t>
      </w:r>
      <w:proofErr w:type="spellStart"/>
      <w:r w:rsidRPr="00F05C82">
        <w:rPr>
          <w:color w:val="000000" w:themeColor="text1"/>
        </w:rPr>
        <w:t>huri</w:t>
      </w:r>
      <w:proofErr w:type="spellEnd"/>
      <w:r w:rsidRPr="00F05C82">
        <w:rPr>
          <w:color w:val="000000" w:themeColor="text1"/>
        </w:rPr>
        <w:t xml:space="preserve"> noa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pūnaha</w:t>
      </w:r>
      <w:proofErr w:type="spellEnd"/>
      <w:r w:rsidRPr="00F05C82">
        <w:rPr>
          <w:color w:val="000000" w:themeColor="text1"/>
        </w:rPr>
        <w:t xml:space="preserve"> hauora me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hunga</w:t>
      </w:r>
      <w:proofErr w:type="spellEnd"/>
      <w:r w:rsidRPr="00F05C82">
        <w:rPr>
          <w:color w:val="000000" w:themeColor="text1"/>
        </w:rPr>
        <w:t xml:space="preserve"> whaikaha, </w:t>
      </w:r>
      <w:proofErr w:type="spellStart"/>
      <w:r w:rsidRPr="00F05C82">
        <w:rPr>
          <w:color w:val="000000" w:themeColor="text1"/>
        </w:rPr>
        <w:t>waihoki</w:t>
      </w:r>
      <w:proofErr w:type="spellEnd"/>
      <w:r w:rsidRPr="00F05C82">
        <w:rPr>
          <w:color w:val="000000" w:themeColor="text1"/>
        </w:rPr>
        <w:t xml:space="preserve">,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roto </w:t>
      </w:r>
      <w:proofErr w:type="spellStart"/>
      <w:r w:rsidRPr="00F05C82">
        <w:rPr>
          <w:color w:val="000000" w:themeColor="text1"/>
        </w:rPr>
        <w:t>i</w:t>
      </w:r>
      <w:proofErr w:type="spellEnd"/>
      <w:r w:rsidRPr="00F05C82">
        <w:rPr>
          <w:color w:val="000000" w:themeColor="text1"/>
        </w:rPr>
        <w:t xml:space="preserve"> </w:t>
      </w:r>
      <w:r w:rsidRPr="00F05C82">
        <w:rPr>
          <w:color w:val="000000" w:themeColor="text1"/>
          <w:spacing w:val="-3"/>
        </w:rPr>
        <w:t xml:space="preserve">te </w:t>
      </w:r>
      <w:proofErr w:type="spellStart"/>
      <w:r w:rsidRPr="00F05C82">
        <w:rPr>
          <w:color w:val="000000" w:themeColor="text1"/>
        </w:rPr>
        <w:t>rāngai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pāpori</w:t>
      </w:r>
      <w:proofErr w:type="spellEnd"/>
      <w:r w:rsidRPr="00F05C8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F05C82">
        <w:rPr>
          <w:color w:val="000000" w:themeColor="text1"/>
        </w:rPr>
        <w:t xml:space="preserve">te </w:t>
      </w:r>
      <w:proofErr w:type="spellStart"/>
      <w:r w:rsidRPr="00F05C82">
        <w:rPr>
          <w:color w:val="000000" w:themeColor="text1"/>
        </w:rPr>
        <w:t>rāngai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ture</w:t>
      </w:r>
      <w:proofErr w:type="spellEnd"/>
      <w:r w:rsidRPr="00F05C82">
        <w:rPr>
          <w:color w:val="000000" w:themeColor="text1"/>
        </w:rPr>
        <w:t xml:space="preserve">, te ao </w:t>
      </w:r>
      <w:proofErr w:type="spellStart"/>
      <w:r w:rsidRPr="00F05C82">
        <w:rPr>
          <w:color w:val="000000" w:themeColor="text1"/>
        </w:rPr>
        <w:t>ōhanga</w:t>
      </w:r>
      <w:proofErr w:type="spellEnd"/>
      <w:r w:rsidRPr="00F05C82">
        <w:rPr>
          <w:color w:val="000000" w:themeColor="text1"/>
        </w:rPr>
        <w:t xml:space="preserve"> me te </w:t>
      </w:r>
      <w:proofErr w:type="spellStart"/>
      <w:r w:rsidRPr="00F05C82">
        <w:rPr>
          <w:color w:val="000000" w:themeColor="text1"/>
        </w:rPr>
        <w:t>rāngai</w:t>
      </w:r>
      <w:proofErr w:type="spellEnd"/>
      <w:r w:rsidRPr="00F05C82">
        <w:rPr>
          <w:color w:val="000000" w:themeColor="text1"/>
        </w:rPr>
        <w:t xml:space="preserve"> </w:t>
      </w:r>
      <w:proofErr w:type="spellStart"/>
      <w:r w:rsidRPr="00F05C82">
        <w:rPr>
          <w:color w:val="000000" w:themeColor="text1"/>
        </w:rPr>
        <w:t>taiao</w:t>
      </w:r>
      <w:proofErr w:type="spellEnd"/>
      <w:r w:rsidRPr="00F05C82">
        <w:rPr>
          <w:color w:val="000000" w:themeColor="text1"/>
        </w:rPr>
        <w:t>.</w:t>
      </w:r>
    </w:p>
    <w:p w14:paraId="02D131CC" w14:textId="4073C1C7" w:rsidR="00050CE4" w:rsidRDefault="00050CE4" w:rsidP="00050CE4">
      <w:pPr>
        <w:rPr>
          <w:lang w:eastAsia="en-GB"/>
        </w:rPr>
      </w:pPr>
    </w:p>
    <w:p w14:paraId="232FC131" w14:textId="77777777" w:rsidR="0030220C" w:rsidRDefault="0030220C" w:rsidP="00050CE4">
      <w:pPr>
        <w:rPr>
          <w:lang w:eastAsia="en-GB"/>
        </w:rPr>
        <w:sectPr w:rsidR="0030220C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20220D0" w14:textId="5AA7691F" w:rsidR="00050CE4" w:rsidRDefault="00604D01" w:rsidP="0030220C">
      <w:pPr>
        <w:pStyle w:val="Heading1-nonumbering"/>
      </w:pPr>
      <w:bookmarkStart w:id="24" w:name="_Toc50641641"/>
      <w:r>
        <w:lastRenderedPageBreak/>
        <w:t xml:space="preserve">Ngā </w:t>
      </w:r>
      <w:proofErr w:type="spellStart"/>
      <w:r>
        <w:t>putanga</w:t>
      </w:r>
      <w:proofErr w:type="spellEnd"/>
      <w:r>
        <w:t xml:space="preserve"> e </w:t>
      </w:r>
      <w:proofErr w:type="spellStart"/>
      <w:r>
        <w:t>hiahia</w:t>
      </w:r>
      <w:proofErr w:type="spellEnd"/>
      <w:r>
        <w:t xml:space="preserve"> </w:t>
      </w:r>
      <w:proofErr w:type="spellStart"/>
      <w:r>
        <w:t>ana</w:t>
      </w:r>
      <w:bookmarkEnd w:id="24"/>
      <w:proofErr w:type="spellEnd"/>
    </w:p>
    <w:p w14:paraId="41A84C4D" w14:textId="2B676996" w:rsidR="0030220C" w:rsidRDefault="00604D01" w:rsidP="0030220C">
      <w:pPr>
        <w:pStyle w:val="Heading2-nonumbering"/>
        <w:rPr>
          <w:color w:val="23305D"/>
          <w:spacing w:val="-10"/>
          <w:sz w:val="72"/>
        </w:rPr>
      </w:pPr>
      <w:bookmarkStart w:id="25" w:name="_Toc50641642"/>
      <w:proofErr w:type="spellStart"/>
      <w:r>
        <w:t>Putanga</w:t>
      </w:r>
      <w:proofErr w:type="spellEnd"/>
      <w:r w:rsidR="0030220C">
        <w:t xml:space="preserve"> 1</w:t>
      </w:r>
      <w:bookmarkEnd w:id="25"/>
    </w:p>
    <w:p w14:paraId="56662EDA" w14:textId="0AA1651C" w:rsidR="00604D01" w:rsidRDefault="00604D01" w:rsidP="00604D01">
      <w:pPr>
        <w:spacing w:before="226" w:line="273" w:lineRule="auto"/>
        <w:ind w:left="20" w:right="548"/>
        <w:rPr>
          <w:sz w:val="28"/>
        </w:rPr>
      </w:pPr>
      <w:r>
        <w:rPr>
          <w:color w:val="575756"/>
          <w:sz w:val="28"/>
        </w:rPr>
        <w:t xml:space="preserve">Me </w:t>
      </w:r>
      <w:proofErr w:type="spellStart"/>
      <w:r>
        <w:rPr>
          <w:color w:val="575756"/>
          <w:sz w:val="28"/>
        </w:rPr>
        <w:t>tū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ngā</w:t>
      </w:r>
      <w:proofErr w:type="spellEnd"/>
      <w:r>
        <w:rPr>
          <w:color w:val="575756"/>
          <w:sz w:val="28"/>
        </w:rPr>
        <w:t xml:space="preserve"> iwi, </w:t>
      </w:r>
      <w:proofErr w:type="spellStart"/>
      <w:r>
        <w:rPr>
          <w:color w:val="575756"/>
          <w:sz w:val="28"/>
        </w:rPr>
        <w:t>ngā</w:t>
      </w:r>
      <w:proofErr w:type="spellEnd"/>
      <w:r>
        <w:rPr>
          <w:color w:val="575756"/>
          <w:sz w:val="28"/>
        </w:rPr>
        <w:t xml:space="preserve"> hapū, </w:t>
      </w:r>
      <w:proofErr w:type="spellStart"/>
      <w:r>
        <w:rPr>
          <w:color w:val="575756"/>
          <w:sz w:val="28"/>
        </w:rPr>
        <w:t>ngā</w:t>
      </w:r>
      <w:proofErr w:type="spellEnd"/>
      <w:r>
        <w:rPr>
          <w:color w:val="575756"/>
          <w:sz w:val="28"/>
        </w:rPr>
        <w:t xml:space="preserve"> whānau me </w:t>
      </w:r>
      <w:proofErr w:type="spellStart"/>
      <w:r>
        <w:rPr>
          <w:color w:val="575756"/>
          <w:sz w:val="28"/>
        </w:rPr>
        <w:t>ngā</w:t>
      </w:r>
      <w:proofErr w:type="spellEnd"/>
      <w:r>
        <w:rPr>
          <w:color w:val="575756"/>
          <w:sz w:val="28"/>
        </w:rPr>
        <w:t xml:space="preserve"> hapori Māori </w:t>
      </w:r>
      <w:proofErr w:type="spellStart"/>
      <w:r>
        <w:rPr>
          <w:color w:val="575756"/>
          <w:sz w:val="28"/>
        </w:rPr>
        <w:t>i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runga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i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tō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rātou</w:t>
      </w:r>
      <w:proofErr w:type="spellEnd"/>
      <w:r>
        <w:rPr>
          <w:color w:val="575756"/>
          <w:sz w:val="28"/>
        </w:rPr>
        <w:t xml:space="preserve"> mana motuhake </w:t>
      </w:r>
      <w:proofErr w:type="spellStart"/>
      <w:r>
        <w:rPr>
          <w:color w:val="575756"/>
          <w:sz w:val="28"/>
        </w:rPr>
        <w:t>hei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whakapiki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ake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i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tō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rātou</w:t>
      </w:r>
      <w:proofErr w:type="spellEnd"/>
      <w:r>
        <w:rPr>
          <w:color w:val="575756"/>
          <w:sz w:val="28"/>
        </w:rPr>
        <w:t xml:space="preserve"> hauora me </w:t>
      </w:r>
      <w:proofErr w:type="spellStart"/>
      <w:r>
        <w:rPr>
          <w:color w:val="575756"/>
          <w:sz w:val="28"/>
        </w:rPr>
        <w:t>tō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rātou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oranga</w:t>
      </w:r>
      <w:proofErr w:type="spellEnd"/>
      <w:r>
        <w:rPr>
          <w:color w:val="575756"/>
          <w:sz w:val="28"/>
        </w:rPr>
        <w:t>.</w:t>
      </w:r>
    </w:p>
    <w:p w14:paraId="046CD088" w14:textId="3B0960CD" w:rsidR="00604D01" w:rsidRDefault="00604D01" w:rsidP="00604D01">
      <w:pPr>
        <w:pStyle w:val="BodyText"/>
        <w:spacing w:before="142" w:line="297" w:lineRule="auto"/>
        <w:ind w:right="-5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</w:t>
      </w:r>
      <w:proofErr w:type="spellStart"/>
      <w:r>
        <w:rPr>
          <w:color w:val="1D1D1B"/>
        </w:rPr>
        <w:t>tōnā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mana motuhake </w:t>
      </w:r>
      <w:r>
        <w:rPr>
          <w:color w:val="1D1D1B"/>
          <w:spacing w:val="-13"/>
        </w:rPr>
        <w:t xml:space="preserve">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tōna</w:t>
      </w:r>
      <w:proofErr w:type="spellEnd"/>
      <w:r>
        <w:rPr>
          <w:color w:val="1D1D1B"/>
        </w:rPr>
        <w:t xml:space="preserve"> hauora me </w:t>
      </w:r>
      <w:proofErr w:type="spellStart"/>
      <w:r>
        <w:rPr>
          <w:color w:val="1D1D1B"/>
        </w:rPr>
        <w:t>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wawata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. Me </w:t>
      </w:r>
      <w:proofErr w:type="spellStart"/>
      <w:r>
        <w:rPr>
          <w:color w:val="1D1D1B"/>
        </w:rPr>
        <w:t>tahuri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kē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mana whakahaere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kimi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Māori,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whakapūmau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hauora,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taiao</w:t>
      </w:r>
      <w:proofErr w:type="spellEnd"/>
      <w:r>
        <w:rPr>
          <w:color w:val="1D1D1B"/>
        </w:rPr>
        <w:t xml:space="preserve"> me te hapori, 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pai</w:t>
      </w:r>
      <w:proofErr w:type="spellEnd"/>
      <w:r>
        <w:rPr>
          <w:color w:val="1D1D1B"/>
        </w:rPr>
        <w:t xml:space="preserve"> ai, e </w:t>
      </w:r>
      <w:proofErr w:type="spellStart"/>
      <w:r>
        <w:rPr>
          <w:color w:val="1D1D1B"/>
        </w:rPr>
        <w:t>tipu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tamariki.</w:t>
      </w:r>
    </w:p>
    <w:p w14:paraId="60076E4E" w14:textId="568207FE" w:rsidR="00604D01" w:rsidRDefault="00604D01" w:rsidP="00604D01">
      <w:pPr>
        <w:pStyle w:val="BodyText"/>
        <w:spacing w:before="95" w:line="297" w:lineRule="auto"/>
        <w:ind w:right="548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1 me te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2 o te Tiriti, </w:t>
      </w:r>
      <w:proofErr w:type="spellStart"/>
      <w:r>
        <w:rPr>
          <w:color w:val="1D1D1B"/>
        </w:rPr>
        <w:t>waihoki</w:t>
      </w:r>
      <w:proofErr w:type="spellEnd"/>
      <w:r>
        <w:rPr>
          <w:color w:val="1D1D1B"/>
        </w:rPr>
        <w:t xml:space="preserve">, e </w:t>
      </w:r>
      <w:proofErr w:type="spellStart"/>
      <w:r>
        <w:rPr>
          <w:color w:val="1D1D1B"/>
        </w:rPr>
        <w:t>whakatinana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pātuitanga</w:t>
      </w:r>
      <w:proofErr w:type="spellEnd"/>
      <w:r>
        <w:rPr>
          <w:color w:val="1D1D1B"/>
        </w:rPr>
        <w:t xml:space="preserve">, o te tino rangatiratanga me te </w:t>
      </w:r>
      <w:proofErr w:type="spellStart"/>
      <w:r>
        <w:rPr>
          <w:color w:val="1D1D1B"/>
        </w:rPr>
        <w:t>whakatuwheratanga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Māori.</w:t>
      </w:r>
    </w:p>
    <w:p w14:paraId="00C58077" w14:textId="294CB21C" w:rsidR="00604D01" w:rsidRDefault="00604D01" w:rsidP="00604D01">
      <w:pPr>
        <w:pStyle w:val="BodyText"/>
      </w:pPr>
      <w:r>
        <w:rPr>
          <w:color w:val="1D1D1B"/>
        </w:rPr>
        <w:t xml:space="preserve">Ko te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wawata</w:t>
      </w:r>
      <w:proofErr w:type="spellEnd"/>
      <w:r>
        <w:rPr>
          <w:color w:val="1D1D1B"/>
        </w:rPr>
        <w:t xml:space="preserve"> o te Māori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hauora me 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whāia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 pae ora,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ora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taiao</w:t>
      </w:r>
      <w:proofErr w:type="spellEnd"/>
      <w:r>
        <w:rPr>
          <w:color w:val="1D1D1B"/>
        </w:rPr>
        <w:t xml:space="preserve"> (wai ora),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ora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whānau (whānau ora),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ora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>tangata (mauri ora).</w:t>
      </w:r>
    </w:p>
    <w:p w14:paraId="5AAA2D17" w14:textId="4683FBC5" w:rsidR="009F34C2" w:rsidRDefault="00604D01" w:rsidP="009F34C2">
      <w:pPr>
        <w:pStyle w:val="Heading2-nonumbering"/>
      </w:pPr>
      <w:bookmarkStart w:id="26" w:name="_Toc50641643"/>
      <w:proofErr w:type="spellStart"/>
      <w:r>
        <w:t>Putanga</w:t>
      </w:r>
      <w:proofErr w:type="spellEnd"/>
      <w:r w:rsidR="009F34C2">
        <w:t xml:space="preserve"> 2</w:t>
      </w:r>
      <w:bookmarkEnd w:id="26"/>
    </w:p>
    <w:p w14:paraId="5FD41115" w14:textId="55E5E322" w:rsidR="00604D01" w:rsidRDefault="00604D01" w:rsidP="00604D01">
      <w:pPr>
        <w:spacing w:before="226"/>
        <w:ind w:left="20"/>
        <w:rPr>
          <w:sz w:val="28"/>
        </w:rPr>
      </w:pPr>
      <w:r>
        <w:rPr>
          <w:color w:val="575756"/>
          <w:sz w:val="28"/>
        </w:rPr>
        <w:t xml:space="preserve">He </w:t>
      </w:r>
      <w:proofErr w:type="spellStart"/>
      <w:r>
        <w:rPr>
          <w:color w:val="575756"/>
          <w:sz w:val="28"/>
        </w:rPr>
        <w:t>tautika</w:t>
      </w:r>
      <w:proofErr w:type="spellEnd"/>
      <w:r>
        <w:rPr>
          <w:color w:val="575756"/>
          <w:sz w:val="28"/>
        </w:rPr>
        <w:t xml:space="preserve">, he </w:t>
      </w:r>
      <w:proofErr w:type="spellStart"/>
      <w:r>
        <w:rPr>
          <w:color w:val="575756"/>
          <w:sz w:val="28"/>
        </w:rPr>
        <w:t>pūmau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hoki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ngā</w:t>
      </w:r>
      <w:proofErr w:type="spellEnd"/>
      <w:r>
        <w:rPr>
          <w:color w:val="575756"/>
          <w:sz w:val="28"/>
        </w:rPr>
        <w:t xml:space="preserve"> whakahaere o te </w:t>
      </w:r>
      <w:proofErr w:type="spellStart"/>
      <w:r>
        <w:rPr>
          <w:color w:val="575756"/>
          <w:sz w:val="28"/>
        </w:rPr>
        <w:t>pūnaha</w:t>
      </w:r>
      <w:proofErr w:type="spellEnd"/>
      <w:r>
        <w:rPr>
          <w:color w:val="575756"/>
          <w:sz w:val="28"/>
        </w:rPr>
        <w:t xml:space="preserve"> o te hauora me te </w:t>
      </w:r>
      <w:proofErr w:type="spellStart"/>
      <w:r>
        <w:rPr>
          <w:color w:val="575756"/>
          <w:sz w:val="28"/>
        </w:rPr>
        <w:t>hunga</w:t>
      </w:r>
      <w:proofErr w:type="spellEnd"/>
      <w:r>
        <w:rPr>
          <w:color w:val="575756"/>
          <w:sz w:val="28"/>
        </w:rPr>
        <w:t xml:space="preserve"> whaikaha </w:t>
      </w:r>
      <w:proofErr w:type="spellStart"/>
      <w:r>
        <w:rPr>
          <w:color w:val="575756"/>
          <w:sz w:val="28"/>
        </w:rPr>
        <w:t>kia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whiwhi</w:t>
      </w:r>
      <w:proofErr w:type="spellEnd"/>
      <w:r>
        <w:rPr>
          <w:color w:val="575756"/>
          <w:sz w:val="28"/>
        </w:rPr>
        <w:t xml:space="preserve"> a </w:t>
      </w:r>
      <w:proofErr w:type="spellStart"/>
      <w:r>
        <w:rPr>
          <w:color w:val="575756"/>
          <w:sz w:val="28"/>
        </w:rPr>
        <w:t>ngāi</w:t>
      </w:r>
      <w:proofErr w:type="spellEnd"/>
      <w:r>
        <w:rPr>
          <w:color w:val="575756"/>
          <w:sz w:val="28"/>
        </w:rPr>
        <w:t xml:space="preserve"> Māori </w:t>
      </w:r>
      <w:proofErr w:type="spellStart"/>
      <w:r>
        <w:rPr>
          <w:color w:val="575756"/>
          <w:sz w:val="28"/>
        </w:rPr>
        <w:t>ki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ngā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putanga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taurite</w:t>
      </w:r>
      <w:proofErr w:type="spellEnd"/>
      <w:r>
        <w:rPr>
          <w:color w:val="575756"/>
          <w:sz w:val="28"/>
        </w:rPr>
        <w:t>.</w:t>
      </w:r>
    </w:p>
    <w:p w14:paraId="65A04D83" w14:textId="77777777" w:rsidR="00604D01" w:rsidRDefault="00604D01" w:rsidP="00604D01">
      <w:pPr>
        <w:pStyle w:val="BodyText"/>
        <w:spacing w:before="142" w:line="297" w:lineRule="auto"/>
        <w:ind w:right="39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o te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o Aotearoa. Me </w:t>
      </w:r>
      <w:proofErr w:type="spellStart"/>
      <w:r>
        <w:rPr>
          <w:color w:val="1D1D1B"/>
        </w:rPr>
        <w:t>whakaae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kaituku</w:t>
      </w:r>
      <w:proofErr w:type="spellEnd"/>
      <w:r>
        <w:rPr>
          <w:color w:val="1D1D1B"/>
        </w:rPr>
        <w:t xml:space="preserve"> katoa 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e </w:t>
      </w:r>
      <w:proofErr w:type="spellStart"/>
      <w:r>
        <w:rPr>
          <w:color w:val="1D1D1B"/>
        </w:rPr>
        <w:t>takatahi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hauora, </w:t>
      </w:r>
      <w:proofErr w:type="spellStart"/>
      <w:r>
        <w:rPr>
          <w:color w:val="1D1D1B"/>
        </w:rPr>
        <w:t>waihoki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-kore </w:t>
      </w:r>
      <w:proofErr w:type="spellStart"/>
      <w:r>
        <w:rPr>
          <w:color w:val="1D1D1B"/>
        </w:rPr>
        <w:t>tērā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kino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heoi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taea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karo</w:t>
      </w:r>
      <w:proofErr w:type="spellEnd"/>
      <w:r>
        <w:rPr>
          <w:color w:val="1D1D1B"/>
        </w:rPr>
        <w:t xml:space="preserve">. Ka </w:t>
      </w:r>
      <w:proofErr w:type="spellStart"/>
      <w:r>
        <w:rPr>
          <w:color w:val="1D1D1B"/>
        </w:rPr>
        <w:t>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mana whakahaere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tuku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tōtika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kimi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mahi e </w:t>
      </w:r>
      <w:proofErr w:type="spellStart"/>
      <w:r>
        <w:rPr>
          <w:color w:val="1D1D1B"/>
        </w:rPr>
        <w:t>arotahi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, 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wawata</w:t>
      </w:r>
      <w:proofErr w:type="spellEnd"/>
      <w:r>
        <w:rPr>
          <w:color w:val="1D1D1B"/>
        </w:rPr>
        <w:t xml:space="preserve"> o te Māori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hauora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mateā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kāore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whakatutukihia</w:t>
      </w:r>
      <w:proofErr w:type="spellEnd"/>
      <w:r>
        <w:rPr>
          <w:color w:val="1D1D1B"/>
        </w:rPr>
        <w:t>.</w:t>
      </w:r>
    </w:p>
    <w:p w14:paraId="51CA7BB2" w14:textId="3DEF0872" w:rsidR="00604D01" w:rsidRDefault="00604D01" w:rsidP="00604D01">
      <w:pPr>
        <w:pStyle w:val="BodyText"/>
        <w:spacing w:before="95" w:line="297" w:lineRule="auto"/>
      </w:pPr>
      <w:r>
        <w:rPr>
          <w:color w:val="1D1D1B"/>
        </w:rPr>
        <w:t xml:space="preserve">Kei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kawe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nuinga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taumahatanga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ao hauora,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ko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kino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hauora, </w:t>
      </w:r>
      <w:r>
        <w:rPr>
          <w:color w:val="1D1D1B"/>
          <w:spacing w:val="-3"/>
        </w:rPr>
        <w:t xml:space="preserve">ko te </w:t>
      </w:r>
      <w:proofErr w:type="spellStart"/>
      <w:r>
        <w:rPr>
          <w:color w:val="1D1D1B"/>
        </w:rPr>
        <w:t>pānga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mate whaikaha,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</w:rPr>
        <w:t>.</w:t>
      </w:r>
      <w:r>
        <w:rPr>
          <w:rStyle w:val="FootnoteReference"/>
          <w:color w:val="1D1D1B"/>
        </w:rPr>
        <w:footnoteReference w:id="20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E </w:t>
      </w:r>
      <w:proofErr w:type="spellStart"/>
      <w:r>
        <w:rPr>
          <w:color w:val="1D1D1B"/>
        </w:rPr>
        <w:t>whāngaihia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-kore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rerekētanga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pāpori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ao </w:t>
      </w:r>
      <w:proofErr w:type="spellStart"/>
      <w:r>
        <w:rPr>
          <w:color w:val="1D1D1B"/>
        </w:rPr>
        <w:t>ōhanga</w:t>
      </w:r>
      <w:proofErr w:type="spellEnd"/>
      <w:r>
        <w:rPr>
          <w:color w:val="1D1D1B"/>
        </w:rPr>
        <w:t xml:space="preserve"> me</w:t>
      </w:r>
    </w:p>
    <w:p w14:paraId="5FF84516" w14:textId="6E7267C4" w:rsidR="00604D01" w:rsidRDefault="00604D01" w:rsidP="00604D01">
      <w:pPr>
        <w:pStyle w:val="BodyText"/>
        <w:spacing w:line="297" w:lineRule="auto"/>
        <w:ind w:right="230"/>
        <w:jc w:val="both"/>
        <w:rPr>
          <w:b/>
          <w:sz w:val="10"/>
        </w:rPr>
      </w:pPr>
      <w:proofErr w:type="spellStart"/>
      <w:r>
        <w:rPr>
          <w:color w:val="1D1D1B"/>
        </w:rPr>
        <w:lastRenderedPageBreak/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whanonga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tangata e </w:t>
      </w:r>
      <w:proofErr w:type="spellStart"/>
      <w:r>
        <w:rPr>
          <w:color w:val="1D1D1B"/>
        </w:rPr>
        <w:t>whakaawe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.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tāpiri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, ko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āhei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tangata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  <w:spacing w:val="-3"/>
        </w:rPr>
        <w:t>toro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tiaki</w:t>
      </w:r>
      <w:proofErr w:type="spellEnd"/>
      <w:r>
        <w:rPr>
          <w:color w:val="1D1D1B"/>
        </w:rPr>
        <w:t xml:space="preserve"> 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a </w:t>
      </w:r>
      <w:proofErr w:type="spellStart"/>
      <w:r>
        <w:rPr>
          <w:color w:val="1D1D1B"/>
        </w:rPr>
        <w:t>ērā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>.</w:t>
      </w:r>
      <w:r>
        <w:rPr>
          <w:rStyle w:val="FootnoteReference"/>
          <w:color w:val="1D1D1B"/>
        </w:rPr>
        <w:footnoteReference w:id="21"/>
      </w:r>
    </w:p>
    <w:p w14:paraId="14E26001" w14:textId="7F6C5F6F" w:rsidR="009F34C2" w:rsidRPr="009F34C2" w:rsidRDefault="00604D01" w:rsidP="00604D01">
      <w:pPr>
        <w:pStyle w:val="BodyText"/>
        <w:spacing w:before="95" w:line="297" w:lineRule="auto"/>
        <w:ind w:right="125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2 me te 3 o te Tiriti, </w:t>
      </w:r>
      <w:proofErr w:type="spellStart"/>
      <w:r>
        <w:rPr>
          <w:color w:val="1D1D1B"/>
        </w:rPr>
        <w:t>otirā</w:t>
      </w:r>
      <w:proofErr w:type="spellEnd"/>
      <w:r>
        <w:rPr>
          <w:color w:val="1D1D1B"/>
        </w:rPr>
        <w:t xml:space="preserve">, e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o te tino rangatiratanga, o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me te kaitiakitanga. He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He Korowai Oranga, he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tērā</w:t>
      </w:r>
      <w:proofErr w:type="spellEnd"/>
      <w:r>
        <w:rPr>
          <w:color w:val="1D1D1B"/>
        </w:rPr>
        <w:t xml:space="preserve"> a te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tū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</w:t>
      </w:r>
    </w:p>
    <w:p w14:paraId="598CFF89" w14:textId="49266CCD" w:rsidR="0030220C" w:rsidRDefault="00604D01" w:rsidP="009F34C2">
      <w:pPr>
        <w:pStyle w:val="Heading2-nonumbering"/>
      </w:pPr>
      <w:bookmarkStart w:id="27" w:name="_Toc50641644"/>
      <w:proofErr w:type="spellStart"/>
      <w:r>
        <w:t>Putanga</w:t>
      </w:r>
      <w:proofErr w:type="spellEnd"/>
      <w:r w:rsidR="009F34C2">
        <w:t xml:space="preserve"> 3</w:t>
      </w:r>
      <w:bookmarkEnd w:id="27"/>
    </w:p>
    <w:p w14:paraId="2F23308C" w14:textId="77777777" w:rsidR="00604D01" w:rsidRDefault="00604D01" w:rsidP="00604D01">
      <w:pPr>
        <w:spacing w:before="226" w:line="273" w:lineRule="auto"/>
        <w:ind w:left="20" w:right="52"/>
        <w:rPr>
          <w:sz w:val="28"/>
        </w:rPr>
      </w:pPr>
      <w:r>
        <w:rPr>
          <w:color w:val="575756"/>
          <w:sz w:val="28"/>
        </w:rPr>
        <w:t xml:space="preserve">Me </w:t>
      </w:r>
      <w:proofErr w:type="spellStart"/>
      <w:r>
        <w:rPr>
          <w:color w:val="575756"/>
          <w:sz w:val="28"/>
        </w:rPr>
        <w:t>turaki</w:t>
      </w:r>
      <w:proofErr w:type="spellEnd"/>
      <w:r>
        <w:rPr>
          <w:color w:val="575756"/>
          <w:sz w:val="28"/>
        </w:rPr>
        <w:t xml:space="preserve"> te mahi </w:t>
      </w:r>
      <w:proofErr w:type="spellStart"/>
      <w:r>
        <w:rPr>
          <w:color w:val="575756"/>
          <w:sz w:val="28"/>
        </w:rPr>
        <w:t>kaikiri</w:t>
      </w:r>
      <w:proofErr w:type="spellEnd"/>
      <w:r>
        <w:rPr>
          <w:color w:val="575756"/>
          <w:sz w:val="28"/>
        </w:rPr>
        <w:t xml:space="preserve"> me te </w:t>
      </w:r>
      <w:proofErr w:type="spellStart"/>
      <w:r>
        <w:rPr>
          <w:color w:val="575756"/>
          <w:sz w:val="28"/>
        </w:rPr>
        <w:t>whakapai</w:t>
      </w:r>
      <w:proofErr w:type="spellEnd"/>
      <w:r>
        <w:rPr>
          <w:color w:val="575756"/>
          <w:sz w:val="28"/>
        </w:rPr>
        <w:t xml:space="preserve"> kanohi me </w:t>
      </w:r>
      <w:proofErr w:type="spellStart"/>
      <w:r>
        <w:rPr>
          <w:color w:val="575756"/>
          <w:sz w:val="28"/>
        </w:rPr>
        <w:t>ōna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āhuatanga</w:t>
      </w:r>
      <w:proofErr w:type="spellEnd"/>
      <w:r>
        <w:rPr>
          <w:color w:val="575756"/>
          <w:sz w:val="28"/>
        </w:rPr>
        <w:t xml:space="preserve"> katoa </w:t>
      </w:r>
      <w:proofErr w:type="spellStart"/>
      <w:r>
        <w:rPr>
          <w:color w:val="575756"/>
          <w:sz w:val="28"/>
        </w:rPr>
        <w:t>i</w:t>
      </w:r>
      <w:proofErr w:type="spellEnd"/>
      <w:r>
        <w:rPr>
          <w:color w:val="575756"/>
          <w:sz w:val="28"/>
        </w:rPr>
        <w:t xml:space="preserve"> roto </w:t>
      </w:r>
      <w:proofErr w:type="spellStart"/>
      <w:r>
        <w:rPr>
          <w:color w:val="575756"/>
          <w:sz w:val="28"/>
        </w:rPr>
        <w:t>i</w:t>
      </w:r>
      <w:proofErr w:type="spellEnd"/>
      <w:r>
        <w:rPr>
          <w:color w:val="575756"/>
          <w:sz w:val="28"/>
        </w:rPr>
        <w:t xml:space="preserve"> te </w:t>
      </w:r>
      <w:proofErr w:type="spellStart"/>
      <w:r>
        <w:rPr>
          <w:color w:val="575756"/>
          <w:sz w:val="28"/>
        </w:rPr>
        <w:t>pūnaha</w:t>
      </w:r>
      <w:proofErr w:type="spellEnd"/>
      <w:r>
        <w:rPr>
          <w:color w:val="575756"/>
          <w:sz w:val="28"/>
        </w:rPr>
        <w:t xml:space="preserve"> o te hauora me te </w:t>
      </w:r>
      <w:proofErr w:type="spellStart"/>
      <w:r>
        <w:rPr>
          <w:color w:val="575756"/>
          <w:sz w:val="28"/>
        </w:rPr>
        <w:t>hunga</w:t>
      </w:r>
      <w:proofErr w:type="spellEnd"/>
      <w:r>
        <w:rPr>
          <w:color w:val="575756"/>
          <w:sz w:val="28"/>
        </w:rPr>
        <w:t xml:space="preserve"> whaikaha.</w:t>
      </w:r>
    </w:p>
    <w:p w14:paraId="55157279" w14:textId="112EA06E" w:rsidR="00604D01" w:rsidRDefault="00604D01" w:rsidP="00604D01">
      <w:pPr>
        <w:pStyle w:val="BodyText"/>
        <w:spacing w:before="143" w:line="297" w:lineRule="auto"/>
        <w:ind w:right="172"/>
      </w:pPr>
      <w:r>
        <w:rPr>
          <w:color w:val="1D1D1B"/>
          <w:spacing w:val="-3"/>
        </w:rPr>
        <w:t xml:space="preserve">Ko te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ko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whakakorenga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kaikiri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whakapai</w:t>
      </w:r>
      <w:proofErr w:type="spellEnd"/>
      <w:r>
        <w:rPr>
          <w:color w:val="1D1D1B"/>
        </w:rPr>
        <w:t xml:space="preserve"> kanohi katoa e </w:t>
      </w:r>
      <w:proofErr w:type="spellStart"/>
      <w:r>
        <w:rPr>
          <w:color w:val="1D1D1B"/>
        </w:rPr>
        <w:t>rangona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Māori. He </w:t>
      </w:r>
      <w:proofErr w:type="spellStart"/>
      <w:r>
        <w:rPr>
          <w:color w:val="1D1D1B"/>
        </w:rPr>
        <w:t>wāhi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whakamanatanga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Tiriti. He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whakahēngia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mahi </w:t>
      </w:r>
      <w:proofErr w:type="spellStart"/>
      <w:r>
        <w:rPr>
          <w:color w:val="1D1D1B"/>
        </w:rPr>
        <w:t>kaikiri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whakapai</w:t>
      </w:r>
      <w:proofErr w:type="spellEnd"/>
      <w:r>
        <w:rPr>
          <w:color w:val="1D1D1B"/>
        </w:rPr>
        <w:t xml:space="preserve"> kanohi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ōna</w:t>
      </w:r>
      <w:proofErr w:type="spellEnd"/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katoa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tutuki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ai</w:t>
      </w:r>
      <w:r>
        <w:rPr>
          <w:color w:val="1D1D1B"/>
          <w:spacing w:val="-4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pae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ora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Māori.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Otirā</w:t>
      </w:r>
      <w:proofErr w:type="spellEnd"/>
      <w:r>
        <w:rPr>
          <w:color w:val="1D1D1B"/>
        </w:rPr>
        <w:t>,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me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whakaū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tikanga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manaaki</w:t>
      </w:r>
      <w:proofErr w:type="spellEnd"/>
      <w:r>
        <w:rPr>
          <w:color w:val="1D1D1B"/>
        </w:rPr>
        <w:t xml:space="preserve">,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hiahia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tāngata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katoa e mahi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huri</w:t>
      </w:r>
      <w:proofErr w:type="spellEnd"/>
      <w:r>
        <w:rPr>
          <w:color w:val="1D1D1B"/>
        </w:rPr>
        <w:t xml:space="preserve"> noa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rāngi</w:t>
      </w:r>
      <w:proofErr w:type="spellEnd"/>
      <w:r>
        <w:rPr>
          <w:color w:val="1D1D1B"/>
        </w:rPr>
        <w:t xml:space="preserve"> 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  <w:spacing w:val="-8"/>
        </w:rPr>
        <w:t xml:space="preserve"> </w:t>
      </w:r>
      <w:r>
        <w:rPr>
          <w:color w:val="1D1D1B"/>
        </w:rPr>
        <w:t xml:space="preserve">whaikaha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kite,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whakatikatika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ō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ngākau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kino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waiaro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whakapae</w:t>
      </w:r>
      <w:proofErr w:type="spellEnd"/>
      <w:r>
        <w:rPr>
          <w:color w:val="1D1D1B"/>
        </w:rPr>
        <w:t xml:space="preserve">, whakaaro </w:t>
      </w:r>
      <w:proofErr w:type="spellStart"/>
      <w:r>
        <w:rPr>
          <w:color w:val="1D1D1B"/>
        </w:rPr>
        <w:t>horapa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whakawātanga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hanganga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pānga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whakawhiwhinga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mahinga</w:t>
      </w:r>
      <w:proofErr w:type="spellEnd"/>
      <w:r>
        <w:rPr>
          <w:color w:val="1D1D1B"/>
        </w:rPr>
        <w:t xml:space="preserve"> hauora e </w:t>
      </w:r>
      <w:proofErr w:type="spellStart"/>
      <w:r>
        <w:rPr>
          <w:color w:val="1D1D1B"/>
        </w:rPr>
        <w:t>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aua</w:t>
      </w:r>
      <w:proofErr w:type="spellEnd"/>
      <w:r>
        <w:rPr>
          <w:color w:val="1D1D1B"/>
        </w:rPr>
        <w:t xml:space="preserve"> mahi.</w:t>
      </w:r>
    </w:p>
    <w:p w14:paraId="32D56C2B" w14:textId="7A2978D7" w:rsidR="00604D01" w:rsidRDefault="00604D01" w:rsidP="00604D01">
      <w:pPr>
        <w:pStyle w:val="BodyText"/>
        <w:spacing w:before="95" w:line="297" w:lineRule="auto"/>
        <w:ind w:right="2"/>
        <w:rPr>
          <w:b/>
          <w:sz w:val="10"/>
        </w:rPr>
      </w:pPr>
      <w:r>
        <w:rPr>
          <w:color w:val="1D1D1B"/>
        </w:rPr>
        <w:t xml:space="preserve">Kei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kitea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mahi </w:t>
      </w:r>
      <w:proofErr w:type="spellStart"/>
      <w:r>
        <w:rPr>
          <w:color w:val="1D1D1B"/>
        </w:rPr>
        <w:t>kaikiri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tirohanga</w:t>
      </w:r>
      <w:proofErr w:type="spellEnd"/>
      <w:r>
        <w:rPr>
          <w:color w:val="1D1D1B"/>
        </w:rPr>
        <w:t xml:space="preserve"> tikanga </w:t>
      </w:r>
      <w:proofErr w:type="spellStart"/>
      <w:r>
        <w:rPr>
          <w:color w:val="1D1D1B"/>
        </w:rPr>
        <w:t>tōtahi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painga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kotahi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taupori</w:t>
      </w:r>
      <w:proofErr w:type="spellEnd"/>
      <w:r>
        <w:rPr>
          <w:color w:val="1D1D1B"/>
        </w:rPr>
        <w:t xml:space="preserve">, e </w:t>
      </w:r>
      <w:proofErr w:type="spellStart"/>
      <w:r>
        <w:rPr>
          <w:color w:val="1D1D1B"/>
        </w:rPr>
        <w:t>mahue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>.</w:t>
      </w:r>
      <w:r>
        <w:rPr>
          <w:rStyle w:val="FootnoteReference"/>
          <w:color w:val="1D1D1B"/>
        </w:rPr>
        <w:footnoteReference w:id="22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  <w:spacing w:val="-3"/>
        </w:rPr>
        <w:t xml:space="preserve">Ko te </w:t>
      </w:r>
      <w:r>
        <w:rPr>
          <w:color w:val="1D1D1B"/>
        </w:rPr>
        <w:t xml:space="preserve">mahi </w:t>
      </w:r>
      <w:proofErr w:type="spellStart"/>
      <w:r>
        <w:rPr>
          <w:color w:val="1D1D1B"/>
        </w:rPr>
        <w:t>kaikiri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ao hauora e </w:t>
      </w:r>
      <w:proofErr w:type="spellStart"/>
      <w:r>
        <w:rPr>
          <w:color w:val="1D1D1B"/>
        </w:rPr>
        <w:t>taea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karo</w:t>
      </w:r>
      <w:proofErr w:type="spellEnd"/>
      <w:r>
        <w:rPr>
          <w:color w:val="1D1D1B"/>
        </w:rPr>
        <w:t>.</w:t>
      </w:r>
      <w:r>
        <w:rPr>
          <w:rStyle w:val="FootnoteReference"/>
          <w:color w:val="1D1D1B"/>
        </w:rPr>
        <w:footnoteReference w:id="23"/>
      </w:r>
    </w:p>
    <w:p w14:paraId="40A369CA" w14:textId="181F1E3D" w:rsidR="00604D01" w:rsidRDefault="00604D01" w:rsidP="00604D01">
      <w:pPr>
        <w:pStyle w:val="BodyText"/>
        <w:spacing w:line="297" w:lineRule="auto"/>
        <w:ind w:right="52"/>
        <w:rPr>
          <w:b/>
          <w:sz w:val="10"/>
        </w:rPr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pānga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hauora ā-</w:t>
      </w:r>
      <w:proofErr w:type="spellStart"/>
      <w:r>
        <w:rPr>
          <w:color w:val="1D1D1B"/>
        </w:rPr>
        <w:t>hinengaro</w:t>
      </w:r>
      <w:proofErr w:type="spellEnd"/>
      <w:r>
        <w:rPr>
          <w:color w:val="1D1D1B"/>
        </w:rPr>
        <w:t xml:space="preserve"> me te hauora ā-</w:t>
      </w:r>
      <w:proofErr w:type="spellStart"/>
      <w:r>
        <w:rPr>
          <w:color w:val="1D1D1B"/>
        </w:rPr>
        <w:t>tinana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, ā, ko te </w:t>
      </w:r>
      <w:proofErr w:type="spellStart"/>
      <w:r>
        <w:rPr>
          <w:color w:val="1D1D1B"/>
        </w:rPr>
        <w:t>hekenga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hauora o te Māori te </w:t>
      </w:r>
      <w:proofErr w:type="spellStart"/>
      <w:r>
        <w:rPr>
          <w:color w:val="1D1D1B"/>
        </w:rPr>
        <w:t>otinga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>.</w:t>
      </w:r>
      <w:r>
        <w:rPr>
          <w:rStyle w:val="FootnoteReference"/>
          <w:color w:val="1D1D1B"/>
        </w:rPr>
        <w:footnoteReference w:id="24"/>
      </w:r>
    </w:p>
    <w:p w14:paraId="581E3EC0" w14:textId="77777777" w:rsidR="00604D01" w:rsidRDefault="00604D01" w:rsidP="00604D01">
      <w:pPr>
        <w:pStyle w:val="BodyText"/>
        <w:spacing w:before="35" w:line="310" w:lineRule="atLeast"/>
        <w:ind w:right="27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3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whakaputanga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Ritenga Māori. </w:t>
      </w:r>
      <w:r>
        <w:rPr>
          <w:color w:val="1D1D1B"/>
          <w:spacing w:val="-4"/>
        </w:rPr>
        <w:t xml:space="preserve">Ko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kaitiakitanga,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whakatuwheratanga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kōwhiringa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>.</w:t>
      </w:r>
    </w:p>
    <w:p w14:paraId="15C6E4AA" w14:textId="70A4D396" w:rsidR="009F34C2" w:rsidRDefault="000D1FAD" w:rsidP="009F34C2">
      <w:pPr>
        <w:pStyle w:val="Heading2-nonumbering"/>
      </w:pPr>
      <w:bookmarkStart w:id="28" w:name="_Toc50641645"/>
      <w:proofErr w:type="spellStart"/>
      <w:r>
        <w:lastRenderedPageBreak/>
        <w:t>Putanga</w:t>
      </w:r>
      <w:proofErr w:type="spellEnd"/>
      <w:r w:rsidR="009F34C2">
        <w:t xml:space="preserve"> 4</w:t>
      </w:r>
      <w:bookmarkEnd w:id="28"/>
    </w:p>
    <w:p w14:paraId="7D37D36D" w14:textId="77777777" w:rsidR="000D1FAD" w:rsidRDefault="000D1FAD" w:rsidP="000D1FAD">
      <w:pPr>
        <w:spacing w:before="226" w:line="273" w:lineRule="auto"/>
        <w:ind w:left="20" w:right="235"/>
        <w:jc w:val="both"/>
        <w:rPr>
          <w:sz w:val="28"/>
        </w:rPr>
      </w:pPr>
      <w:r>
        <w:rPr>
          <w:color w:val="575756"/>
          <w:sz w:val="28"/>
        </w:rPr>
        <w:t xml:space="preserve">Me </w:t>
      </w:r>
      <w:proofErr w:type="spellStart"/>
      <w:r>
        <w:rPr>
          <w:color w:val="575756"/>
          <w:sz w:val="28"/>
        </w:rPr>
        <w:t>whai</w:t>
      </w:r>
      <w:proofErr w:type="spellEnd"/>
      <w:r>
        <w:rPr>
          <w:color w:val="575756"/>
          <w:sz w:val="28"/>
        </w:rPr>
        <w:t xml:space="preserve"> </w:t>
      </w:r>
      <w:proofErr w:type="spellStart"/>
      <w:r>
        <w:rPr>
          <w:color w:val="575756"/>
          <w:sz w:val="28"/>
        </w:rPr>
        <w:t>wāhi</w:t>
      </w:r>
      <w:proofErr w:type="spellEnd"/>
      <w:r>
        <w:rPr>
          <w:color w:val="575756"/>
          <w:sz w:val="28"/>
        </w:rPr>
        <w:t xml:space="preserve">, me </w:t>
      </w:r>
      <w:proofErr w:type="spellStart"/>
      <w:r>
        <w:rPr>
          <w:color w:val="575756"/>
          <w:sz w:val="28"/>
        </w:rPr>
        <w:t>whakamarumaru</w:t>
      </w:r>
      <w:proofErr w:type="spellEnd"/>
      <w:r>
        <w:rPr>
          <w:color w:val="575756"/>
          <w:sz w:val="28"/>
        </w:rPr>
        <w:t xml:space="preserve"> </w:t>
      </w:r>
      <w:r>
        <w:rPr>
          <w:color w:val="575756"/>
          <w:spacing w:val="-4"/>
          <w:sz w:val="28"/>
        </w:rPr>
        <w:t xml:space="preserve">te </w:t>
      </w:r>
      <w:r>
        <w:rPr>
          <w:color w:val="575756"/>
          <w:spacing w:val="-5"/>
          <w:sz w:val="28"/>
        </w:rPr>
        <w:t xml:space="preserve">mātauranga </w:t>
      </w:r>
      <w:r>
        <w:rPr>
          <w:color w:val="575756"/>
          <w:sz w:val="28"/>
        </w:rPr>
        <w:t xml:space="preserve">Māori </w:t>
      </w:r>
      <w:proofErr w:type="spellStart"/>
      <w:r>
        <w:rPr>
          <w:color w:val="575756"/>
          <w:sz w:val="28"/>
        </w:rPr>
        <w:t>huri</w:t>
      </w:r>
      <w:proofErr w:type="spellEnd"/>
      <w:r>
        <w:rPr>
          <w:color w:val="575756"/>
          <w:sz w:val="28"/>
        </w:rPr>
        <w:t xml:space="preserve"> noa </w:t>
      </w:r>
      <w:proofErr w:type="spellStart"/>
      <w:r>
        <w:rPr>
          <w:color w:val="575756"/>
          <w:sz w:val="28"/>
        </w:rPr>
        <w:t>i</w:t>
      </w:r>
      <w:proofErr w:type="spellEnd"/>
      <w:r>
        <w:rPr>
          <w:color w:val="575756"/>
          <w:sz w:val="28"/>
        </w:rPr>
        <w:t xml:space="preserve"> </w:t>
      </w:r>
      <w:r>
        <w:rPr>
          <w:color w:val="575756"/>
          <w:spacing w:val="-4"/>
          <w:sz w:val="28"/>
        </w:rPr>
        <w:t xml:space="preserve">te </w:t>
      </w:r>
      <w:proofErr w:type="spellStart"/>
      <w:r>
        <w:rPr>
          <w:color w:val="575756"/>
          <w:sz w:val="28"/>
        </w:rPr>
        <w:t>pūnaha</w:t>
      </w:r>
      <w:proofErr w:type="spellEnd"/>
      <w:r>
        <w:rPr>
          <w:color w:val="575756"/>
          <w:sz w:val="28"/>
        </w:rPr>
        <w:t xml:space="preserve"> o </w:t>
      </w:r>
      <w:r>
        <w:rPr>
          <w:color w:val="575756"/>
          <w:spacing w:val="-4"/>
          <w:sz w:val="28"/>
        </w:rPr>
        <w:t xml:space="preserve">te </w:t>
      </w:r>
      <w:r>
        <w:rPr>
          <w:color w:val="575756"/>
          <w:spacing w:val="-3"/>
          <w:sz w:val="28"/>
        </w:rPr>
        <w:t xml:space="preserve">hauora </w:t>
      </w:r>
      <w:r>
        <w:rPr>
          <w:color w:val="575756"/>
          <w:sz w:val="28"/>
        </w:rPr>
        <w:t xml:space="preserve">me </w:t>
      </w:r>
      <w:r>
        <w:rPr>
          <w:color w:val="575756"/>
          <w:spacing w:val="-4"/>
          <w:sz w:val="28"/>
        </w:rPr>
        <w:t xml:space="preserve">te </w:t>
      </w:r>
      <w:proofErr w:type="spellStart"/>
      <w:r>
        <w:rPr>
          <w:color w:val="575756"/>
          <w:sz w:val="28"/>
        </w:rPr>
        <w:t>hunga</w:t>
      </w:r>
      <w:proofErr w:type="spellEnd"/>
      <w:r>
        <w:rPr>
          <w:color w:val="575756"/>
          <w:sz w:val="28"/>
        </w:rPr>
        <w:t xml:space="preserve"> whaikaha.</w:t>
      </w:r>
    </w:p>
    <w:p w14:paraId="4B0D291B" w14:textId="6E02BC19" w:rsidR="000D1FAD" w:rsidRDefault="000D1FAD" w:rsidP="000D1FAD">
      <w:pPr>
        <w:pStyle w:val="BodyText"/>
        <w:spacing w:before="143" w:line="297" w:lineRule="auto"/>
        <w:ind w:right="612"/>
        <w:jc w:val="both"/>
      </w:pP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ka </w:t>
      </w:r>
      <w:proofErr w:type="spellStart"/>
      <w:r>
        <w:rPr>
          <w:color w:val="1D1D1B"/>
        </w:rPr>
        <w:t>whakaūngia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mātauranga Māori </w:t>
      </w:r>
      <w:proofErr w:type="spellStart"/>
      <w:r>
        <w:rPr>
          <w:color w:val="1D1D1B"/>
        </w:rPr>
        <w:t>huri</w:t>
      </w:r>
      <w:proofErr w:type="spellEnd"/>
      <w:r>
        <w:rPr>
          <w:color w:val="1D1D1B"/>
        </w:rPr>
        <w:t xml:space="preserve"> noa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</w:t>
      </w:r>
      <w:r>
        <w:rPr>
          <w:color w:val="1D1D1B"/>
          <w:spacing w:val="-6"/>
        </w:rPr>
        <w:t xml:space="preserve">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Māori. E </w:t>
      </w:r>
      <w:proofErr w:type="spellStart"/>
      <w:r>
        <w:rPr>
          <w:color w:val="1D1D1B"/>
        </w:rPr>
        <w:t>whakamana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wāriu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mātauranga motuhake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Māori,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mōhiotanga</w:t>
      </w:r>
      <w:proofErr w:type="spellEnd"/>
      <w:r>
        <w:rPr>
          <w:color w:val="1D1D1B"/>
        </w:rPr>
        <w:t xml:space="preserve">,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mahi,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 </w:t>
      </w:r>
      <w:proofErr w:type="spellStart"/>
      <w:r>
        <w:rPr>
          <w:color w:val="1D1D1B"/>
        </w:rPr>
        <w:t>taketake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tauira</w:t>
      </w:r>
      <w:proofErr w:type="spellEnd"/>
      <w:r>
        <w:rPr>
          <w:color w:val="1D1D1B"/>
          <w:spacing w:val="-2"/>
        </w:rPr>
        <w:t xml:space="preserve"> </w:t>
      </w:r>
      <w:r>
        <w:rPr>
          <w:color w:val="1D1D1B"/>
        </w:rPr>
        <w:t xml:space="preserve">hauora Māori,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taumata katoa 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</w:t>
      </w:r>
    </w:p>
    <w:p w14:paraId="3008FB26" w14:textId="159E2B0D" w:rsidR="000D1FAD" w:rsidRDefault="000D1FAD" w:rsidP="000D1FAD">
      <w:pPr>
        <w:pStyle w:val="BodyText"/>
        <w:spacing w:before="60" w:line="297" w:lineRule="auto"/>
        <w:ind w:right="161"/>
      </w:pPr>
      <w:r>
        <w:rPr>
          <w:color w:val="1D1D1B"/>
        </w:rPr>
        <w:t xml:space="preserve">Ko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rongoā Māori </w:t>
      </w:r>
      <w:proofErr w:type="spellStart"/>
      <w:r>
        <w:rPr>
          <w:color w:val="1D1D1B"/>
        </w:rPr>
        <w:t>ērā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 xml:space="preserve"> hauora o te hapori e </w:t>
      </w:r>
      <w:proofErr w:type="spellStart"/>
      <w:r>
        <w:rPr>
          <w:color w:val="1D1D1B"/>
        </w:rPr>
        <w:t>arotahi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whānau. He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whakapakari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mōhiotanga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māramatanga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mātauranga Māori,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rangahau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arotakenga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hauora Māori. Me mahi </w:t>
      </w:r>
      <w:proofErr w:type="spellStart"/>
      <w:r>
        <w:rPr>
          <w:color w:val="1D1D1B"/>
        </w:rPr>
        <w:t>ngātahi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waihanga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me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tūmomo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kaupapa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whakatere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3"/>
        </w:rPr>
        <w:t xml:space="preserve"> te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 xml:space="preserve">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Māori. Me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mātauranga Māori e eke ai </w:t>
      </w:r>
      <w:proofErr w:type="spellStart"/>
      <w:r>
        <w:rPr>
          <w:color w:val="1D1D1B"/>
        </w:rPr>
        <w:t>ēnei</w:t>
      </w:r>
      <w:proofErr w:type="spellEnd"/>
      <w:r>
        <w:rPr>
          <w:color w:val="1D1D1B"/>
        </w:rPr>
        <w:t xml:space="preserve"> kaupapa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taumata e </w:t>
      </w:r>
      <w:proofErr w:type="spellStart"/>
      <w:r>
        <w:rPr>
          <w:color w:val="1D1D1B"/>
        </w:rPr>
        <w:t>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>.</w:t>
      </w:r>
    </w:p>
    <w:p w14:paraId="6397A237" w14:textId="77777777" w:rsidR="000D1FAD" w:rsidRDefault="000D1FAD" w:rsidP="000D1FAD">
      <w:pPr>
        <w:pStyle w:val="BodyText"/>
        <w:spacing w:before="95" w:line="297" w:lineRule="auto"/>
        <w:ind w:right="1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wāhanga</w:t>
      </w:r>
      <w:proofErr w:type="spellEnd"/>
      <w:r>
        <w:rPr>
          <w:color w:val="1D1D1B"/>
        </w:rPr>
        <w:t xml:space="preserve"> 2 o te Tiriti me te </w:t>
      </w:r>
      <w:proofErr w:type="spellStart"/>
      <w:r>
        <w:rPr>
          <w:color w:val="1D1D1B"/>
        </w:rPr>
        <w:t>whakaputanga</w:t>
      </w:r>
      <w:proofErr w:type="spellEnd"/>
      <w:r>
        <w:rPr>
          <w:color w:val="1D1D1B"/>
        </w:rPr>
        <w:t xml:space="preserve"> o te Ritenga Māori. Kei te </w:t>
      </w:r>
      <w:proofErr w:type="spellStart"/>
      <w:r>
        <w:rPr>
          <w:color w:val="1D1D1B"/>
        </w:rPr>
        <w:t>whakatinanatia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o te tino rangatiratanga,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kōwhiringa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 xml:space="preserve"> me te kaitiakitanga.</w:t>
      </w:r>
    </w:p>
    <w:p w14:paraId="19321112" w14:textId="2B412B37" w:rsidR="000D1FAD" w:rsidRDefault="000D1FAD" w:rsidP="000D1FAD">
      <w:pPr>
        <w:pStyle w:val="BodyText"/>
        <w:spacing w:line="297" w:lineRule="auto"/>
        <w:ind w:right="24"/>
        <w:rPr>
          <w:b/>
          <w:sz w:val="10"/>
        </w:rPr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whakaahua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katoa 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wawata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mahinga</w:t>
      </w:r>
      <w:proofErr w:type="spellEnd"/>
      <w:r>
        <w:rPr>
          <w:color w:val="1D1D1B"/>
        </w:rPr>
        <w:t xml:space="preserve"> a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  <w:spacing w:val="-3"/>
        </w:rPr>
        <w:t>rautaki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 xml:space="preserve">o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Oranga. E </w:t>
      </w:r>
      <w:proofErr w:type="spellStart"/>
      <w:r>
        <w:rPr>
          <w:color w:val="1D1D1B"/>
          <w:spacing w:val="-3"/>
        </w:rPr>
        <w:t>tautoko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pūrongo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whakamutunga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Halth</w:t>
      </w:r>
      <w:proofErr w:type="spellEnd"/>
      <w:r>
        <w:rPr>
          <w:color w:val="1D1D1B"/>
        </w:rPr>
        <w:t xml:space="preserve"> and Disability </w:t>
      </w:r>
      <w:r>
        <w:rPr>
          <w:color w:val="1D1D1B"/>
          <w:spacing w:val="-3"/>
        </w:rPr>
        <w:t xml:space="preserve">System </w:t>
      </w:r>
      <w:r>
        <w:rPr>
          <w:color w:val="1D1D1B"/>
        </w:rPr>
        <w:t xml:space="preserve">Review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whakaurunga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mātauranga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</w:t>
      </w:r>
      <w:r>
        <w:rPr>
          <w:rStyle w:val="FootnoteReference"/>
          <w:color w:val="1D1D1B"/>
        </w:rPr>
        <w:footnoteReference w:id="25"/>
      </w:r>
    </w:p>
    <w:p w14:paraId="6E81BF4C" w14:textId="36FB6BA1" w:rsidR="009F34C2" w:rsidRDefault="000D1FAD" w:rsidP="00F11055">
      <w:pPr>
        <w:pStyle w:val="Heading1-nonumbering"/>
      </w:pPr>
      <w:bookmarkStart w:id="29" w:name="_Toc50641646"/>
      <w:r>
        <w:lastRenderedPageBreak/>
        <w:t xml:space="preserve">Ngā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whakatutuki</w:t>
      </w:r>
      <w:bookmarkEnd w:id="29"/>
      <w:proofErr w:type="spellEnd"/>
    </w:p>
    <w:p w14:paraId="17E9BBE1" w14:textId="75A71C2F" w:rsidR="00F11055" w:rsidRDefault="00F11055" w:rsidP="00F11055">
      <w:pPr>
        <w:pStyle w:val="Heading2-nonumbering"/>
      </w:pPr>
      <w:bookmarkStart w:id="30" w:name="_Toc50641647"/>
      <w:r w:rsidRPr="00F11055">
        <w:t xml:space="preserve">Te </w:t>
      </w:r>
      <w:proofErr w:type="spellStart"/>
      <w:r w:rsidRPr="00F11055">
        <w:t>Whāinga</w:t>
      </w:r>
      <w:proofErr w:type="spellEnd"/>
      <w:r w:rsidRPr="00F11055">
        <w:t xml:space="preserve"> </w:t>
      </w:r>
      <w:proofErr w:type="spellStart"/>
      <w:r w:rsidRPr="00F11055">
        <w:t>Tōmua</w:t>
      </w:r>
      <w:proofErr w:type="spellEnd"/>
      <w:r w:rsidRPr="00F11055">
        <w:t xml:space="preserve"> 1</w:t>
      </w:r>
      <w:bookmarkEnd w:id="30"/>
    </w:p>
    <w:p w14:paraId="2DAEEE91" w14:textId="0C530E08" w:rsidR="00F11055" w:rsidRDefault="00F11055" w:rsidP="00F11055">
      <w:pPr>
        <w:pStyle w:val="Heading3-nonumbering"/>
      </w:pPr>
      <w:r w:rsidRPr="00F11055">
        <w:rPr>
          <w:b/>
        </w:rPr>
        <w:t xml:space="preserve">Ngā </w:t>
      </w:r>
      <w:proofErr w:type="spellStart"/>
      <w:r w:rsidRPr="00F11055">
        <w:rPr>
          <w:b/>
        </w:rPr>
        <w:t>pātuitanga</w:t>
      </w:r>
      <w:proofErr w:type="spellEnd"/>
      <w:r w:rsidRPr="00F11055">
        <w:rPr>
          <w:b/>
        </w:rPr>
        <w:t xml:space="preserve"> </w:t>
      </w:r>
      <w:proofErr w:type="spellStart"/>
      <w:r w:rsidRPr="00F11055">
        <w:rPr>
          <w:b/>
        </w:rPr>
        <w:t>i</w:t>
      </w:r>
      <w:proofErr w:type="spellEnd"/>
      <w:r w:rsidRPr="00F11055">
        <w:rPr>
          <w:b/>
        </w:rPr>
        <w:t xml:space="preserve"> </w:t>
      </w:r>
      <w:proofErr w:type="spellStart"/>
      <w:r w:rsidRPr="00F11055">
        <w:rPr>
          <w:b/>
        </w:rPr>
        <w:t>waenga</w:t>
      </w:r>
      <w:proofErr w:type="spellEnd"/>
      <w:r w:rsidRPr="00F11055">
        <w:rPr>
          <w:b/>
        </w:rPr>
        <w:t xml:space="preserve"> </w:t>
      </w:r>
      <w:proofErr w:type="spellStart"/>
      <w:r w:rsidRPr="00F11055">
        <w:rPr>
          <w:b/>
        </w:rPr>
        <w:t>i</w:t>
      </w:r>
      <w:proofErr w:type="spellEnd"/>
      <w:r w:rsidRPr="00F11055">
        <w:rPr>
          <w:b/>
        </w:rPr>
        <w:t xml:space="preserve"> te Māori me te </w:t>
      </w:r>
      <w:proofErr w:type="spellStart"/>
      <w:r w:rsidRPr="00F11055">
        <w:rPr>
          <w:b/>
        </w:rPr>
        <w:t>Karauna</w:t>
      </w:r>
      <w:proofErr w:type="spellEnd"/>
    </w:p>
    <w:p w14:paraId="2A420EF8" w14:textId="529D9924" w:rsidR="00F11055" w:rsidRPr="000D1FAD" w:rsidRDefault="00D05434" w:rsidP="000D1FAD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9FC2893" wp14:editId="125EDE69">
                <wp:simplePos x="0" y="0"/>
                <wp:positionH relativeFrom="column">
                  <wp:posOffset>4029075</wp:posOffset>
                </wp:positionH>
                <wp:positionV relativeFrom="paragraph">
                  <wp:posOffset>325755</wp:posOffset>
                </wp:positionV>
                <wp:extent cx="1782000" cy="1781175"/>
                <wp:effectExtent l="0" t="0" r="27940" b="28575"/>
                <wp:wrapTight wrapText="bothSides">
                  <wp:wrapPolygon edited="0">
                    <wp:start x="8545" y="0"/>
                    <wp:lineTo x="6697" y="462"/>
                    <wp:lineTo x="2078" y="3003"/>
                    <wp:lineTo x="1847" y="3927"/>
                    <wp:lineTo x="0" y="7393"/>
                    <wp:lineTo x="0" y="13168"/>
                    <wp:lineTo x="231" y="14785"/>
                    <wp:lineTo x="2540" y="18943"/>
                    <wp:lineTo x="7159" y="21716"/>
                    <wp:lineTo x="8083" y="21716"/>
                    <wp:lineTo x="13625" y="21716"/>
                    <wp:lineTo x="14549" y="21716"/>
                    <wp:lineTo x="19167" y="18943"/>
                    <wp:lineTo x="21477" y="14785"/>
                    <wp:lineTo x="21708" y="13399"/>
                    <wp:lineTo x="21708" y="7393"/>
                    <wp:lineTo x="20322" y="4851"/>
                    <wp:lineTo x="19629" y="3003"/>
                    <wp:lineTo x="14780" y="231"/>
                    <wp:lineTo x="13163" y="0"/>
                    <wp:lineTo x="8545" y="0"/>
                  </wp:wrapPolygon>
                </wp:wrapTight>
                <wp:docPr id="23" name="Oval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7811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9F1F27" id="Oval 23" o:spid="_x0000_s1026" style="position:absolute;margin-left:317.25pt;margin-top:25.65pt;width:140.3pt;height:140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" fillcolor="#d8d8d8 [2732]" strokecolor="#d8d8d8 [2732]" strokeweight="1pt">
                <v:stroke joinstyle="miter"/>
                <w10:wrap type="tight"/>
              </v:oval>
            </w:pict>
          </mc:Fallback>
        </mc:AlternateContent>
      </w:r>
      <w:r w:rsidR="000D1FAD" w:rsidRPr="000D1FAD">
        <w:t xml:space="preserve"> </w:t>
      </w:r>
      <w:r w:rsidR="000D1FAD">
        <w:t xml:space="preserve">He </w:t>
      </w:r>
      <w:proofErr w:type="spellStart"/>
      <w:r w:rsidR="000D1FAD">
        <w:t>whakamārama</w:t>
      </w:r>
      <w:proofErr w:type="spellEnd"/>
    </w:p>
    <w:p w14:paraId="193BF562" w14:textId="1E43D14E" w:rsidR="000D1FAD" w:rsidRDefault="000D1FAD" w:rsidP="000D1FAD">
      <w:pPr>
        <w:pStyle w:val="Bulle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4D47504E" wp14:editId="6FBB0946">
                <wp:simplePos x="0" y="0"/>
                <wp:positionH relativeFrom="column">
                  <wp:posOffset>4030345</wp:posOffset>
                </wp:positionH>
                <wp:positionV relativeFrom="paragraph">
                  <wp:posOffset>396875</wp:posOffset>
                </wp:positionV>
                <wp:extent cx="1781175" cy="1428750"/>
                <wp:effectExtent l="0" t="0" r="0" b="0"/>
                <wp:wrapTight wrapText="bothSides">
                  <wp:wrapPolygon edited="0">
                    <wp:start x="693" y="0"/>
                    <wp:lineTo x="693" y="21312"/>
                    <wp:lineTo x="20791" y="21312"/>
                    <wp:lineTo x="20791" y="0"/>
                    <wp:lineTo x="69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0C8C0" w14:textId="1EEDEE58" w:rsidR="00BB4AD8" w:rsidRPr="00D05434" w:rsidRDefault="00BB4AD8" w:rsidP="00D05434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D05434">
                              <w:rPr>
                                <w:b/>
                              </w:rPr>
                              <w:t>Whakataukī</w:t>
                            </w:r>
                          </w:p>
                          <w:p w14:paraId="37025214" w14:textId="18ADDA54" w:rsidR="00BB4AD8" w:rsidRDefault="00BB4AD8" w:rsidP="00D05434">
                            <w:pPr>
                              <w:jc w:val="center"/>
                            </w:pPr>
                            <w:proofErr w:type="spellStart"/>
                            <w:r>
                              <w:t>Mā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tini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mā</w:t>
                            </w:r>
                            <w:proofErr w:type="spellEnd"/>
                            <w:r>
                              <w:t xml:space="preserve"> mano,</w:t>
                            </w:r>
                          </w:p>
                          <w:p w14:paraId="6F13AB6B" w14:textId="77777777" w:rsidR="00BB4AD8" w:rsidRDefault="00BB4AD8" w:rsidP="00D05434">
                            <w:pPr>
                              <w:jc w:val="center"/>
                            </w:pPr>
                            <w:r>
                              <w:t xml:space="preserve">ka </w:t>
                            </w:r>
                            <w:proofErr w:type="spellStart"/>
                            <w:r>
                              <w:t>rapa</w:t>
                            </w:r>
                            <w:proofErr w:type="spellEnd"/>
                            <w:r>
                              <w:t xml:space="preserve"> te </w:t>
                            </w:r>
                            <w:proofErr w:type="spellStart"/>
                            <w:r>
                              <w:t>whai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504E" id="Text Box 2" o:spid="_x0000_s1027" type="#_x0000_t202" style="position:absolute;left:0;text-align:left;margin-left:317.35pt;margin-top:31.25pt;width:140.25pt;height:112.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" filled="f" stroked="f">
                <v:textbox>
                  <w:txbxContent>
                    <w:p w14:paraId="5760C8C0" w14:textId="1EEDEE58" w:rsidR="00BB4AD8" w:rsidRPr="00D05434" w:rsidRDefault="00BB4AD8" w:rsidP="00D05434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D05434">
                        <w:rPr>
                          <w:b/>
                        </w:rPr>
                        <w:t>Whakataukī</w:t>
                      </w:r>
                    </w:p>
                    <w:p w14:paraId="37025214" w14:textId="18ADDA54" w:rsidR="00BB4AD8" w:rsidRDefault="00BB4AD8" w:rsidP="00D05434">
                      <w:pPr>
                        <w:jc w:val="center"/>
                      </w:pPr>
                      <w:proofErr w:type="spellStart"/>
                      <w:r>
                        <w:t>Mā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tini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mā</w:t>
                      </w:r>
                      <w:proofErr w:type="spellEnd"/>
                      <w:r>
                        <w:t xml:space="preserve"> mano,</w:t>
                      </w:r>
                    </w:p>
                    <w:p w14:paraId="6F13AB6B" w14:textId="77777777" w:rsidR="00BB4AD8" w:rsidRDefault="00BB4AD8" w:rsidP="00D05434">
                      <w:pPr>
                        <w:jc w:val="center"/>
                      </w:pPr>
                      <w:r>
                        <w:t xml:space="preserve">ka </w:t>
                      </w:r>
                      <w:proofErr w:type="spellStart"/>
                      <w:r>
                        <w:t>rapa</w:t>
                      </w:r>
                      <w:proofErr w:type="spellEnd"/>
                      <w:r>
                        <w:t xml:space="preserve"> te </w:t>
                      </w:r>
                      <w:proofErr w:type="spellStart"/>
                      <w:r>
                        <w:t>whai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E </w:t>
      </w:r>
      <w:proofErr w:type="spellStart"/>
      <w:r>
        <w:t>whakaata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hononga</w:t>
      </w:r>
      <w:proofErr w:type="spellEnd"/>
      <w:r>
        <w:t xml:space="preserve"> </w:t>
      </w:r>
      <w:proofErr w:type="spellStart"/>
      <w:r>
        <w:t>whaikiko</w:t>
      </w:r>
      <w:proofErr w:type="spellEnd"/>
      <w:r>
        <w:t xml:space="preserve"> </w:t>
      </w:r>
      <w:proofErr w:type="spellStart"/>
      <w:r>
        <w:t>i</w:t>
      </w:r>
      <w:proofErr w:type="spellEnd"/>
      <w:r>
        <w:rPr>
          <w:spacing w:val="-20"/>
        </w:rPr>
        <w:t xml:space="preserve"> </w:t>
      </w:r>
      <w:proofErr w:type="spellStart"/>
      <w:r>
        <w:t>waenga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r>
        <w:rPr>
          <w:spacing w:val="-3"/>
        </w:rPr>
        <w:t xml:space="preserve">te </w:t>
      </w:r>
      <w:r>
        <w:t xml:space="preserve">Māori me </w:t>
      </w:r>
      <w:r>
        <w:rPr>
          <w:spacing w:val="-3"/>
        </w:rPr>
        <w:t xml:space="preserve">te </w:t>
      </w:r>
      <w:proofErr w:type="spellStart"/>
      <w:r>
        <w:t>Karauna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r>
        <w:rPr>
          <w:spacing w:val="-3"/>
        </w:rPr>
        <w:t xml:space="preserve">te </w:t>
      </w:r>
      <w:proofErr w:type="spellStart"/>
      <w:r>
        <w:t>hōhonutanga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pātuitanga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taumata katoa o </w:t>
      </w:r>
      <w:r>
        <w:rPr>
          <w:spacing w:val="-3"/>
        </w:rPr>
        <w:t xml:space="preserve">te </w:t>
      </w:r>
      <w:proofErr w:type="spellStart"/>
      <w:r>
        <w:t>pūnaha</w:t>
      </w:r>
      <w:proofErr w:type="spellEnd"/>
      <w:r>
        <w:t xml:space="preserve"> o </w:t>
      </w:r>
      <w:r>
        <w:rPr>
          <w:spacing w:val="-3"/>
        </w:rPr>
        <w:t xml:space="preserve">te </w:t>
      </w:r>
      <w:r>
        <w:t xml:space="preserve">hauora me </w:t>
      </w:r>
      <w:r>
        <w:rPr>
          <w:spacing w:val="-3"/>
        </w:rPr>
        <w:t xml:space="preserve">te </w:t>
      </w:r>
      <w:proofErr w:type="spellStart"/>
      <w:r>
        <w:t>hunga</w:t>
      </w:r>
      <w:proofErr w:type="spellEnd"/>
      <w:r>
        <w:rPr>
          <w:spacing w:val="4"/>
        </w:rPr>
        <w:t xml:space="preserve"> </w:t>
      </w:r>
      <w:r>
        <w:t>whaikaha.</w:t>
      </w:r>
    </w:p>
    <w:p w14:paraId="2C416919" w14:textId="085FA06A" w:rsidR="000D1FAD" w:rsidRDefault="000D1FAD" w:rsidP="000D1FAD">
      <w:pPr>
        <w:pStyle w:val="Bullet"/>
      </w:pPr>
      <w:r>
        <w:t xml:space="preserve">E </w:t>
      </w:r>
      <w:proofErr w:type="spellStart"/>
      <w:r>
        <w:t>piki</w:t>
      </w:r>
      <w:proofErr w:type="spellEnd"/>
      <w:r>
        <w:t xml:space="preserve"> </w:t>
      </w:r>
      <w:proofErr w:type="spellStart"/>
      <w:r>
        <w:t>ake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te </w:t>
      </w:r>
      <w:proofErr w:type="spellStart"/>
      <w:r>
        <w:t>nui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iwi me </w:t>
      </w:r>
      <w:proofErr w:type="spellStart"/>
      <w:r>
        <w:t>ngā</w:t>
      </w:r>
      <w:proofErr w:type="spellEnd"/>
      <w:r>
        <w:t xml:space="preserve"> hapū e </w:t>
      </w:r>
      <w:proofErr w:type="spellStart"/>
      <w:r>
        <w:t>ārahi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whanaketanga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o te hauora o te Māori.</w:t>
      </w:r>
    </w:p>
    <w:p w14:paraId="47689B40" w14:textId="027979AE" w:rsidR="000D1FAD" w:rsidRDefault="000D1FAD" w:rsidP="006A2A7F">
      <w:pPr>
        <w:pStyle w:val="Bullet"/>
      </w:pPr>
      <w:r>
        <w:t xml:space="preserve">E </w:t>
      </w:r>
      <w:proofErr w:type="spellStart"/>
      <w:r>
        <w:t>pūmau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hononga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waenga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Māori me te </w:t>
      </w:r>
      <w:proofErr w:type="spellStart"/>
      <w:r>
        <w:t>Karauna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runga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pono</w:t>
      </w:r>
      <w:proofErr w:type="spellEnd"/>
      <w:r>
        <w:t xml:space="preserve"> o </w:t>
      </w:r>
      <w:proofErr w:type="spellStart"/>
      <w:r>
        <w:t>tētahi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tētahi</w:t>
      </w:r>
      <w:proofErr w:type="spellEnd"/>
      <w:r>
        <w:t xml:space="preserve">, me </w:t>
      </w:r>
      <w:r w:rsidRPr="000D1FAD">
        <w:rPr>
          <w:spacing w:val="-3"/>
        </w:rPr>
        <w:t xml:space="preserve">te </w:t>
      </w:r>
      <w:proofErr w:type="spellStart"/>
      <w:r>
        <w:t>māia</w:t>
      </w:r>
      <w:proofErr w:type="spellEnd"/>
      <w:r>
        <w:t xml:space="preserve"> o </w:t>
      </w:r>
      <w:r w:rsidRPr="000D1FAD">
        <w:rPr>
          <w:spacing w:val="-3"/>
        </w:rPr>
        <w:t xml:space="preserve">te </w:t>
      </w:r>
      <w:proofErr w:type="spellStart"/>
      <w:r>
        <w:t>pūnaha</w:t>
      </w:r>
      <w:proofErr w:type="spellEnd"/>
      <w:r>
        <w:t xml:space="preserve"> o </w:t>
      </w:r>
      <w:r w:rsidRPr="000D1FAD">
        <w:rPr>
          <w:spacing w:val="-3"/>
        </w:rPr>
        <w:t xml:space="preserve">te </w:t>
      </w:r>
      <w:r>
        <w:t xml:space="preserve">hauora me </w:t>
      </w:r>
      <w:r w:rsidRPr="000D1FAD">
        <w:rPr>
          <w:spacing w:val="-3"/>
        </w:rPr>
        <w:t xml:space="preserve">te </w:t>
      </w:r>
      <w:proofErr w:type="spellStart"/>
      <w:r>
        <w:t>hunga</w:t>
      </w:r>
      <w:proofErr w:type="spellEnd"/>
      <w:r>
        <w:t xml:space="preserve"> whaikaha.</w:t>
      </w:r>
    </w:p>
    <w:p w14:paraId="5D8D5DE0" w14:textId="05AECEE5" w:rsidR="00EB147A" w:rsidRDefault="00EB147A" w:rsidP="000D1FAD">
      <w:pPr>
        <w:pStyle w:val="Bullet"/>
        <w:numPr>
          <w:ilvl w:val="0"/>
          <w:numId w:val="0"/>
        </w:numPr>
        <w:ind w:left="710"/>
      </w:pPr>
    </w:p>
    <w:p w14:paraId="4DBA3C0C" w14:textId="7F8F7A67" w:rsidR="00EB147A" w:rsidRDefault="000D1FAD" w:rsidP="00EB147A">
      <w:pPr>
        <w:pStyle w:val="Heading4"/>
      </w:pPr>
      <w:r>
        <w:t>Te kaupapa</w:t>
      </w:r>
    </w:p>
    <w:p w14:paraId="3D13D2C0" w14:textId="235DCC9B" w:rsidR="000D1FAD" w:rsidRDefault="000D1FAD" w:rsidP="000D1FAD">
      <w:pPr>
        <w:pStyle w:val="BodyText"/>
        <w:spacing w:before="214"/>
        <w:ind w:left="53"/>
      </w:pPr>
      <w:r>
        <w:rPr>
          <w:color w:val="1D1D1B"/>
        </w:rPr>
        <w:t xml:space="preserve">Ki te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pātuitanga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whakatairangatanga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hononga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Karauna</w:t>
      </w:r>
      <w:proofErr w:type="spellEnd"/>
    </w:p>
    <w:p w14:paraId="2FEE8FFC" w14:textId="537F1858" w:rsidR="00EB147A" w:rsidRDefault="000D1FAD" w:rsidP="00EB147A">
      <w:pPr>
        <w:pStyle w:val="Heading4"/>
      </w:pPr>
      <w:r>
        <w:t>Ngā tino mahi</w:t>
      </w:r>
    </w:p>
    <w:p w14:paraId="09792E5D" w14:textId="64FB4AAF" w:rsidR="000D1FAD" w:rsidRPr="00142813" w:rsidRDefault="000D1FAD" w:rsidP="00743B4C">
      <w:pPr>
        <w:pStyle w:val="ListParagraph"/>
        <w:numPr>
          <w:ilvl w:val="0"/>
          <w:numId w:val="22"/>
        </w:numPr>
        <w:spacing w:line="268" w:lineRule="auto"/>
        <w:ind w:right="54"/>
        <w:rPr>
          <w:rFonts w:cs="Segoe UI"/>
          <w:szCs w:val="21"/>
        </w:rPr>
      </w:pPr>
      <w:proofErr w:type="spellStart"/>
      <w:r w:rsidRPr="00142813">
        <w:rPr>
          <w:rFonts w:cs="Segoe UI"/>
          <w:color w:val="1D1D1B"/>
          <w:szCs w:val="21"/>
        </w:rPr>
        <w:t>Whakatūria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pātuitanga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iwi, </w:t>
      </w:r>
      <w:proofErr w:type="spellStart"/>
      <w:r w:rsidRPr="00142813">
        <w:rPr>
          <w:rFonts w:cs="Segoe UI"/>
          <w:color w:val="1D1D1B"/>
          <w:szCs w:val="21"/>
        </w:rPr>
        <w:t>kia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hāpaitia</w:t>
      </w:r>
      <w:proofErr w:type="spellEnd"/>
      <w:r w:rsidRPr="00142813">
        <w:rPr>
          <w:rFonts w:cs="Segoe UI"/>
          <w:color w:val="1D1D1B"/>
          <w:szCs w:val="21"/>
        </w:rPr>
        <w:t xml:space="preserve"> te </w:t>
      </w:r>
      <w:proofErr w:type="spellStart"/>
      <w:r w:rsidRPr="00142813">
        <w:rPr>
          <w:rFonts w:cs="Segoe UI"/>
          <w:color w:val="1D1D1B"/>
          <w:szCs w:val="21"/>
        </w:rPr>
        <w:t>whanaketanga</w:t>
      </w:r>
      <w:proofErr w:type="spellEnd"/>
      <w:r w:rsidRPr="00142813">
        <w:rPr>
          <w:rFonts w:cs="Segoe UI"/>
          <w:color w:val="1D1D1B"/>
          <w:szCs w:val="21"/>
        </w:rPr>
        <w:t xml:space="preserve"> ā-</w:t>
      </w:r>
      <w:proofErr w:type="spellStart"/>
      <w:r w:rsidRPr="00142813">
        <w:rPr>
          <w:rFonts w:cs="Segoe UI"/>
          <w:color w:val="1D1D1B"/>
          <w:szCs w:val="21"/>
        </w:rPr>
        <w:t>rohe</w:t>
      </w:r>
      <w:proofErr w:type="spellEnd"/>
      <w:r w:rsidRPr="00142813">
        <w:rPr>
          <w:rFonts w:cs="Segoe UI"/>
          <w:color w:val="1D1D1B"/>
          <w:szCs w:val="21"/>
        </w:rPr>
        <w:t xml:space="preserve"> o </w:t>
      </w:r>
      <w:proofErr w:type="spellStart"/>
      <w:r w:rsidRPr="00142813">
        <w:rPr>
          <w:rFonts w:cs="Segoe UI"/>
          <w:color w:val="1D1D1B"/>
          <w:szCs w:val="21"/>
        </w:rPr>
        <w:t>ngāi</w:t>
      </w:r>
      <w:proofErr w:type="spellEnd"/>
      <w:r w:rsidRPr="00142813">
        <w:rPr>
          <w:rFonts w:cs="Segoe UI"/>
          <w:color w:val="1D1D1B"/>
          <w:szCs w:val="21"/>
        </w:rPr>
        <w:t xml:space="preserve"> Māori me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ratonga</w:t>
      </w:r>
      <w:proofErr w:type="spellEnd"/>
      <w:r w:rsidRPr="00142813">
        <w:rPr>
          <w:rFonts w:cs="Segoe UI"/>
          <w:color w:val="1D1D1B"/>
          <w:szCs w:val="21"/>
        </w:rPr>
        <w:t xml:space="preserve"> kaupapa Māori.</w:t>
      </w:r>
    </w:p>
    <w:p w14:paraId="08F465ED" w14:textId="411D3FFF" w:rsidR="000D1FAD" w:rsidRPr="00142813" w:rsidRDefault="000D1FAD" w:rsidP="00743B4C">
      <w:pPr>
        <w:pStyle w:val="ListParagraph"/>
        <w:numPr>
          <w:ilvl w:val="0"/>
          <w:numId w:val="22"/>
        </w:numPr>
        <w:spacing w:before="95" w:line="268" w:lineRule="auto"/>
        <w:ind w:right="54"/>
        <w:rPr>
          <w:rFonts w:cs="Segoe UI"/>
          <w:szCs w:val="21"/>
        </w:rPr>
      </w:pPr>
      <w:proofErr w:type="spellStart"/>
      <w:r w:rsidRPr="00142813">
        <w:rPr>
          <w:rFonts w:cs="Segoe UI"/>
          <w:color w:val="1D1D1B"/>
          <w:szCs w:val="21"/>
        </w:rPr>
        <w:t>Arotakengia</w:t>
      </w:r>
      <w:proofErr w:type="spellEnd"/>
      <w:r w:rsidRPr="00142813">
        <w:rPr>
          <w:rFonts w:cs="Segoe UI"/>
          <w:color w:val="1D1D1B"/>
          <w:szCs w:val="21"/>
        </w:rPr>
        <w:t xml:space="preserve">, </w:t>
      </w:r>
      <w:proofErr w:type="spellStart"/>
      <w:r w:rsidRPr="00142813">
        <w:rPr>
          <w:rFonts w:cs="Segoe UI"/>
          <w:color w:val="1D1D1B"/>
          <w:szCs w:val="21"/>
        </w:rPr>
        <w:t>whakahoahoatia</w:t>
      </w:r>
      <w:proofErr w:type="spellEnd"/>
      <w:r w:rsidRPr="00142813">
        <w:rPr>
          <w:rFonts w:cs="Segoe UI"/>
          <w:color w:val="1D1D1B"/>
          <w:szCs w:val="21"/>
        </w:rPr>
        <w:t xml:space="preserve">, </w:t>
      </w:r>
      <w:proofErr w:type="spellStart"/>
      <w:r w:rsidRPr="00142813">
        <w:rPr>
          <w:rFonts w:cs="Segoe UI"/>
          <w:color w:val="1D1D1B"/>
          <w:szCs w:val="21"/>
        </w:rPr>
        <w:t>whakawhānuihia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momo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pātuitanga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waenga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te Māori me te </w:t>
      </w:r>
      <w:proofErr w:type="spellStart"/>
      <w:r w:rsidRPr="00142813">
        <w:rPr>
          <w:rFonts w:cs="Segoe UI"/>
          <w:color w:val="1D1D1B"/>
          <w:szCs w:val="21"/>
        </w:rPr>
        <w:t>Karauna</w:t>
      </w:r>
      <w:proofErr w:type="spellEnd"/>
      <w:r w:rsidRPr="00142813">
        <w:rPr>
          <w:rFonts w:cs="Segoe UI"/>
          <w:color w:val="1D1D1B"/>
          <w:szCs w:val="21"/>
        </w:rPr>
        <w:t xml:space="preserve"> 1.3 </w:t>
      </w:r>
      <w:proofErr w:type="spellStart"/>
      <w:r w:rsidRPr="00142813">
        <w:rPr>
          <w:rFonts w:cs="Segoe UI"/>
          <w:color w:val="1D1D1B"/>
          <w:szCs w:val="21"/>
        </w:rPr>
        <w:t>huri</w:t>
      </w:r>
      <w:proofErr w:type="spellEnd"/>
      <w:r w:rsidRPr="00142813">
        <w:rPr>
          <w:rFonts w:cs="Segoe UI"/>
          <w:color w:val="1D1D1B"/>
          <w:szCs w:val="21"/>
        </w:rPr>
        <w:t xml:space="preserve"> noa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Poari</w:t>
      </w:r>
      <w:proofErr w:type="spellEnd"/>
      <w:r w:rsidRPr="00142813">
        <w:rPr>
          <w:rFonts w:cs="Segoe UI"/>
          <w:color w:val="1D1D1B"/>
          <w:szCs w:val="21"/>
        </w:rPr>
        <w:t xml:space="preserve"> Hauora ā-</w:t>
      </w:r>
      <w:proofErr w:type="spellStart"/>
      <w:r w:rsidRPr="00142813">
        <w:rPr>
          <w:rFonts w:cs="Segoe UI"/>
          <w:color w:val="1D1D1B"/>
          <w:szCs w:val="21"/>
        </w:rPr>
        <w:t>Rohe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taumata katoa o te </w:t>
      </w:r>
      <w:proofErr w:type="spellStart"/>
      <w:r w:rsidRPr="00142813">
        <w:rPr>
          <w:rFonts w:cs="Segoe UI"/>
          <w:color w:val="1D1D1B"/>
          <w:szCs w:val="21"/>
        </w:rPr>
        <w:t>pūnaha</w:t>
      </w:r>
      <w:proofErr w:type="spellEnd"/>
      <w:r w:rsidRPr="00142813">
        <w:rPr>
          <w:rFonts w:cs="Segoe UI"/>
          <w:color w:val="1D1D1B"/>
          <w:szCs w:val="21"/>
        </w:rPr>
        <w:t xml:space="preserve"> o te hauora me te </w:t>
      </w:r>
      <w:proofErr w:type="spellStart"/>
      <w:r w:rsidRPr="00142813">
        <w:rPr>
          <w:rFonts w:cs="Segoe UI"/>
          <w:color w:val="1D1D1B"/>
          <w:szCs w:val="21"/>
        </w:rPr>
        <w:t>hunga</w:t>
      </w:r>
      <w:proofErr w:type="spellEnd"/>
      <w:r w:rsidRPr="00142813">
        <w:rPr>
          <w:rFonts w:cs="Segoe UI"/>
          <w:color w:val="1D1D1B"/>
          <w:szCs w:val="21"/>
        </w:rPr>
        <w:t xml:space="preserve"> whaikaha.</w:t>
      </w:r>
    </w:p>
    <w:p w14:paraId="780E0100" w14:textId="2A41AB41" w:rsidR="000D1FAD" w:rsidRPr="00142813" w:rsidRDefault="000D1FAD" w:rsidP="00743B4C">
      <w:pPr>
        <w:pStyle w:val="ListParagraph"/>
        <w:numPr>
          <w:ilvl w:val="0"/>
          <w:numId w:val="22"/>
        </w:numPr>
        <w:spacing w:before="28" w:line="268" w:lineRule="auto"/>
        <w:ind w:right="54"/>
        <w:rPr>
          <w:rFonts w:cs="Segoe UI"/>
          <w:szCs w:val="21"/>
        </w:rPr>
      </w:pPr>
      <w:proofErr w:type="spellStart"/>
      <w:r w:rsidRPr="00142813">
        <w:rPr>
          <w:rFonts w:cs="Segoe UI"/>
          <w:color w:val="1D1D1B"/>
          <w:szCs w:val="21"/>
        </w:rPr>
        <w:t>Arahina</w:t>
      </w:r>
      <w:proofErr w:type="spellEnd"/>
      <w:r w:rsidRPr="00142813">
        <w:rPr>
          <w:rFonts w:cs="Segoe UI"/>
          <w:color w:val="1D1D1B"/>
          <w:szCs w:val="21"/>
        </w:rPr>
        <w:t xml:space="preserve">, </w:t>
      </w:r>
      <w:proofErr w:type="spellStart"/>
      <w:r w:rsidRPr="00142813">
        <w:rPr>
          <w:rFonts w:cs="Segoe UI"/>
          <w:color w:val="1D1D1B"/>
          <w:szCs w:val="21"/>
        </w:rPr>
        <w:t>whakatutukihia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whakahau</w:t>
      </w:r>
      <w:proofErr w:type="spellEnd"/>
      <w:r w:rsidRPr="00142813">
        <w:rPr>
          <w:rFonts w:cs="Segoe UI"/>
          <w:color w:val="1D1D1B"/>
          <w:szCs w:val="21"/>
        </w:rPr>
        <w:t xml:space="preserve"> o te </w:t>
      </w:r>
      <w:proofErr w:type="spellStart"/>
      <w:r w:rsidRPr="00142813">
        <w:rPr>
          <w:rFonts w:cs="Segoe UI"/>
          <w:color w:val="1D1D1B"/>
          <w:szCs w:val="21"/>
        </w:rPr>
        <w:t>pūrongo</w:t>
      </w:r>
      <w:proofErr w:type="spellEnd"/>
      <w:r w:rsidRPr="00142813">
        <w:rPr>
          <w:rFonts w:cs="Segoe UI"/>
          <w:color w:val="1D1D1B"/>
          <w:szCs w:val="21"/>
        </w:rPr>
        <w:t xml:space="preserve"> Hauora </w:t>
      </w:r>
      <w:proofErr w:type="spellStart"/>
      <w:r w:rsidRPr="00142813">
        <w:rPr>
          <w:rFonts w:cs="Segoe UI"/>
          <w:color w:val="1D1D1B"/>
          <w:szCs w:val="21"/>
        </w:rPr>
        <w:t>mai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te </w:t>
      </w:r>
      <w:proofErr w:type="spellStart"/>
      <w:r w:rsidRPr="00142813">
        <w:rPr>
          <w:rFonts w:cs="Segoe UI"/>
          <w:color w:val="1D1D1B"/>
          <w:szCs w:val="21"/>
        </w:rPr>
        <w:t>wāhanga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tuatahi</w:t>
      </w:r>
      <w:proofErr w:type="spellEnd"/>
      <w:r w:rsidRPr="00142813">
        <w:rPr>
          <w:rFonts w:cs="Segoe UI"/>
          <w:color w:val="1D1D1B"/>
          <w:szCs w:val="21"/>
        </w:rPr>
        <w:t xml:space="preserve"> o Wai 2575. Me </w:t>
      </w:r>
      <w:proofErr w:type="spellStart"/>
      <w:r w:rsidRPr="00142813">
        <w:rPr>
          <w:rFonts w:cs="Segoe UI"/>
          <w:color w:val="1D1D1B"/>
          <w:szCs w:val="21"/>
        </w:rPr>
        <w:t>tautoko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hoki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wāhanga</w:t>
      </w:r>
      <w:proofErr w:type="spellEnd"/>
      <w:r w:rsidRPr="00142813">
        <w:rPr>
          <w:rFonts w:cs="Segoe UI"/>
          <w:color w:val="1D1D1B"/>
          <w:szCs w:val="21"/>
        </w:rPr>
        <w:t xml:space="preserve"> e puta </w:t>
      </w:r>
      <w:proofErr w:type="spellStart"/>
      <w:r w:rsidRPr="00142813">
        <w:rPr>
          <w:rFonts w:cs="Segoe UI"/>
          <w:color w:val="1D1D1B"/>
          <w:szCs w:val="21"/>
        </w:rPr>
        <w:t>tonu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atu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ana</w:t>
      </w:r>
      <w:proofErr w:type="spellEnd"/>
      <w:r w:rsidRPr="00142813">
        <w:rPr>
          <w:rFonts w:cs="Segoe UI"/>
          <w:color w:val="1D1D1B"/>
          <w:szCs w:val="21"/>
        </w:rPr>
        <w:t>.</w:t>
      </w:r>
    </w:p>
    <w:p w14:paraId="4C49442D" w14:textId="77777777" w:rsidR="000D1FAD" w:rsidRPr="00142813" w:rsidRDefault="000D1FAD" w:rsidP="00743B4C">
      <w:pPr>
        <w:pStyle w:val="ListParagraph"/>
        <w:numPr>
          <w:ilvl w:val="0"/>
          <w:numId w:val="22"/>
        </w:numPr>
        <w:spacing w:before="95" w:line="268" w:lineRule="auto"/>
        <w:ind w:right="-5"/>
        <w:rPr>
          <w:rFonts w:cs="Segoe UI"/>
          <w:szCs w:val="21"/>
        </w:rPr>
      </w:pPr>
      <w:r w:rsidRPr="00142813">
        <w:rPr>
          <w:rFonts w:cs="Segoe UI"/>
          <w:color w:val="1D1D1B"/>
          <w:szCs w:val="21"/>
        </w:rPr>
        <w:t xml:space="preserve">Me </w:t>
      </w:r>
      <w:proofErr w:type="spellStart"/>
      <w:r w:rsidRPr="00142813">
        <w:rPr>
          <w:rFonts w:cs="Segoe UI"/>
          <w:color w:val="1D1D1B"/>
          <w:szCs w:val="21"/>
        </w:rPr>
        <w:t>whakapā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atu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DHB </w:t>
      </w:r>
      <w:proofErr w:type="spellStart"/>
      <w:r w:rsidRPr="00142813">
        <w:rPr>
          <w:rFonts w:cs="Segoe UI"/>
          <w:color w:val="1D1D1B"/>
          <w:szCs w:val="21"/>
        </w:rPr>
        <w:t>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iwi o </w:t>
      </w:r>
      <w:proofErr w:type="spellStart"/>
      <w:r w:rsidRPr="00142813">
        <w:rPr>
          <w:rFonts w:cs="Segoe UI"/>
          <w:color w:val="1D1D1B"/>
          <w:szCs w:val="21"/>
        </w:rPr>
        <w:t>tō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rātou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rohe</w:t>
      </w:r>
      <w:proofErr w:type="spellEnd"/>
      <w:r w:rsidRPr="00142813">
        <w:rPr>
          <w:rFonts w:cs="Segoe UI"/>
          <w:color w:val="1D1D1B"/>
          <w:szCs w:val="21"/>
        </w:rPr>
        <w:t xml:space="preserve">, me </w:t>
      </w:r>
      <w:proofErr w:type="spellStart"/>
      <w:r w:rsidRPr="00142813">
        <w:rPr>
          <w:rFonts w:cs="Segoe UI"/>
          <w:color w:val="1D1D1B"/>
          <w:szCs w:val="21"/>
        </w:rPr>
        <w:t>whai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hoki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te </w:t>
      </w:r>
      <w:proofErr w:type="spellStart"/>
      <w:r w:rsidRPr="00142813">
        <w:rPr>
          <w:rFonts w:cs="Segoe UI"/>
          <w:color w:val="1D1D1B"/>
          <w:szCs w:val="21"/>
        </w:rPr>
        <w:t>anga</w:t>
      </w:r>
      <w:proofErr w:type="spellEnd"/>
      <w:r w:rsidRPr="00142813">
        <w:rPr>
          <w:rFonts w:cs="Segoe UI"/>
          <w:color w:val="1D1D1B"/>
          <w:szCs w:val="21"/>
        </w:rPr>
        <w:t xml:space="preserve"> me te </w:t>
      </w:r>
      <w:proofErr w:type="spellStart"/>
      <w:r w:rsidRPr="00142813">
        <w:rPr>
          <w:rFonts w:cs="Segoe UI"/>
          <w:color w:val="1D1D1B"/>
          <w:szCs w:val="21"/>
        </w:rPr>
        <w:t>puka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ārahi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mō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whakapāpātanga</w:t>
      </w:r>
      <w:proofErr w:type="spellEnd"/>
      <w:r w:rsidRPr="00142813">
        <w:rPr>
          <w:rFonts w:cs="Segoe UI"/>
          <w:color w:val="1D1D1B"/>
          <w:szCs w:val="21"/>
        </w:rPr>
        <w:t xml:space="preserve">,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a </w:t>
      </w:r>
      <w:proofErr w:type="spellStart"/>
      <w:r w:rsidRPr="00142813">
        <w:rPr>
          <w:rFonts w:cs="Segoe UI"/>
          <w:color w:val="1D1D1B"/>
          <w:szCs w:val="21"/>
        </w:rPr>
        <w:t>rātou</w:t>
      </w:r>
      <w:proofErr w:type="spellEnd"/>
      <w:r w:rsidRPr="00142813">
        <w:rPr>
          <w:rFonts w:cs="Segoe UI"/>
          <w:color w:val="1D1D1B"/>
          <w:szCs w:val="21"/>
        </w:rPr>
        <w:t xml:space="preserve"> e </w:t>
      </w:r>
      <w:proofErr w:type="spellStart"/>
      <w:r w:rsidRPr="00142813">
        <w:rPr>
          <w:rFonts w:cs="Segoe UI"/>
          <w:color w:val="1D1D1B"/>
          <w:szCs w:val="21"/>
        </w:rPr>
        <w:t>whakawhanake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ana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kaupapa </w:t>
      </w:r>
      <w:proofErr w:type="spellStart"/>
      <w:r w:rsidRPr="00142813">
        <w:rPr>
          <w:rFonts w:cs="Segoe UI"/>
          <w:color w:val="1D1D1B"/>
          <w:szCs w:val="21"/>
        </w:rPr>
        <w:t>pakihi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nunui</w:t>
      </w:r>
      <w:proofErr w:type="spellEnd"/>
      <w:r w:rsidRPr="00142813">
        <w:rPr>
          <w:rFonts w:cs="Segoe UI"/>
          <w:color w:val="1D1D1B"/>
          <w:szCs w:val="21"/>
        </w:rPr>
        <w:t>.</w:t>
      </w:r>
    </w:p>
    <w:p w14:paraId="48D70848" w14:textId="5078AA4E" w:rsidR="00F11055" w:rsidRDefault="000D1FAD" w:rsidP="00F11055">
      <w:pPr>
        <w:pStyle w:val="Heading4"/>
      </w:pPr>
      <w:r>
        <w:lastRenderedPageBreak/>
        <w:t xml:space="preserve">He aha te take he </w:t>
      </w:r>
      <w:proofErr w:type="spellStart"/>
      <w:r>
        <w:t>mea</w:t>
      </w:r>
      <w:proofErr w:type="spellEnd"/>
      <w:r>
        <w:t xml:space="preserve"> </w:t>
      </w:r>
      <w:proofErr w:type="spellStart"/>
      <w:r>
        <w:t>nui</w:t>
      </w:r>
      <w:proofErr w:type="spellEnd"/>
      <w:r>
        <w:t xml:space="preserve">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>
        <w:t>?</w:t>
      </w:r>
    </w:p>
    <w:p w14:paraId="3082B353" w14:textId="3E1B5E62" w:rsidR="000D1FAD" w:rsidRDefault="000D1FAD" w:rsidP="000D1FAD">
      <w:pPr>
        <w:pStyle w:val="BodyText"/>
        <w:spacing w:before="217" w:line="297" w:lineRule="auto"/>
        <w:ind w:left="69" w:right="293" w:hanging="5"/>
      </w:pPr>
      <w:r>
        <w:rPr>
          <w:color w:val="1D1D1B"/>
        </w:rPr>
        <w:t xml:space="preserve">Ko te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 (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ko te mana o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whakahaere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pono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tika</w:t>
      </w:r>
      <w:proofErr w:type="spellEnd"/>
      <w:r>
        <w:rPr>
          <w:color w:val="1D1D1B"/>
        </w:rPr>
        <w:t xml:space="preserve">) me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tino rangatiratanga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iwi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15"/>
        </w:rPr>
        <w:t xml:space="preserve"> </w:t>
      </w:r>
      <w:proofErr w:type="spellStart"/>
      <w:r>
        <w:rPr>
          <w:color w:val="1D1D1B"/>
        </w:rPr>
        <w:t>runga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ā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tikanga Māori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tūāpapa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tūhonotanga</w:t>
      </w:r>
      <w:proofErr w:type="spellEnd"/>
      <w:r>
        <w:rPr>
          <w:color w:val="1D1D1B"/>
          <w:spacing w:val="-5"/>
        </w:rPr>
        <w:t xml:space="preserve"> </w:t>
      </w:r>
      <w:r>
        <w:rPr>
          <w:color w:val="1D1D1B"/>
        </w:rPr>
        <w:t xml:space="preserve">o te Māori me 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>.</w:t>
      </w:r>
      <w:r w:rsidR="00133AC7">
        <w:rPr>
          <w:rStyle w:val="FootnoteReference"/>
          <w:color w:val="1D1D1B"/>
        </w:rPr>
        <w:footnoteReference w:id="26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Me </w:t>
      </w:r>
      <w:proofErr w:type="spellStart"/>
      <w:r>
        <w:rPr>
          <w:color w:val="1D1D1B"/>
        </w:rPr>
        <w:t>whakatō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kākano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pono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pātuitanga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Māori me 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puāwai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taua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hononga</w:t>
      </w:r>
      <w:proofErr w:type="spellEnd"/>
      <w:r>
        <w:rPr>
          <w:color w:val="1D1D1B"/>
        </w:rPr>
        <w:t xml:space="preserve"> ā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tau e </w:t>
      </w:r>
      <w:proofErr w:type="spellStart"/>
      <w:r>
        <w:rPr>
          <w:color w:val="1D1D1B"/>
        </w:rPr>
        <w:t>heke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. Me </w:t>
      </w:r>
      <w:proofErr w:type="spellStart"/>
      <w:r>
        <w:rPr>
          <w:color w:val="1D1D1B"/>
        </w:rPr>
        <w:t>āta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arotake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r w:rsidRPr="003F4A68">
        <w:rPr>
          <w:b/>
          <w:noProof/>
        </w:rPr>
        <mc:AlternateContent>
          <mc:Choice Requires="wps">
            <w:drawing>
              <wp:anchor distT="107950" distB="107950" distL="180340" distR="180340" simplePos="0" relativeHeight="251709440" behindDoc="1" locked="0" layoutInCell="1" allowOverlap="1" wp14:anchorId="73837E09" wp14:editId="7950670E">
                <wp:simplePos x="0" y="0"/>
                <wp:positionH relativeFrom="column">
                  <wp:posOffset>4578985</wp:posOffset>
                </wp:positionH>
                <wp:positionV relativeFrom="paragraph">
                  <wp:posOffset>751840</wp:posOffset>
                </wp:positionV>
                <wp:extent cx="2017395" cy="3571875"/>
                <wp:effectExtent l="0" t="0" r="1905" b="9525"/>
                <wp:wrapTight wrapText="bothSides">
                  <wp:wrapPolygon edited="0">
                    <wp:start x="0" y="0"/>
                    <wp:lineTo x="0" y="21542"/>
                    <wp:lineTo x="21416" y="21542"/>
                    <wp:lineTo x="21416" y="0"/>
                    <wp:lineTo x="0" y="0"/>
                  </wp:wrapPolygon>
                </wp:wrapTight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571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D9C05" w14:textId="5BA77C69" w:rsidR="00BB4AD8" w:rsidRPr="00F226EC" w:rsidRDefault="00BB4AD8" w:rsidP="000D1FAD">
                            <w:pPr>
                              <w:spacing w:before="77" w:line="273" w:lineRule="auto"/>
                              <w:ind w:left="25" w:right="-18" w:hanging="6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“</w:t>
                            </w:r>
                            <w:r w:rsidRPr="00F226EC">
                              <w:rPr>
                                <w:sz w:val="22"/>
                              </w:rPr>
                              <w:t xml:space="preserve">Me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whakatū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hononga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whaitake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waenga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te Māori me te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Karauna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arā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, me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mārama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mōtika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painga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me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tirohanga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o te Māori; me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āta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whakatū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hononga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whaitake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iwi,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hapū me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hapori Māori; me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whakatō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tirohanga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o te Māori me te Tiriti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roto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kaupapa here,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hōtaka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me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sz w:val="22"/>
                              </w:rPr>
                              <w:t>ratonga</w:t>
                            </w:r>
                            <w:proofErr w:type="spellEnd"/>
                            <w:r w:rsidRPr="00F226EC">
                              <w:rPr>
                                <w:sz w:val="22"/>
                              </w:rPr>
                              <w:t>.”</w:t>
                            </w:r>
                          </w:p>
                          <w:p w14:paraId="350B3098" w14:textId="77777777" w:rsidR="00BB4AD8" w:rsidRPr="00F226EC" w:rsidRDefault="00BB4AD8" w:rsidP="005725E7">
                            <w:pPr>
                              <w:pStyle w:val="Comp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D4AB61B" w14:textId="6B909187" w:rsidR="00BB4AD8" w:rsidRPr="00F226EC" w:rsidRDefault="00BB4AD8" w:rsidP="005725E7">
                            <w:pPr>
                              <w:pStyle w:val="Compact"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226E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He </w:t>
                            </w:r>
                            <w:proofErr w:type="gramStart"/>
                            <w:r w:rsidRPr="00F226EC">
                              <w:rPr>
                                <w:b/>
                                <w:sz w:val="22"/>
                                <w:szCs w:val="22"/>
                              </w:rPr>
                              <w:t>korero</w:t>
                            </w:r>
                            <w:proofErr w:type="gramEnd"/>
                            <w:r w:rsidRPr="00F226E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b/>
                                <w:sz w:val="22"/>
                                <w:szCs w:val="22"/>
                              </w:rPr>
                              <w:t>urupare</w:t>
                            </w:r>
                            <w:proofErr w:type="spellEnd"/>
                            <w:r w:rsidRPr="00F226E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F226EC">
                              <w:rPr>
                                <w:b/>
                                <w:sz w:val="22"/>
                                <w:szCs w:val="22"/>
                              </w:rPr>
                              <w:t>tētahi</w:t>
                            </w:r>
                            <w:proofErr w:type="spellEnd"/>
                            <w:r w:rsidRPr="00F226E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226EC">
                              <w:rPr>
                                <w:b/>
                                <w:sz w:val="22"/>
                                <w:szCs w:val="22"/>
                              </w:rPr>
                              <w:t>Kaiwhaipānga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37E09" id="Text Box 20" o:spid="_x0000_s1028" type="#_x0000_t202" style="position:absolute;left:0;text-align:left;margin-left:360.55pt;margin-top:59.2pt;width:158.85pt;height:281.25pt;z-index:-251607040;visibility:visible;mso-wrap-style:square;mso-width-percent:0;mso-height-percent:0;mso-wrap-distance-left:14.2pt;mso-wrap-distance-top:8.5pt;mso-wrap-distance-right:14.2pt;mso-wrap-distance-bottom:8.5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" fillcolor="#d8d8d8 [2732]" stroked="f">
                <v:textbox>
                  <w:txbxContent>
                    <w:p w14:paraId="40AD9C05" w14:textId="5BA77C69" w:rsidR="00BB4AD8" w:rsidRPr="00F226EC" w:rsidRDefault="00BB4AD8" w:rsidP="000D1FAD">
                      <w:pPr>
                        <w:spacing w:before="77" w:line="273" w:lineRule="auto"/>
                        <w:ind w:left="25" w:right="-18" w:hanging="6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“</w:t>
                      </w:r>
                      <w:r w:rsidRPr="00F226EC">
                        <w:rPr>
                          <w:sz w:val="22"/>
                        </w:rPr>
                        <w:t xml:space="preserve">Me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whakatū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hononga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whaitake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waenga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te Māori me te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Karauna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arā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, me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mārama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ki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mōtika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ki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painga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me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tirohanga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o te Māori; me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āta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whakatū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hononga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whaitake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ki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iwi,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hapū me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hapori Māori; me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whakatō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tirohanga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o te Māori me te Tiriti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ki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roto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i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kaupapa here,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hōtaka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me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ngā</w:t>
                      </w:r>
                      <w:proofErr w:type="spellEnd"/>
                      <w:r w:rsidRPr="00F226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sz w:val="22"/>
                        </w:rPr>
                        <w:t>ratonga</w:t>
                      </w:r>
                      <w:proofErr w:type="spellEnd"/>
                      <w:r w:rsidRPr="00F226EC">
                        <w:rPr>
                          <w:sz w:val="22"/>
                        </w:rPr>
                        <w:t>.”</w:t>
                      </w:r>
                    </w:p>
                    <w:p w14:paraId="350B3098" w14:textId="77777777" w:rsidR="00BB4AD8" w:rsidRPr="00F226EC" w:rsidRDefault="00BB4AD8" w:rsidP="005725E7">
                      <w:pPr>
                        <w:pStyle w:val="Compac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4D4AB61B" w14:textId="6B909187" w:rsidR="00BB4AD8" w:rsidRPr="00F226EC" w:rsidRDefault="00BB4AD8" w:rsidP="005725E7">
                      <w:pPr>
                        <w:pStyle w:val="Compact"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F226EC">
                        <w:rPr>
                          <w:b/>
                          <w:sz w:val="22"/>
                          <w:szCs w:val="22"/>
                        </w:rPr>
                        <w:t xml:space="preserve">He </w:t>
                      </w:r>
                      <w:proofErr w:type="gramStart"/>
                      <w:r w:rsidRPr="00F226EC">
                        <w:rPr>
                          <w:b/>
                          <w:sz w:val="22"/>
                          <w:szCs w:val="22"/>
                        </w:rPr>
                        <w:t>korero</w:t>
                      </w:r>
                      <w:proofErr w:type="gramEnd"/>
                      <w:r w:rsidRPr="00F226EC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b/>
                          <w:sz w:val="22"/>
                          <w:szCs w:val="22"/>
                        </w:rPr>
                        <w:t>urupare</w:t>
                      </w:r>
                      <w:proofErr w:type="spellEnd"/>
                      <w:r w:rsidRPr="00F226EC">
                        <w:rPr>
                          <w:b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F226EC">
                        <w:rPr>
                          <w:b/>
                          <w:sz w:val="22"/>
                          <w:szCs w:val="22"/>
                        </w:rPr>
                        <w:t>tētahi</w:t>
                      </w:r>
                      <w:proofErr w:type="spellEnd"/>
                      <w:r w:rsidRPr="00F226EC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226EC">
                        <w:rPr>
                          <w:b/>
                          <w:sz w:val="22"/>
                          <w:szCs w:val="22"/>
                        </w:rPr>
                        <w:t>Kaiwhaipānga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>
        <w:rPr>
          <w:color w:val="1D1D1B"/>
        </w:rPr>
        <w:t>whakaritenga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pātuitanga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ea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o te Tiriti.</w:t>
      </w:r>
    </w:p>
    <w:p w14:paraId="5549B841" w14:textId="1C47E5E5" w:rsidR="00E14594" w:rsidRDefault="000D1FAD" w:rsidP="000D1FAD">
      <w:pPr>
        <w:pStyle w:val="BodyText"/>
        <w:spacing w:before="95"/>
        <w:ind w:left="65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nuinga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ēnei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1 – me </w:t>
      </w:r>
      <w:proofErr w:type="spellStart"/>
      <w:r>
        <w:rPr>
          <w:color w:val="1D1D1B"/>
        </w:rPr>
        <w:t>tū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hapori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mana motuhake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hauora me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  <w:spacing w:val="-3"/>
        </w:rPr>
        <w:t>oranga</w:t>
      </w:r>
      <w:proofErr w:type="spellEnd"/>
      <w:r>
        <w:rPr>
          <w:color w:val="1D1D1B"/>
          <w:spacing w:val="-3"/>
        </w:rPr>
        <w:t>.</w:t>
      </w:r>
    </w:p>
    <w:p w14:paraId="7B2E2EEF" w14:textId="72735A87" w:rsidR="00F11055" w:rsidRDefault="000D1FAD" w:rsidP="00E14594">
      <w:pPr>
        <w:pStyle w:val="Heading4"/>
      </w:pPr>
      <w:r>
        <w:t xml:space="preserve">He aha </w:t>
      </w:r>
      <w:proofErr w:type="spellStart"/>
      <w:r>
        <w:t>rā</w:t>
      </w:r>
      <w:proofErr w:type="spellEnd"/>
      <w:r>
        <w:t xml:space="preserve"> te </w:t>
      </w:r>
      <w:proofErr w:type="spellStart"/>
      <w:r>
        <w:t>whakatinanatanga</w:t>
      </w:r>
      <w:proofErr w:type="spellEnd"/>
      <w:r>
        <w:t xml:space="preserve"> o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 w:rsidR="00F11055">
        <w:t>?</w:t>
      </w:r>
    </w:p>
    <w:p w14:paraId="7B8F5E02" w14:textId="229C1A6E" w:rsidR="000D1FAD" w:rsidRDefault="000D1FAD" w:rsidP="000D1FAD">
      <w:pPr>
        <w:pStyle w:val="BodyText"/>
        <w:spacing w:before="217"/>
        <w:ind w:left="65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mārō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hononga</w:t>
      </w:r>
      <w:proofErr w:type="spellEnd"/>
      <w:r>
        <w:rPr>
          <w:color w:val="1D1D1B"/>
        </w:rPr>
        <w:t xml:space="preserve"> a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DHB me </w:t>
      </w:r>
      <w:proofErr w:type="spellStart"/>
      <w:r>
        <w:rPr>
          <w:color w:val="1D1D1B"/>
        </w:rPr>
        <w:t>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whakahaere o 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Māori,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waihangatanga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aroturukinga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hauora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I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inea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hononga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Māori me 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taumata katoa 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whaikaha,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rōpū e </w:t>
      </w:r>
      <w:proofErr w:type="spellStart"/>
      <w:r>
        <w:rPr>
          <w:color w:val="1D1D1B"/>
        </w:rPr>
        <w:t>rua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ārahi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whakapaitanga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haepapa</w:t>
      </w:r>
      <w:proofErr w:type="spellEnd"/>
      <w:r>
        <w:rPr>
          <w:color w:val="1D1D1B"/>
        </w:rPr>
        <w:t xml:space="preserve">. Kei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āwhina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whakawhanake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kaupapa Māori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arotahi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whānau, e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wawata</w:t>
      </w:r>
      <w:proofErr w:type="spellEnd"/>
      <w:r>
        <w:rPr>
          <w:color w:val="1D1D1B"/>
        </w:rPr>
        <w:t xml:space="preserve"> o ō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hapori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hauora. Ka </w:t>
      </w:r>
      <w:proofErr w:type="spellStart"/>
      <w:r>
        <w:rPr>
          <w:color w:val="1D1D1B"/>
        </w:rPr>
        <w:t>hīkina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a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take hauora o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o te Tiriti.</w:t>
      </w:r>
    </w:p>
    <w:p w14:paraId="05D82EA4" w14:textId="03D18BE5" w:rsidR="00E14594" w:rsidRDefault="00852A4A" w:rsidP="00E14594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6AB8F65D" wp14:editId="17D30F2A">
            <wp:simplePos x="0" y="0"/>
            <wp:positionH relativeFrom="column">
              <wp:posOffset>3764478</wp:posOffset>
            </wp:positionH>
            <wp:positionV relativeFrom="paragraph">
              <wp:posOffset>-521359</wp:posOffset>
            </wp:positionV>
            <wp:extent cx="2570006" cy="3543300"/>
            <wp:effectExtent l="0" t="0" r="1905" b="0"/>
            <wp:wrapTight wrapText="bothSides">
              <wp:wrapPolygon edited="0">
                <wp:start x="0" y="0"/>
                <wp:lineTo x="0" y="21484"/>
                <wp:lineTo x="21456" y="21484"/>
                <wp:lineTo x="21456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00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1F4FB" w14:textId="7632541B" w:rsidR="00E14594" w:rsidRDefault="00E14594" w:rsidP="00E14594">
      <w:pPr>
        <w:rPr>
          <w:lang w:eastAsia="en-GB"/>
        </w:rPr>
      </w:pPr>
    </w:p>
    <w:p w14:paraId="6BBAF40D" w14:textId="77777777" w:rsidR="00E14594" w:rsidRDefault="00E14594" w:rsidP="00D05434">
      <w:pPr>
        <w:pStyle w:val="Heading2-nonumbering"/>
        <w:sectPr w:rsidR="00E14594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2DE11D" w14:textId="2485C531" w:rsidR="00D05434" w:rsidRDefault="00D05434" w:rsidP="00D05434">
      <w:pPr>
        <w:pStyle w:val="Heading2-nonumbering"/>
      </w:pPr>
      <w:bookmarkStart w:id="31" w:name="_Toc50641648"/>
      <w:r w:rsidRPr="00F11055">
        <w:lastRenderedPageBreak/>
        <w:t xml:space="preserve">Te </w:t>
      </w:r>
      <w:proofErr w:type="spellStart"/>
      <w:r w:rsidRPr="00F11055">
        <w:t>Whāinga</w:t>
      </w:r>
      <w:proofErr w:type="spellEnd"/>
      <w:r w:rsidRPr="00F11055">
        <w:t xml:space="preserve"> </w:t>
      </w:r>
      <w:proofErr w:type="spellStart"/>
      <w:r w:rsidRPr="00F11055">
        <w:t>Tōmua</w:t>
      </w:r>
      <w:proofErr w:type="spellEnd"/>
      <w:r w:rsidRPr="00F11055">
        <w:t xml:space="preserve"> </w:t>
      </w:r>
      <w:r>
        <w:t>2</w:t>
      </w:r>
      <w:bookmarkEnd w:id="31"/>
    </w:p>
    <w:p w14:paraId="1921F2AC" w14:textId="0ED80EAE" w:rsidR="00D05434" w:rsidRDefault="00133AC7" w:rsidP="00D05434">
      <w:pPr>
        <w:pStyle w:val="Heading3-nonumbering"/>
      </w:pPr>
      <w:r>
        <w:rPr>
          <w:b/>
        </w:rPr>
        <w:t>Te m</w:t>
      </w:r>
      <w:r w:rsidR="00142813">
        <w:rPr>
          <w:b/>
        </w:rPr>
        <w:t>a</w:t>
      </w:r>
      <w:r>
        <w:rPr>
          <w:b/>
        </w:rPr>
        <w:t>na whakahaere o te Māori</w:t>
      </w:r>
    </w:p>
    <w:p w14:paraId="466781DB" w14:textId="5C7CC1A1" w:rsidR="00D05434" w:rsidRDefault="00133AC7" w:rsidP="00D05434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86B692F" wp14:editId="7C799554">
                <wp:simplePos x="0" y="0"/>
                <wp:positionH relativeFrom="column">
                  <wp:posOffset>4028440</wp:posOffset>
                </wp:positionH>
                <wp:positionV relativeFrom="paragraph">
                  <wp:posOffset>74295</wp:posOffset>
                </wp:positionV>
                <wp:extent cx="1781810" cy="1781175"/>
                <wp:effectExtent l="0" t="0" r="27940" b="28575"/>
                <wp:wrapTight wrapText="bothSides">
                  <wp:wrapPolygon edited="0">
                    <wp:start x="8545" y="0"/>
                    <wp:lineTo x="6697" y="462"/>
                    <wp:lineTo x="2078" y="3003"/>
                    <wp:lineTo x="1847" y="3927"/>
                    <wp:lineTo x="0" y="7393"/>
                    <wp:lineTo x="0" y="13168"/>
                    <wp:lineTo x="231" y="14785"/>
                    <wp:lineTo x="2540" y="18943"/>
                    <wp:lineTo x="7159" y="21716"/>
                    <wp:lineTo x="8083" y="21716"/>
                    <wp:lineTo x="13625" y="21716"/>
                    <wp:lineTo x="14549" y="21716"/>
                    <wp:lineTo x="19167" y="18943"/>
                    <wp:lineTo x="21477" y="14785"/>
                    <wp:lineTo x="21708" y="13399"/>
                    <wp:lineTo x="21708" y="7393"/>
                    <wp:lineTo x="20322" y="4851"/>
                    <wp:lineTo x="19629" y="3003"/>
                    <wp:lineTo x="14780" y="231"/>
                    <wp:lineTo x="13163" y="0"/>
                    <wp:lineTo x="8545" y="0"/>
                  </wp:wrapPolygon>
                </wp:wrapTight>
                <wp:docPr id="25" name="Oval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810" cy="17811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3FF" id="Oval 25" o:spid="_x0000_s1026" style="position:absolute;margin-left:317.2pt;margin-top:5.85pt;width:140.3pt;height:140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" fillcolor="#d8d8d8 [2732]" strokecolor="#d8d8d8 [2732]" strokeweight="1pt">
                <v:stroke joinstyle="miter"/>
                <w10:wrap type="tight"/>
              </v:oval>
            </w:pict>
          </mc:Fallback>
        </mc:AlternateContent>
      </w:r>
      <w:r>
        <w:t xml:space="preserve">He </w:t>
      </w:r>
      <w:proofErr w:type="spellStart"/>
      <w:r>
        <w:t>whakamārama</w:t>
      </w:r>
      <w:proofErr w:type="spellEnd"/>
    </w:p>
    <w:p w14:paraId="26D30E89" w14:textId="391D3407" w:rsidR="00133AC7" w:rsidRDefault="00133AC7" w:rsidP="006A2A7F">
      <w:pPr>
        <w:pStyle w:val="Bulle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FC6C51C" wp14:editId="79770ED5">
                <wp:simplePos x="0" y="0"/>
                <wp:positionH relativeFrom="column">
                  <wp:posOffset>4029075</wp:posOffset>
                </wp:positionH>
                <wp:positionV relativeFrom="paragraph">
                  <wp:posOffset>196850</wp:posOffset>
                </wp:positionV>
                <wp:extent cx="1781175" cy="809625"/>
                <wp:effectExtent l="0" t="0" r="0" b="0"/>
                <wp:wrapTight wrapText="bothSides">
                  <wp:wrapPolygon edited="0">
                    <wp:start x="693" y="0"/>
                    <wp:lineTo x="693" y="20838"/>
                    <wp:lineTo x="20791" y="20838"/>
                    <wp:lineTo x="20791" y="0"/>
                    <wp:lineTo x="693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CBA24" w14:textId="77777777" w:rsidR="00BB4AD8" w:rsidRPr="00D05434" w:rsidRDefault="00BB4AD8" w:rsidP="00D05434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D05434">
                              <w:rPr>
                                <w:b/>
                              </w:rPr>
                              <w:t>Whakataukī</w:t>
                            </w:r>
                          </w:p>
                          <w:p w14:paraId="47F813DA" w14:textId="5A33BBD6" w:rsidR="00BB4AD8" w:rsidRDefault="00BB4AD8" w:rsidP="00D05434">
                            <w:pPr>
                              <w:spacing w:before="120" w:line="240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t xml:space="preserve">He </w:t>
                            </w:r>
                            <w:proofErr w:type="spellStart"/>
                            <w:r>
                              <w:t>rātā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whakamarumaru</w:t>
                            </w:r>
                            <w:proofErr w:type="spellEnd"/>
                            <w:r w:rsidRPr="00D05434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C51C" id="_x0000_s1029" type="#_x0000_t202" style="position:absolute;left:0;text-align:left;margin-left:317.25pt;margin-top:15.5pt;width:140.25pt;height:63.7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" filled="f" stroked="f">
                <v:textbox>
                  <w:txbxContent>
                    <w:p w14:paraId="4C8CBA24" w14:textId="77777777" w:rsidR="00BB4AD8" w:rsidRPr="00D05434" w:rsidRDefault="00BB4AD8" w:rsidP="00D05434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D05434">
                        <w:rPr>
                          <w:b/>
                        </w:rPr>
                        <w:t>Whakataukī</w:t>
                      </w:r>
                    </w:p>
                    <w:p w14:paraId="47F813DA" w14:textId="5A33BBD6" w:rsidR="00BB4AD8" w:rsidRDefault="00BB4AD8" w:rsidP="00D05434">
                      <w:pPr>
                        <w:spacing w:before="120" w:line="240" w:lineRule="auto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t xml:space="preserve">He </w:t>
                      </w:r>
                      <w:proofErr w:type="spellStart"/>
                      <w:r>
                        <w:t>rātā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whakamarumaru</w:t>
                      </w:r>
                      <w:proofErr w:type="spellEnd"/>
                      <w:r w:rsidRPr="00D05434"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>
        <w:t>Kua</w:t>
      </w:r>
      <w:proofErr w:type="spellEnd"/>
      <w:r>
        <w:t xml:space="preserve"> </w:t>
      </w:r>
      <w:proofErr w:type="spellStart"/>
      <w:r>
        <w:t>whakapūmauhia</w:t>
      </w:r>
      <w:proofErr w:type="spellEnd"/>
      <w:r>
        <w:t xml:space="preserve"> te mana whakahaere o te Māori </w:t>
      </w:r>
      <w:proofErr w:type="spellStart"/>
      <w:r>
        <w:t>i</w:t>
      </w:r>
      <w:proofErr w:type="spellEnd"/>
      <w:r>
        <w:t xml:space="preserve"> </w:t>
      </w:r>
      <w:proofErr w:type="spellStart"/>
      <w:r>
        <w:t>raro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Tiriti o Waitangi. </w:t>
      </w:r>
      <w:proofErr w:type="spellStart"/>
      <w:r>
        <w:t>Koia</w:t>
      </w:r>
      <w:proofErr w:type="spellEnd"/>
      <w:r>
        <w:t xml:space="preserve"> </w:t>
      </w:r>
      <w:proofErr w:type="spellStart"/>
      <w:r>
        <w:t>hoki</w:t>
      </w:r>
      <w:proofErr w:type="spellEnd"/>
      <w:r>
        <w:t xml:space="preserve"> te </w:t>
      </w:r>
      <w:proofErr w:type="spellStart"/>
      <w:r>
        <w:t>ngako</w:t>
      </w:r>
      <w:proofErr w:type="spellEnd"/>
      <w:r>
        <w:t xml:space="preserve"> o te </w:t>
      </w:r>
      <w:proofErr w:type="spellStart"/>
      <w:r>
        <w:t>whakatutukinga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kaupapa ‘a te Māori, </w:t>
      </w:r>
      <w:proofErr w:type="spellStart"/>
      <w:r>
        <w:t>mā</w:t>
      </w:r>
      <w:proofErr w:type="spellEnd"/>
      <w:r>
        <w:t xml:space="preserve"> te Māori,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taha</w:t>
      </w:r>
      <w:proofErr w:type="spellEnd"/>
      <w:r>
        <w:t xml:space="preserve"> </w:t>
      </w:r>
      <w:proofErr w:type="spellStart"/>
      <w:r>
        <w:t>hoki</w:t>
      </w:r>
      <w:proofErr w:type="spellEnd"/>
      <w:r>
        <w:t xml:space="preserve"> o te Māori’.</w:t>
      </w:r>
    </w:p>
    <w:p w14:paraId="28747BD4" w14:textId="767F55EC" w:rsidR="00133AC7" w:rsidRDefault="00133AC7" w:rsidP="006A2A7F">
      <w:pPr>
        <w:pStyle w:val="Bullet"/>
      </w:pPr>
      <w:r>
        <w:t xml:space="preserve">Kia </w:t>
      </w:r>
      <w:proofErr w:type="spellStart"/>
      <w:r>
        <w:t>nui</w:t>
      </w:r>
      <w:proofErr w:type="spellEnd"/>
      <w:r>
        <w:t xml:space="preserve"> </w:t>
      </w:r>
      <w:proofErr w:type="spellStart"/>
      <w:r>
        <w:t>ake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momo</w:t>
      </w:r>
      <w:proofErr w:type="spellEnd"/>
      <w:r>
        <w:t xml:space="preserve"> </w:t>
      </w:r>
      <w:proofErr w:type="spellStart"/>
      <w:r w:rsidRPr="00133AC7">
        <w:rPr>
          <w:spacing w:val="-3"/>
        </w:rPr>
        <w:t>tautoko</w:t>
      </w:r>
      <w:proofErr w:type="spellEnd"/>
      <w:r w:rsidRPr="00133AC7">
        <w:rPr>
          <w:spacing w:val="-3"/>
        </w:rPr>
        <w:t xml:space="preserve">,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whakangungu</w:t>
      </w:r>
      <w:proofErr w:type="spellEnd"/>
      <w:r>
        <w:t xml:space="preserve"> </w:t>
      </w:r>
      <w:proofErr w:type="spellStart"/>
      <w:r>
        <w:t>hoki</w:t>
      </w:r>
      <w:proofErr w:type="spellEnd"/>
      <w:r>
        <w:t xml:space="preserve"> </w:t>
      </w:r>
      <w:proofErr w:type="spellStart"/>
      <w:r>
        <w:t>mā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kaiārahi</w:t>
      </w:r>
      <w:proofErr w:type="spellEnd"/>
      <w:r>
        <w:t xml:space="preserve"> Māori o </w:t>
      </w:r>
      <w:proofErr w:type="spellStart"/>
      <w:r>
        <w:t>nāianei</w:t>
      </w:r>
      <w:proofErr w:type="spellEnd"/>
      <w:r>
        <w:t xml:space="preserve"> me </w:t>
      </w:r>
      <w:proofErr w:type="spellStart"/>
      <w:r>
        <w:t>ērā</w:t>
      </w:r>
      <w:proofErr w:type="spellEnd"/>
      <w:r>
        <w:t xml:space="preserve"> e </w:t>
      </w:r>
      <w:proofErr w:type="spellStart"/>
      <w:r>
        <w:t>piki</w:t>
      </w:r>
      <w:proofErr w:type="spellEnd"/>
      <w:r>
        <w:t xml:space="preserve"> </w:t>
      </w:r>
      <w:proofErr w:type="spellStart"/>
      <w:r>
        <w:t>ake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roto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rāngai</w:t>
      </w:r>
      <w:proofErr w:type="spellEnd"/>
      <w:r>
        <w:t xml:space="preserve"> o te hauora me te </w:t>
      </w:r>
      <w:proofErr w:type="spellStart"/>
      <w:r>
        <w:t>hunga</w:t>
      </w:r>
      <w:proofErr w:type="spellEnd"/>
      <w:r>
        <w:t xml:space="preserve"> whaikaha.</w:t>
      </w:r>
    </w:p>
    <w:p w14:paraId="17BF4E9B" w14:textId="77777777" w:rsidR="00133AC7" w:rsidRDefault="00133AC7" w:rsidP="00133AC7">
      <w:pPr>
        <w:pStyle w:val="Bullet"/>
      </w:pPr>
      <w:r>
        <w:t xml:space="preserve">Kia </w:t>
      </w:r>
      <w:proofErr w:type="spellStart"/>
      <w:r>
        <w:t>nui</w:t>
      </w:r>
      <w:proofErr w:type="spellEnd"/>
      <w:r>
        <w:t xml:space="preserve"> </w:t>
      </w:r>
      <w:proofErr w:type="spellStart"/>
      <w:r>
        <w:t>ake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ara</w:t>
      </w:r>
      <w:proofErr w:type="spellEnd"/>
      <w:r>
        <w:t xml:space="preserve"> e </w:t>
      </w:r>
      <w:proofErr w:type="spellStart"/>
      <w:r>
        <w:t>whai</w:t>
      </w:r>
      <w:proofErr w:type="spellEnd"/>
      <w:r>
        <w:t xml:space="preserve"> </w:t>
      </w:r>
      <w:proofErr w:type="spellStart"/>
      <w:r>
        <w:t>wāhi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ai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kaiārahi</w:t>
      </w:r>
      <w:proofErr w:type="spellEnd"/>
      <w:r>
        <w:t xml:space="preserve"> Māori o te </w:t>
      </w:r>
      <w:proofErr w:type="spellStart"/>
      <w:r>
        <w:t>rāngai</w:t>
      </w:r>
      <w:proofErr w:type="spellEnd"/>
      <w:r>
        <w:t xml:space="preserve"> hauora me te </w:t>
      </w:r>
      <w:proofErr w:type="spellStart"/>
      <w:r>
        <w:t>hunga</w:t>
      </w:r>
      <w:proofErr w:type="spellEnd"/>
      <w:r>
        <w:t xml:space="preserve"> whaikaha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ārahi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whakataunga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whai</w:t>
      </w:r>
      <w:proofErr w:type="spellEnd"/>
      <w:r>
        <w:t xml:space="preserve"> </w:t>
      </w:r>
      <w:proofErr w:type="spellStart"/>
      <w:r>
        <w:t>tūhonotanga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tuari</w:t>
      </w:r>
      <w:proofErr w:type="spellEnd"/>
      <w:r>
        <w:t xml:space="preserve"> me te mahi </w:t>
      </w:r>
      <w:proofErr w:type="spellStart"/>
      <w:r>
        <w:t>ngātahi</w:t>
      </w:r>
      <w:proofErr w:type="spellEnd"/>
      <w:r>
        <w:t>.</w:t>
      </w:r>
    </w:p>
    <w:p w14:paraId="126490C4" w14:textId="4CDDA525" w:rsidR="00D05434" w:rsidRDefault="00133AC7" w:rsidP="00D05434">
      <w:pPr>
        <w:pStyle w:val="Heading4"/>
      </w:pPr>
      <w:r>
        <w:t>Te kaupapa</w:t>
      </w:r>
    </w:p>
    <w:p w14:paraId="41210438" w14:textId="779CA757" w:rsidR="00133AC7" w:rsidRDefault="00133AC7" w:rsidP="00133AC7">
      <w:pPr>
        <w:pStyle w:val="BodyText"/>
        <w:spacing w:before="214"/>
        <w:ind w:left="53"/>
      </w:pPr>
      <w:r>
        <w:rPr>
          <w:color w:val="1D1D1B"/>
        </w:rPr>
        <w:t xml:space="preserve">Ki te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tautoko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tū</w:t>
      </w:r>
      <w:proofErr w:type="spellEnd"/>
      <w:r>
        <w:rPr>
          <w:color w:val="1D1D1B"/>
        </w:rPr>
        <w:t xml:space="preserve"> o te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rōpū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whakahaere,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tūranga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rangatira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me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whakataunga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kaiwhakahaere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taumata katoa</w:t>
      </w:r>
      <w:r>
        <w:rPr>
          <w:color w:val="1D1D1B"/>
          <w:spacing w:val="-22"/>
        </w:rPr>
        <w:t xml:space="preserve"> </w:t>
      </w:r>
      <w:r>
        <w:rPr>
          <w:color w:val="1D1D1B"/>
        </w:rPr>
        <w:t xml:space="preserve">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</w:t>
      </w:r>
    </w:p>
    <w:p w14:paraId="594928E5" w14:textId="2A260BA4" w:rsidR="00D05434" w:rsidRDefault="00133AC7" w:rsidP="00A75008">
      <w:pPr>
        <w:pStyle w:val="Heading4"/>
      </w:pPr>
      <w:r>
        <w:t>Ngā tino mahi</w:t>
      </w:r>
    </w:p>
    <w:p w14:paraId="40FE6092" w14:textId="77777777" w:rsidR="00133AC7" w:rsidRPr="00142813" w:rsidRDefault="00133AC7" w:rsidP="00743B4C">
      <w:pPr>
        <w:pStyle w:val="ListParagraph"/>
        <w:numPr>
          <w:ilvl w:val="0"/>
          <w:numId w:val="23"/>
        </w:numPr>
        <w:spacing w:before="1" w:line="261" w:lineRule="auto"/>
        <w:ind w:right="234"/>
        <w:rPr>
          <w:rFonts w:cs="Segoe UI"/>
          <w:szCs w:val="21"/>
        </w:rPr>
      </w:pPr>
      <w:proofErr w:type="spellStart"/>
      <w:r w:rsidRPr="00142813">
        <w:rPr>
          <w:rFonts w:cs="Segoe UI"/>
          <w:color w:val="1D1D1B"/>
          <w:szCs w:val="21"/>
        </w:rPr>
        <w:t>Whakatakotohia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ara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whaihua</w:t>
      </w:r>
      <w:proofErr w:type="spellEnd"/>
      <w:r w:rsidRPr="00142813">
        <w:rPr>
          <w:rFonts w:cs="Segoe UI"/>
          <w:color w:val="1D1D1B"/>
          <w:szCs w:val="21"/>
        </w:rPr>
        <w:t xml:space="preserve"> e </w:t>
      </w:r>
      <w:proofErr w:type="spellStart"/>
      <w:r w:rsidRPr="00142813">
        <w:rPr>
          <w:rFonts w:cs="Segoe UI"/>
          <w:color w:val="1D1D1B"/>
          <w:szCs w:val="21"/>
        </w:rPr>
        <w:t>tūhono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atu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ana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mema</w:t>
      </w:r>
      <w:proofErr w:type="spellEnd"/>
      <w:r w:rsidRPr="00142813">
        <w:rPr>
          <w:rFonts w:cs="Segoe UI"/>
          <w:color w:val="1D1D1B"/>
          <w:szCs w:val="21"/>
        </w:rPr>
        <w:t xml:space="preserve"> Māori o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DHB,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mema</w:t>
      </w:r>
      <w:proofErr w:type="spellEnd"/>
      <w:r w:rsidRPr="00142813">
        <w:rPr>
          <w:rFonts w:cs="Segoe UI"/>
          <w:color w:val="1D1D1B"/>
          <w:szCs w:val="21"/>
        </w:rPr>
        <w:t xml:space="preserve"> o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poari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tautoko</w:t>
      </w:r>
      <w:proofErr w:type="spellEnd"/>
      <w:r w:rsidRPr="00142813">
        <w:rPr>
          <w:rFonts w:cs="Segoe UI"/>
          <w:color w:val="1D1D1B"/>
          <w:szCs w:val="21"/>
        </w:rPr>
        <w:t xml:space="preserve"> me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Māori </w:t>
      </w:r>
      <w:proofErr w:type="spellStart"/>
      <w:r w:rsidRPr="00142813">
        <w:rPr>
          <w:rFonts w:cs="Segoe UI"/>
          <w:color w:val="1D1D1B"/>
          <w:szCs w:val="21"/>
        </w:rPr>
        <w:t>kei</w:t>
      </w:r>
      <w:proofErr w:type="spellEnd"/>
      <w:r w:rsidRPr="00142813">
        <w:rPr>
          <w:rFonts w:cs="Segoe UI"/>
          <w:color w:val="1D1D1B"/>
          <w:szCs w:val="21"/>
        </w:rPr>
        <w:t xml:space="preserve"> roto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ērā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atu</w:t>
      </w:r>
      <w:proofErr w:type="spellEnd"/>
      <w:r w:rsidRPr="00142813">
        <w:rPr>
          <w:rFonts w:cs="Segoe UI"/>
          <w:color w:val="1D1D1B"/>
          <w:szCs w:val="21"/>
        </w:rPr>
        <w:t xml:space="preserve"> whakahaere o te </w:t>
      </w:r>
      <w:proofErr w:type="spellStart"/>
      <w:r w:rsidRPr="00142813">
        <w:rPr>
          <w:rFonts w:cs="Segoe UI"/>
          <w:color w:val="1D1D1B"/>
          <w:szCs w:val="21"/>
        </w:rPr>
        <w:t>rāngai</w:t>
      </w:r>
      <w:proofErr w:type="spellEnd"/>
      <w:r w:rsidRPr="00142813">
        <w:rPr>
          <w:rFonts w:cs="Segoe UI"/>
          <w:color w:val="1D1D1B"/>
          <w:szCs w:val="21"/>
        </w:rPr>
        <w:t xml:space="preserve"> hauora me te </w:t>
      </w:r>
      <w:proofErr w:type="spellStart"/>
      <w:r w:rsidRPr="00142813">
        <w:rPr>
          <w:rFonts w:cs="Segoe UI"/>
          <w:color w:val="1D1D1B"/>
          <w:szCs w:val="21"/>
        </w:rPr>
        <w:t>hunga</w:t>
      </w:r>
      <w:proofErr w:type="spellEnd"/>
      <w:r w:rsidRPr="00142813">
        <w:rPr>
          <w:rFonts w:cs="Segoe UI"/>
          <w:color w:val="1D1D1B"/>
          <w:szCs w:val="21"/>
        </w:rPr>
        <w:t xml:space="preserve"> whaikaha.</w:t>
      </w:r>
    </w:p>
    <w:p w14:paraId="79CB86DE" w14:textId="77777777" w:rsidR="00133AC7" w:rsidRPr="00142813" w:rsidRDefault="00133AC7" w:rsidP="00743B4C">
      <w:pPr>
        <w:pStyle w:val="ListParagraph"/>
        <w:numPr>
          <w:ilvl w:val="0"/>
          <w:numId w:val="23"/>
        </w:numPr>
        <w:spacing w:before="97" w:line="261" w:lineRule="auto"/>
        <w:ind w:right="17"/>
        <w:jc w:val="both"/>
        <w:rPr>
          <w:rFonts w:cs="Segoe UI"/>
          <w:szCs w:val="21"/>
        </w:rPr>
      </w:pPr>
      <w:proofErr w:type="spellStart"/>
      <w:r w:rsidRPr="00142813">
        <w:rPr>
          <w:rFonts w:cs="Segoe UI"/>
          <w:color w:val="1D1D1B"/>
          <w:szCs w:val="21"/>
        </w:rPr>
        <w:t>Whakawhanakehia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tētahi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anga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rautaki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hei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ārahi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te </w:t>
      </w:r>
      <w:proofErr w:type="spellStart"/>
      <w:r w:rsidRPr="00142813">
        <w:rPr>
          <w:rFonts w:cs="Segoe UI"/>
          <w:color w:val="1D1D1B"/>
          <w:szCs w:val="21"/>
        </w:rPr>
        <w:t>huringa</w:t>
      </w:r>
      <w:proofErr w:type="spellEnd"/>
      <w:r w:rsidRPr="00142813">
        <w:rPr>
          <w:rFonts w:cs="Segoe UI"/>
          <w:color w:val="1D1D1B"/>
          <w:szCs w:val="21"/>
        </w:rPr>
        <w:t xml:space="preserve"> o te </w:t>
      </w:r>
      <w:proofErr w:type="spellStart"/>
      <w:r w:rsidRPr="00142813">
        <w:rPr>
          <w:rFonts w:cs="Segoe UI"/>
          <w:color w:val="1D1D1B"/>
          <w:szCs w:val="21"/>
        </w:rPr>
        <w:t>pūnaha</w:t>
      </w:r>
      <w:proofErr w:type="spellEnd"/>
      <w:r w:rsidRPr="00142813">
        <w:rPr>
          <w:rFonts w:cs="Segoe UI"/>
          <w:color w:val="1D1D1B"/>
          <w:szCs w:val="21"/>
        </w:rPr>
        <w:t xml:space="preserve"> whakahaere, </w:t>
      </w:r>
      <w:proofErr w:type="spellStart"/>
      <w:r w:rsidRPr="00142813">
        <w:rPr>
          <w:rFonts w:cs="Segoe UI"/>
          <w:color w:val="1D1D1B"/>
          <w:szCs w:val="21"/>
        </w:rPr>
        <w:t>hei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whakapiki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ake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hoki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putanga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mō</w:t>
      </w:r>
      <w:proofErr w:type="spellEnd"/>
      <w:r w:rsidRPr="00142813">
        <w:rPr>
          <w:rFonts w:cs="Segoe UI"/>
          <w:color w:val="1D1D1B"/>
          <w:szCs w:val="21"/>
        </w:rPr>
        <w:t xml:space="preserve"> te hauora ā-</w:t>
      </w:r>
      <w:proofErr w:type="spellStart"/>
      <w:r w:rsidRPr="00142813">
        <w:rPr>
          <w:rFonts w:cs="Segoe UI"/>
          <w:color w:val="1D1D1B"/>
          <w:szCs w:val="21"/>
        </w:rPr>
        <w:t>hinengaro</w:t>
      </w:r>
      <w:proofErr w:type="spellEnd"/>
      <w:r w:rsidRPr="00142813">
        <w:rPr>
          <w:rFonts w:cs="Segoe UI"/>
          <w:color w:val="1D1D1B"/>
          <w:szCs w:val="21"/>
        </w:rPr>
        <w:t xml:space="preserve"> me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momo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waranga</w:t>
      </w:r>
      <w:proofErr w:type="spellEnd"/>
      <w:r w:rsidRPr="00142813">
        <w:rPr>
          <w:rFonts w:cs="Segoe UI"/>
          <w:color w:val="1D1D1B"/>
          <w:szCs w:val="21"/>
        </w:rPr>
        <w:t xml:space="preserve"> o te</w:t>
      </w:r>
      <w:r w:rsidRPr="00142813">
        <w:rPr>
          <w:rFonts w:cs="Segoe UI"/>
          <w:color w:val="1D1D1B"/>
          <w:spacing w:val="-3"/>
          <w:szCs w:val="21"/>
        </w:rPr>
        <w:t xml:space="preserve"> Māori.</w:t>
      </w:r>
    </w:p>
    <w:p w14:paraId="1001FDF2" w14:textId="77777777" w:rsidR="00133AC7" w:rsidRPr="00142813" w:rsidRDefault="00133AC7" w:rsidP="00743B4C">
      <w:pPr>
        <w:pStyle w:val="ListParagraph"/>
        <w:numPr>
          <w:ilvl w:val="0"/>
          <w:numId w:val="23"/>
        </w:numPr>
        <w:spacing w:before="96" w:line="261" w:lineRule="auto"/>
        <w:rPr>
          <w:rFonts w:cs="Segoe UI"/>
          <w:szCs w:val="21"/>
        </w:rPr>
      </w:pPr>
      <w:proofErr w:type="spellStart"/>
      <w:r w:rsidRPr="00142813">
        <w:rPr>
          <w:rFonts w:cs="Segoe UI"/>
          <w:color w:val="1D1D1B"/>
          <w:szCs w:val="21"/>
        </w:rPr>
        <w:t>Whakahoahoatia</w:t>
      </w:r>
      <w:proofErr w:type="spellEnd"/>
      <w:r w:rsidRPr="00142813">
        <w:rPr>
          <w:rFonts w:cs="Segoe UI"/>
          <w:color w:val="1D1D1B"/>
          <w:szCs w:val="21"/>
        </w:rPr>
        <w:t xml:space="preserve">, </w:t>
      </w:r>
      <w:proofErr w:type="spellStart"/>
      <w:r w:rsidRPr="00142813">
        <w:rPr>
          <w:rFonts w:cs="Segoe UI"/>
          <w:color w:val="1D1D1B"/>
          <w:szCs w:val="21"/>
        </w:rPr>
        <w:t>whakaratoa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hoki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kaupapa </w:t>
      </w:r>
      <w:proofErr w:type="spellStart"/>
      <w:r w:rsidRPr="00142813">
        <w:rPr>
          <w:rFonts w:cs="Segoe UI"/>
          <w:color w:val="1D1D1B"/>
          <w:szCs w:val="21"/>
        </w:rPr>
        <w:t>whakawhanake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ngaiotanga</w:t>
      </w:r>
      <w:proofErr w:type="spellEnd"/>
      <w:r w:rsidRPr="00142813">
        <w:rPr>
          <w:rFonts w:cs="Segoe UI"/>
          <w:color w:val="1D1D1B"/>
          <w:szCs w:val="21"/>
        </w:rPr>
        <w:t xml:space="preserve"> me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ra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whakangungu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mema</w:t>
      </w:r>
      <w:proofErr w:type="spellEnd"/>
      <w:r w:rsidRPr="00142813">
        <w:rPr>
          <w:rFonts w:cs="Segoe UI"/>
          <w:color w:val="1D1D1B"/>
          <w:szCs w:val="21"/>
        </w:rPr>
        <w:t xml:space="preserve"> Māori o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DHB me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mema</w:t>
      </w:r>
      <w:proofErr w:type="spellEnd"/>
      <w:r w:rsidRPr="00142813">
        <w:rPr>
          <w:rFonts w:cs="Segoe UI"/>
          <w:color w:val="1D1D1B"/>
          <w:szCs w:val="21"/>
        </w:rPr>
        <w:t xml:space="preserve"> o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poari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tautoko</w:t>
      </w:r>
      <w:proofErr w:type="spellEnd"/>
      <w:r w:rsidRPr="00142813">
        <w:rPr>
          <w:rFonts w:cs="Segoe UI"/>
          <w:color w:val="1D1D1B"/>
          <w:szCs w:val="21"/>
        </w:rPr>
        <w:t xml:space="preserve"> o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DHB/Iwi/Māori.</w:t>
      </w:r>
    </w:p>
    <w:p w14:paraId="3777D3CD" w14:textId="77777777" w:rsidR="00133AC7" w:rsidRPr="00142813" w:rsidRDefault="00133AC7" w:rsidP="00743B4C">
      <w:pPr>
        <w:pStyle w:val="ListParagraph"/>
        <w:numPr>
          <w:ilvl w:val="0"/>
          <w:numId w:val="23"/>
        </w:numPr>
        <w:spacing w:before="96" w:line="261" w:lineRule="auto"/>
        <w:ind w:right="234"/>
        <w:rPr>
          <w:rFonts w:cs="Segoe UI"/>
          <w:szCs w:val="21"/>
        </w:rPr>
      </w:pPr>
      <w:r w:rsidRPr="00142813">
        <w:rPr>
          <w:rFonts w:cs="Segoe UI"/>
          <w:color w:val="1D1D1B"/>
          <w:szCs w:val="21"/>
        </w:rPr>
        <w:t xml:space="preserve">Me </w:t>
      </w:r>
      <w:proofErr w:type="spellStart"/>
      <w:r w:rsidRPr="00142813">
        <w:rPr>
          <w:rFonts w:cs="Segoe UI"/>
          <w:color w:val="1D1D1B"/>
          <w:szCs w:val="21"/>
        </w:rPr>
        <w:t>tāpae</w:t>
      </w:r>
      <w:proofErr w:type="spellEnd"/>
      <w:r w:rsidRPr="00142813">
        <w:rPr>
          <w:rFonts w:cs="Segoe UI"/>
          <w:color w:val="1D1D1B"/>
          <w:szCs w:val="21"/>
        </w:rPr>
        <w:t xml:space="preserve"> kōrero te </w:t>
      </w:r>
      <w:proofErr w:type="spellStart"/>
      <w:r w:rsidRPr="00142813">
        <w:rPr>
          <w:rFonts w:cs="Segoe UI"/>
          <w:color w:val="1D1D1B"/>
          <w:szCs w:val="21"/>
        </w:rPr>
        <w:t>Manatū</w:t>
      </w:r>
      <w:proofErr w:type="spellEnd"/>
      <w:r w:rsidRPr="00142813">
        <w:rPr>
          <w:rFonts w:cs="Segoe UI"/>
          <w:color w:val="1D1D1B"/>
          <w:szCs w:val="21"/>
        </w:rPr>
        <w:t xml:space="preserve"> Hauora e </w:t>
      </w:r>
      <w:proofErr w:type="spellStart"/>
      <w:r w:rsidRPr="00142813">
        <w:rPr>
          <w:rFonts w:cs="Segoe UI"/>
          <w:color w:val="1D1D1B"/>
          <w:szCs w:val="21"/>
        </w:rPr>
        <w:t>pā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ana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ki</w:t>
      </w:r>
      <w:proofErr w:type="spellEnd"/>
      <w:r w:rsidRPr="00142813">
        <w:rPr>
          <w:rFonts w:cs="Segoe UI"/>
          <w:color w:val="1D1D1B"/>
          <w:szCs w:val="21"/>
        </w:rPr>
        <w:t xml:space="preserve"> te </w:t>
      </w:r>
      <w:proofErr w:type="spellStart"/>
      <w:r w:rsidRPr="00142813">
        <w:rPr>
          <w:rFonts w:cs="Segoe UI"/>
          <w:color w:val="1D1D1B"/>
          <w:szCs w:val="21"/>
        </w:rPr>
        <w:t>whakawhanaketanga</w:t>
      </w:r>
      <w:proofErr w:type="spellEnd"/>
      <w:r w:rsidRPr="00142813">
        <w:rPr>
          <w:rFonts w:cs="Segoe UI"/>
          <w:color w:val="1D1D1B"/>
          <w:szCs w:val="21"/>
        </w:rPr>
        <w:t xml:space="preserve"> o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mema</w:t>
      </w:r>
      <w:proofErr w:type="spellEnd"/>
      <w:r w:rsidRPr="00142813">
        <w:rPr>
          <w:rFonts w:cs="Segoe UI"/>
          <w:color w:val="1D1D1B"/>
          <w:szCs w:val="21"/>
        </w:rPr>
        <w:t xml:space="preserve"> Māori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roto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rōpū whakahaere </w:t>
      </w:r>
      <w:proofErr w:type="spellStart"/>
      <w:r w:rsidRPr="00142813">
        <w:rPr>
          <w:rFonts w:cs="Segoe UI"/>
          <w:color w:val="1D1D1B"/>
          <w:szCs w:val="21"/>
        </w:rPr>
        <w:t>huri</w:t>
      </w:r>
      <w:proofErr w:type="spellEnd"/>
      <w:r w:rsidRPr="00142813">
        <w:rPr>
          <w:rFonts w:cs="Segoe UI"/>
          <w:color w:val="1D1D1B"/>
          <w:szCs w:val="21"/>
        </w:rPr>
        <w:t xml:space="preserve"> noa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te </w:t>
      </w:r>
      <w:proofErr w:type="spellStart"/>
      <w:r w:rsidRPr="00142813">
        <w:rPr>
          <w:rFonts w:cs="Segoe UI"/>
          <w:color w:val="1D1D1B"/>
          <w:szCs w:val="21"/>
        </w:rPr>
        <w:t>pūnaha</w:t>
      </w:r>
      <w:proofErr w:type="spellEnd"/>
      <w:r w:rsidRPr="00142813">
        <w:rPr>
          <w:rFonts w:cs="Segoe UI"/>
          <w:color w:val="1D1D1B"/>
          <w:szCs w:val="21"/>
        </w:rPr>
        <w:t xml:space="preserve"> o te hauora me te </w:t>
      </w:r>
      <w:proofErr w:type="spellStart"/>
      <w:r w:rsidRPr="00142813">
        <w:rPr>
          <w:rFonts w:cs="Segoe UI"/>
          <w:color w:val="1D1D1B"/>
          <w:szCs w:val="21"/>
        </w:rPr>
        <w:t>hunga</w:t>
      </w:r>
      <w:proofErr w:type="spellEnd"/>
      <w:r w:rsidRPr="00142813">
        <w:rPr>
          <w:rFonts w:cs="Segoe UI"/>
          <w:color w:val="1D1D1B"/>
          <w:szCs w:val="21"/>
        </w:rPr>
        <w:t xml:space="preserve"> whaikaha.</w:t>
      </w:r>
    </w:p>
    <w:p w14:paraId="0B0543BB" w14:textId="77777777" w:rsidR="00133AC7" w:rsidRPr="00142813" w:rsidRDefault="00133AC7" w:rsidP="00743B4C">
      <w:pPr>
        <w:pStyle w:val="ListParagraph"/>
        <w:numPr>
          <w:ilvl w:val="0"/>
          <w:numId w:val="23"/>
        </w:numPr>
        <w:spacing w:before="97" w:line="261" w:lineRule="auto"/>
        <w:rPr>
          <w:rFonts w:cs="Segoe UI"/>
          <w:szCs w:val="21"/>
        </w:rPr>
      </w:pPr>
      <w:proofErr w:type="spellStart"/>
      <w:r w:rsidRPr="00142813">
        <w:rPr>
          <w:rFonts w:cs="Segoe UI"/>
          <w:color w:val="1D1D1B"/>
          <w:szCs w:val="21"/>
        </w:rPr>
        <w:t>Arotakengia</w:t>
      </w:r>
      <w:proofErr w:type="spellEnd"/>
      <w:r w:rsidRPr="00142813">
        <w:rPr>
          <w:rFonts w:cs="Segoe UI"/>
          <w:color w:val="1D1D1B"/>
          <w:szCs w:val="21"/>
        </w:rPr>
        <w:t xml:space="preserve"> He Korowai Oranga, </w:t>
      </w:r>
      <w:proofErr w:type="spellStart"/>
      <w:r w:rsidRPr="00142813">
        <w:rPr>
          <w:rFonts w:cs="Segoe UI"/>
          <w:color w:val="1D1D1B"/>
          <w:szCs w:val="21"/>
        </w:rPr>
        <w:t>hei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whakapūmau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te </w:t>
      </w:r>
      <w:proofErr w:type="spellStart"/>
      <w:r w:rsidRPr="00142813">
        <w:rPr>
          <w:rFonts w:cs="Segoe UI"/>
          <w:color w:val="1D1D1B"/>
          <w:szCs w:val="21"/>
        </w:rPr>
        <w:t>koronga</w:t>
      </w:r>
      <w:proofErr w:type="spellEnd"/>
      <w:r w:rsidRPr="00142813">
        <w:rPr>
          <w:rFonts w:cs="Segoe UI"/>
          <w:color w:val="1D1D1B"/>
          <w:szCs w:val="21"/>
        </w:rPr>
        <w:t xml:space="preserve"> o te </w:t>
      </w:r>
      <w:proofErr w:type="spellStart"/>
      <w:r w:rsidRPr="00142813">
        <w:rPr>
          <w:rFonts w:cs="Segoe UI"/>
          <w:color w:val="1D1D1B"/>
          <w:szCs w:val="21"/>
        </w:rPr>
        <w:t>rautaki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kia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tutuki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pai</w:t>
      </w:r>
      <w:proofErr w:type="spellEnd"/>
      <w:r w:rsidRPr="00142813">
        <w:rPr>
          <w:rFonts w:cs="Segoe UI"/>
          <w:color w:val="1D1D1B"/>
          <w:szCs w:val="21"/>
        </w:rPr>
        <w:t xml:space="preserve"> ai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wawata</w:t>
      </w:r>
      <w:proofErr w:type="spellEnd"/>
      <w:r w:rsidRPr="00142813">
        <w:rPr>
          <w:rFonts w:cs="Segoe UI"/>
          <w:color w:val="1D1D1B"/>
          <w:szCs w:val="21"/>
        </w:rPr>
        <w:t xml:space="preserve"> me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hiahia</w:t>
      </w:r>
      <w:proofErr w:type="spellEnd"/>
      <w:r w:rsidRPr="00142813">
        <w:rPr>
          <w:rFonts w:cs="Segoe UI"/>
          <w:color w:val="1D1D1B"/>
          <w:szCs w:val="21"/>
        </w:rPr>
        <w:t xml:space="preserve"> o </w:t>
      </w:r>
      <w:proofErr w:type="spellStart"/>
      <w:r w:rsidRPr="00142813">
        <w:rPr>
          <w:rFonts w:cs="Segoe UI"/>
          <w:color w:val="1D1D1B"/>
          <w:szCs w:val="21"/>
        </w:rPr>
        <w:t>āpōpō</w:t>
      </w:r>
      <w:proofErr w:type="spellEnd"/>
      <w:r w:rsidRPr="00142813">
        <w:rPr>
          <w:rFonts w:cs="Segoe UI"/>
          <w:color w:val="1D1D1B"/>
          <w:szCs w:val="21"/>
        </w:rPr>
        <w:t xml:space="preserve">, </w:t>
      </w:r>
      <w:proofErr w:type="spellStart"/>
      <w:r w:rsidRPr="00142813">
        <w:rPr>
          <w:rFonts w:cs="Segoe UI"/>
          <w:color w:val="1D1D1B"/>
          <w:szCs w:val="21"/>
        </w:rPr>
        <w:t>hei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whai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i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ngā</w:t>
      </w:r>
      <w:proofErr w:type="spellEnd"/>
      <w:r w:rsidRPr="00142813">
        <w:rPr>
          <w:rFonts w:cs="Segoe UI"/>
          <w:color w:val="1D1D1B"/>
          <w:szCs w:val="21"/>
        </w:rPr>
        <w:t xml:space="preserve"> </w:t>
      </w:r>
      <w:proofErr w:type="spellStart"/>
      <w:r w:rsidRPr="00142813">
        <w:rPr>
          <w:rFonts w:cs="Segoe UI"/>
          <w:color w:val="1D1D1B"/>
          <w:szCs w:val="21"/>
        </w:rPr>
        <w:t>putanga</w:t>
      </w:r>
      <w:proofErr w:type="spellEnd"/>
      <w:r w:rsidRPr="00142813">
        <w:rPr>
          <w:rFonts w:cs="Segoe UI"/>
          <w:color w:val="1D1D1B"/>
          <w:szCs w:val="21"/>
        </w:rPr>
        <w:t xml:space="preserve"> o te </w:t>
      </w:r>
      <w:proofErr w:type="spellStart"/>
      <w:r w:rsidRPr="00142813">
        <w:rPr>
          <w:rFonts w:cs="Segoe UI"/>
          <w:color w:val="1D1D1B"/>
          <w:szCs w:val="21"/>
        </w:rPr>
        <w:t>arotakenga</w:t>
      </w:r>
      <w:proofErr w:type="spellEnd"/>
      <w:r w:rsidRPr="00142813">
        <w:rPr>
          <w:rFonts w:cs="Segoe UI"/>
          <w:color w:val="1D1D1B"/>
          <w:szCs w:val="21"/>
        </w:rPr>
        <w:t xml:space="preserve"> o te </w:t>
      </w:r>
      <w:proofErr w:type="spellStart"/>
      <w:r w:rsidRPr="00142813">
        <w:rPr>
          <w:rFonts w:cs="Segoe UI"/>
          <w:color w:val="1D1D1B"/>
          <w:szCs w:val="21"/>
        </w:rPr>
        <w:t>pūnaha</w:t>
      </w:r>
      <w:proofErr w:type="spellEnd"/>
      <w:r w:rsidRPr="00142813">
        <w:rPr>
          <w:rFonts w:cs="Segoe UI"/>
          <w:color w:val="1D1D1B"/>
          <w:szCs w:val="21"/>
        </w:rPr>
        <w:t xml:space="preserve"> o te </w:t>
      </w:r>
      <w:proofErr w:type="spellStart"/>
      <w:r w:rsidRPr="00142813">
        <w:rPr>
          <w:rFonts w:cs="Segoe UI"/>
          <w:color w:val="1D1D1B"/>
          <w:szCs w:val="21"/>
        </w:rPr>
        <w:t>rāngai</w:t>
      </w:r>
      <w:proofErr w:type="spellEnd"/>
      <w:r w:rsidRPr="00142813">
        <w:rPr>
          <w:rFonts w:cs="Segoe UI"/>
          <w:color w:val="1D1D1B"/>
          <w:szCs w:val="21"/>
        </w:rPr>
        <w:t xml:space="preserve"> hauora me te </w:t>
      </w:r>
      <w:proofErr w:type="spellStart"/>
      <w:r w:rsidRPr="00142813">
        <w:rPr>
          <w:rFonts w:cs="Segoe UI"/>
          <w:color w:val="1D1D1B"/>
          <w:szCs w:val="21"/>
        </w:rPr>
        <w:t>hunga</w:t>
      </w:r>
      <w:proofErr w:type="spellEnd"/>
      <w:r w:rsidRPr="00142813">
        <w:rPr>
          <w:rFonts w:cs="Segoe UI"/>
          <w:color w:val="1D1D1B"/>
          <w:szCs w:val="21"/>
        </w:rPr>
        <w:t xml:space="preserve"> whaikaha.</w:t>
      </w:r>
    </w:p>
    <w:p w14:paraId="24FC855E" w14:textId="4475C460" w:rsidR="00D05434" w:rsidRDefault="00133AC7" w:rsidP="00A75008">
      <w:pPr>
        <w:pStyle w:val="Heading4"/>
      </w:pPr>
      <w:r>
        <w:t xml:space="preserve">He aha te take he </w:t>
      </w:r>
      <w:proofErr w:type="spellStart"/>
      <w:r>
        <w:t>mea</w:t>
      </w:r>
      <w:proofErr w:type="spellEnd"/>
      <w:r>
        <w:t xml:space="preserve"> </w:t>
      </w:r>
      <w:proofErr w:type="spellStart"/>
      <w:r>
        <w:t>nui</w:t>
      </w:r>
      <w:proofErr w:type="spellEnd"/>
      <w:r>
        <w:t xml:space="preserve">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>
        <w:t>?</w:t>
      </w:r>
    </w:p>
    <w:p w14:paraId="1E3D1C7D" w14:textId="526EF43E" w:rsidR="00133AC7" w:rsidRPr="00142813" w:rsidRDefault="00133AC7" w:rsidP="00133AC7">
      <w:pPr>
        <w:spacing w:before="192" w:line="278" w:lineRule="auto"/>
        <w:ind w:left="28" w:right="290" w:hanging="6"/>
        <w:rPr>
          <w:szCs w:val="21"/>
        </w:rPr>
      </w:pPr>
      <w:r w:rsidRPr="00142813">
        <w:rPr>
          <w:color w:val="1D1D1B"/>
          <w:szCs w:val="21"/>
        </w:rPr>
        <w:t xml:space="preserve">Ka </w:t>
      </w:r>
      <w:r w:rsidRPr="00142813">
        <w:rPr>
          <w:color w:val="1D1D1B"/>
          <w:spacing w:val="-3"/>
          <w:szCs w:val="21"/>
        </w:rPr>
        <w:t xml:space="preserve">eke te hauora </w:t>
      </w:r>
      <w:r w:rsidRPr="00142813">
        <w:rPr>
          <w:color w:val="1D1D1B"/>
          <w:szCs w:val="21"/>
        </w:rPr>
        <w:t xml:space="preserve">me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oranga</w:t>
      </w:r>
      <w:proofErr w:type="spellEnd"/>
      <w:r w:rsidRPr="00142813">
        <w:rPr>
          <w:color w:val="1D1D1B"/>
          <w:szCs w:val="21"/>
        </w:rPr>
        <w:t xml:space="preserve"> o </w:t>
      </w:r>
      <w:r w:rsidRPr="00142813">
        <w:rPr>
          <w:color w:val="1D1D1B"/>
          <w:spacing w:val="-3"/>
          <w:szCs w:val="21"/>
        </w:rPr>
        <w:t xml:space="preserve">te </w:t>
      </w:r>
      <w:r w:rsidRPr="00142813">
        <w:rPr>
          <w:color w:val="1D1D1B"/>
          <w:szCs w:val="21"/>
        </w:rPr>
        <w:t xml:space="preserve">Māori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tōna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taumata </w:t>
      </w:r>
      <w:proofErr w:type="spellStart"/>
      <w:r w:rsidRPr="00142813">
        <w:rPr>
          <w:color w:val="1D1D1B"/>
          <w:szCs w:val="21"/>
        </w:rPr>
        <w:t>tiketike</w:t>
      </w:r>
      <w:proofErr w:type="spellEnd"/>
      <w:r w:rsidRPr="00142813">
        <w:rPr>
          <w:color w:val="1D1D1B"/>
          <w:szCs w:val="21"/>
        </w:rPr>
        <w:t xml:space="preserve">  </w:t>
      </w:r>
      <w:proofErr w:type="spellStart"/>
      <w:r w:rsidRPr="00142813">
        <w:rPr>
          <w:color w:val="1D1D1B"/>
          <w:szCs w:val="21"/>
        </w:rPr>
        <w:t>mēnā</w:t>
      </w:r>
      <w:proofErr w:type="spellEnd"/>
      <w:r w:rsidRPr="00142813">
        <w:rPr>
          <w:color w:val="1D1D1B"/>
          <w:szCs w:val="21"/>
        </w:rPr>
        <w:t xml:space="preserve"> ka </w:t>
      </w:r>
      <w:proofErr w:type="spellStart"/>
      <w:r w:rsidRPr="00142813">
        <w:rPr>
          <w:color w:val="1D1D1B"/>
          <w:szCs w:val="21"/>
        </w:rPr>
        <w:t>whai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wāhi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hoki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te mātauranga </w:t>
      </w:r>
      <w:r w:rsidRPr="00142813">
        <w:rPr>
          <w:color w:val="1D1D1B"/>
          <w:szCs w:val="21"/>
        </w:rPr>
        <w:t xml:space="preserve">me </w:t>
      </w:r>
      <w:r w:rsidRPr="00142813">
        <w:rPr>
          <w:color w:val="1D1D1B"/>
          <w:spacing w:val="-3"/>
          <w:szCs w:val="21"/>
        </w:rPr>
        <w:t>te</w:t>
      </w:r>
      <w:r w:rsidRPr="00142813">
        <w:rPr>
          <w:color w:val="1D1D1B"/>
          <w:spacing w:val="5"/>
          <w:szCs w:val="21"/>
        </w:rPr>
        <w:t xml:space="preserve"> </w:t>
      </w:r>
      <w:r w:rsidRPr="00142813">
        <w:rPr>
          <w:color w:val="1D1D1B"/>
          <w:szCs w:val="21"/>
        </w:rPr>
        <w:t xml:space="preserve">mana whakahaere o </w:t>
      </w:r>
      <w:r w:rsidRPr="00142813">
        <w:rPr>
          <w:color w:val="1D1D1B"/>
          <w:spacing w:val="-3"/>
          <w:szCs w:val="21"/>
        </w:rPr>
        <w:t xml:space="preserve">te </w:t>
      </w:r>
      <w:r w:rsidRPr="00142813">
        <w:rPr>
          <w:color w:val="1D1D1B"/>
          <w:szCs w:val="21"/>
        </w:rPr>
        <w:t xml:space="preserve">Māori. Ka </w:t>
      </w:r>
      <w:proofErr w:type="spellStart"/>
      <w:r w:rsidRPr="00142813">
        <w:rPr>
          <w:color w:val="1D1D1B"/>
          <w:spacing w:val="-3"/>
          <w:szCs w:val="21"/>
        </w:rPr>
        <w:t>kitea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mana whakahaere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lastRenderedPageBreak/>
        <w:t>waenga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iwi,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marae,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hapori,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ratonga</w:t>
      </w:r>
      <w:proofErr w:type="spellEnd"/>
      <w:r w:rsidRPr="00142813">
        <w:rPr>
          <w:color w:val="1D1D1B"/>
          <w:spacing w:val="-3"/>
          <w:szCs w:val="21"/>
        </w:rPr>
        <w:t xml:space="preserve"> hauora </w:t>
      </w:r>
      <w:r w:rsidRPr="00142813">
        <w:rPr>
          <w:color w:val="1D1D1B"/>
          <w:szCs w:val="21"/>
        </w:rPr>
        <w:t xml:space="preserve">me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ratonga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r w:rsidRPr="00142813">
        <w:rPr>
          <w:color w:val="1D1D1B"/>
          <w:szCs w:val="21"/>
        </w:rPr>
        <w:t>ā-</w:t>
      </w:r>
      <w:proofErr w:type="spellStart"/>
      <w:r w:rsidRPr="00142813">
        <w:rPr>
          <w:color w:val="1D1D1B"/>
          <w:szCs w:val="21"/>
        </w:rPr>
        <w:t>pāpori</w:t>
      </w:r>
      <w:proofErr w:type="spellEnd"/>
      <w:r w:rsidRPr="00142813">
        <w:rPr>
          <w:color w:val="1D1D1B"/>
          <w:szCs w:val="21"/>
        </w:rPr>
        <w:t xml:space="preserve">, </w:t>
      </w:r>
      <w:proofErr w:type="spellStart"/>
      <w:r w:rsidRPr="00142813">
        <w:rPr>
          <w:color w:val="1D1D1B"/>
          <w:szCs w:val="21"/>
        </w:rPr>
        <w:t>kei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whare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rangahau</w:t>
      </w:r>
      <w:proofErr w:type="spellEnd"/>
      <w:r w:rsidRPr="00142813">
        <w:rPr>
          <w:color w:val="1D1D1B"/>
          <w:szCs w:val="21"/>
        </w:rPr>
        <w:t xml:space="preserve">, </w:t>
      </w:r>
      <w:proofErr w:type="spellStart"/>
      <w:r w:rsidRPr="00142813">
        <w:rPr>
          <w:color w:val="1D1D1B"/>
          <w:szCs w:val="21"/>
        </w:rPr>
        <w:t>kei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pūkenga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mātauranga, </w:t>
      </w:r>
      <w:proofErr w:type="spellStart"/>
      <w:r w:rsidRPr="00142813">
        <w:rPr>
          <w:color w:val="1D1D1B"/>
          <w:szCs w:val="21"/>
        </w:rPr>
        <w:t>kei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kaituhi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kaupapa here me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kaiwhakahaere</w:t>
      </w:r>
      <w:proofErr w:type="spellEnd"/>
      <w:r w:rsidRPr="00142813">
        <w:rPr>
          <w:color w:val="1D1D1B"/>
          <w:szCs w:val="21"/>
        </w:rPr>
        <w:t xml:space="preserve">. Ka </w:t>
      </w:r>
      <w:r w:rsidRPr="00142813">
        <w:rPr>
          <w:color w:val="1D1D1B"/>
          <w:spacing w:val="-3"/>
          <w:szCs w:val="21"/>
        </w:rPr>
        <w:t xml:space="preserve">eke te </w:t>
      </w:r>
      <w:r w:rsidRPr="00142813">
        <w:rPr>
          <w:color w:val="1D1D1B"/>
          <w:szCs w:val="21"/>
        </w:rPr>
        <w:t xml:space="preserve">mahi a </w:t>
      </w:r>
      <w:proofErr w:type="spellStart"/>
      <w:r w:rsidRPr="00142813">
        <w:rPr>
          <w:color w:val="1D1D1B"/>
          <w:spacing w:val="-3"/>
          <w:szCs w:val="21"/>
        </w:rPr>
        <w:t>tētahi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pūnaha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te taumata </w:t>
      </w:r>
      <w:proofErr w:type="spellStart"/>
      <w:r w:rsidRPr="00142813">
        <w:rPr>
          <w:color w:val="1D1D1B"/>
          <w:szCs w:val="21"/>
        </w:rPr>
        <w:t>tiketike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mēnā</w:t>
      </w:r>
      <w:proofErr w:type="spellEnd"/>
      <w:r w:rsidRPr="00142813">
        <w:rPr>
          <w:color w:val="1D1D1B"/>
          <w:szCs w:val="21"/>
        </w:rPr>
        <w:t xml:space="preserve"> ka </w:t>
      </w:r>
      <w:proofErr w:type="spellStart"/>
      <w:r w:rsidRPr="00142813">
        <w:rPr>
          <w:color w:val="1D1D1B"/>
          <w:spacing w:val="-3"/>
          <w:szCs w:val="21"/>
        </w:rPr>
        <w:t>reira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hoki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ara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whakangungu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mō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kaiārahi</w:t>
      </w:r>
      <w:proofErr w:type="spellEnd"/>
      <w:r w:rsidRPr="00142813">
        <w:rPr>
          <w:color w:val="1D1D1B"/>
          <w:szCs w:val="21"/>
        </w:rPr>
        <w:t xml:space="preserve"> Māori 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raro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wāhanga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katoa </w:t>
      </w:r>
      <w:r w:rsidRPr="00142813">
        <w:rPr>
          <w:color w:val="1D1D1B"/>
          <w:szCs w:val="21"/>
        </w:rPr>
        <w:t xml:space="preserve">o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rāngai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hauora </w:t>
      </w:r>
      <w:r w:rsidRPr="00142813">
        <w:rPr>
          <w:color w:val="1D1D1B"/>
          <w:szCs w:val="21"/>
        </w:rPr>
        <w:t xml:space="preserve">me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hunga</w:t>
      </w:r>
      <w:proofErr w:type="spellEnd"/>
      <w:r w:rsidRPr="00142813">
        <w:rPr>
          <w:color w:val="1D1D1B"/>
          <w:szCs w:val="21"/>
        </w:rPr>
        <w:t xml:space="preserve"> whaikaha, </w:t>
      </w:r>
      <w:proofErr w:type="spellStart"/>
      <w:r w:rsidRPr="00142813">
        <w:rPr>
          <w:color w:val="1D1D1B"/>
          <w:szCs w:val="21"/>
        </w:rPr>
        <w:t>hei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whakawhanake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āheitanga</w:t>
      </w:r>
      <w:proofErr w:type="spellEnd"/>
      <w:r w:rsidRPr="00142813">
        <w:rPr>
          <w:color w:val="1D1D1B"/>
          <w:szCs w:val="21"/>
        </w:rPr>
        <w:t xml:space="preserve"> o </w:t>
      </w:r>
      <w:r w:rsidRPr="00142813">
        <w:rPr>
          <w:color w:val="1D1D1B"/>
          <w:spacing w:val="-3"/>
          <w:szCs w:val="21"/>
        </w:rPr>
        <w:t xml:space="preserve">te </w:t>
      </w:r>
      <w:r w:rsidRPr="00142813">
        <w:rPr>
          <w:color w:val="1D1D1B"/>
          <w:szCs w:val="21"/>
        </w:rPr>
        <w:t xml:space="preserve">tangata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tū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hei</w:t>
      </w:r>
      <w:proofErr w:type="spellEnd"/>
      <w:r w:rsidRPr="00142813">
        <w:rPr>
          <w:color w:val="1D1D1B"/>
          <w:spacing w:val="-10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kaiārahi</w:t>
      </w:r>
      <w:proofErr w:type="spellEnd"/>
      <w:r w:rsidRPr="00142813">
        <w:rPr>
          <w:color w:val="1D1D1B"/>
          <w:szCs w:val="21"/>
        </w:rPr>
        <w:t>.</w:t>
      </w:r>
    </w:p>
    <w:p w14:paraId="0B67105B" w14:textId="60440B79" w:rsidR="00133AC7" w:rsidRPr="00142813" w:rsidRDefault="00133AC7" w:rsidP="00133AC7">
      <w:pPr>
        <w:spacing w:before="86"/>
        <w:ind w:left="23"/>
        <w:rPr>
          <w:szCs w:val="21"/>
        </w:rPr>
      </w:pPr>
      <w:r w:rsidRPr="00142813">
        <w:rPr>
          <w:color w:val="1D1D1B"/>
          <w:szCs w:val="21"/>
        </w:rPr>
        <w:t xml:space="preserve">Ko te </w:t>
      </w:r>
      <w:proofErr w:type="spellStart"/>
      <w:r w:rsidRPr="00142813">
        <w:rPr>
          <w:color w:val="1D1D1B"/>
          <w:szCs w:val="21"/>
        </w:rPr>
        <w:t>whaihua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pūtea </w:t>
      </w:r>
      <w:proofErr w:type="spellStart"/>
      <w:r w:rsidRPr="00142813">
        <w:rPr>
          <w:color w:val="1D1D1B"/>
          <w:szCs w:val="21"/>
        </w:rPr>
        <w:t>haumi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tētahi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kawenga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matua</w:t>
      </w:r>
      <w:proofErr w:type="spellEnd"/>
      <w:r w:rsidRPr="00142813">
        <w:rPr>
          <w:color w:val="1D1D1B"/>
          <w:szCs w:val="21"/>
        </w:rPr>
        <w:t xml:space="preserve"> o te </w:t>
      </w:r>
      <w:proofErr w:type="spellStart"/>
      <w:r w:rsidRPr="00142813">
        <w:rPr>
          <w:color w:val="1D1D1B"/>
          <w:szCs w:val="21"/>
        </w:rPr>
        <w:t>whakawhanaketanga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mai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kaiārahi</w:t>
      </w:r>
      <w:proofErr w:type="spellEnd"/>
      <w:r w:rsidRPr="00142813">
        <w:rPr>
          <w:color w:val="1D1D1B"/>
          <w:szCs w:val="21"/>
        </w:rPr>
        <w:t xml:space="preserve"> Māori. </w:t>
      </w:r>
      <w:proofErr w:type="spellStart"/>
      <w:r w:rsidRPr="00142813">
        <w:rPr>
          <w:color w:val="1D1D1B"/>
          <w:szCs w:val="21"/>
        </w:rPr>
        <w:t>Koia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hoki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tētahi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pou</w:t>
      </w:r>
      <w:proofErr w:type="spellEnd"/>
      <w:r w:rsidRPr="00142813">
        <w:rPr>
          <w:color w:val="1D1D1B"/>
          <w:szCs w:val="21"/>
        </w:rPr>
        <w:t xml:space="preserve"> o te </w:t>
      </w:r>
      <w:proofErr w:type="spellStart"/>
      <w:r w:rsidRPr="00142813">
        <w:rPr>
          <w:color w:val="1D1D1B"/>
          <w:szCs w:val="21"/>
        </w:rPr>
        <w:t>whakatutukinga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whāinga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matua</w:t>
      </w:r>
      <w:proofErr w:type="spellEnd"/>
      <w:r w:rsidRPr="00142813">
        <w:rPr>
          <w:color w:val="1D1D1B"/>
          <w:szCs w:val="21"/>
        </w:rPr>
        <w:t xml:space="preserve"> a He Korowai Oranga. Kei </w:t>
      </w:r>
      <w:proofErr w:type="spellStart"/>
      <w:r w:rsidRPr="00142813">
        <w:rPr>
          <w:color w:val="1D1D1B"/>
          <w:szCs w:val="21"/>
        </w:rPr>
        <w:t>raro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te New Zealand Public Health and Disability Act 2000 me </w:t>
      </w:r>
      <w:proofErr w:type="spellStart"/>
      <w:r w:rsidRPr="00142813">
        <w:rPr>
          <w:color w:val="1D1D1B"/>
          <w:szCs w:val="21"/>
        </w:rPr>
        <w:t>whakatū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DHB </w:t>
      </w:r>
      <w:proofErr w:type="spellStart"/>
      <w:r w:rsidRPr="00142813">
        <w:rPr>
          <w:color w:val="1D1D1B"/>
          <w:szCs w:val="21"/>
        </w:rPr>
        <w:t>ētahi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momo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hanganga</w:t>
      </w:r>
      <w:proofErr w:type="spellEnd"/>
      <w:r w:rsidRPr="00142813">
        <w:rPr>
          <w:color w:val="1D1D1B"/>
          <w:szCs w:val="21"/>
        </w:rPr>
        <w:t xml:space="preserve"> e </w:t>
      </w:r>
      <w:proofErr w:type="spellStart"/>
      <w:r w:rsidRPr="00142813">
        <w:rPr>
          <w:color w:val="1D1D1B"/>
          <w:szCs w:val="21"/>
        </w:rPr>
        <w:t>taea</w:t>
      </w:r>
      <w:proofErr w:type="spellEnd"/>
      <w:r w:rsidRPr="00142813">
        <w:rPr>
          <w:color w:val="1D1D1B"/>
          <w:szCs w:val="21"/>
        </w:rPr>
        <w:t xml:space="preserve"> ai e te Māori te </w:t>
      </w:r>
      <w:proofErr w:type="spellStart"/>
      <w:r w:rsidRPr="00142813">
        <w:rPr>
          <w:color w:val="1D1D1B"/>
          <w:szCs w:val="21"/>
        </w:rPr>
        <w:t>kuhu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atu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whakataunga</w:t>
      </w:r>
      <w:proofErr w:type="spellEnd"/>
      <w:r w:rsidRPr="00142813">
        <w:rPr>
          <w:color w:val="1D1D1B"/>
          <w:szCs w:val="21"/>
        </w:rPr>
        <w:t xml:space="preserve"> me te </w:t>
      </w:r>
      <w:proofErr w:type="spellStart"/>
      <w:r w:rsidRPr="00142813">
        <w:rPr>
          <w:color w:val="1D1D1B"/>
          <w:szCs w:val="21"/>
        </w:rPr>
        <w:t>whakaratonga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kaupapa </w:t>
      </w:r>
      <w:proofErr w:type="spellStart"/>
      <w:r w:rsidRPr="00142813">
        <w:rPr>
          <w:color w:val="1D1D1B"/>
          <w:szCs w:val="21"/>
        </w:rPr>
        <w:t>mō</w:t>
      </w:r>
      <w:proofErr w:type="spellEnd"/>
      <w:r w:rsidRPr="00142813">
        <w:rPr>
          <w:color w:val="1D1D1B"/>
          <w:szCs w:val="21"/>
        </w:rPr>
        <w:t xml:space="preserve"> te hauora me te </w:t>
      </w:r>
      <w:proofErr w:type="spellStart"/>
      <w:r w:rsidRPr="00142813">
        <w:rPr>
          <w:color w:val="1D1D1B"/>
          <w:szCs w:val="21"/>
        </w:rPr>
        <w:t>hunga</w:t>
      </w:r>
      <w:proofErr w:type="spellEnd"/>
      <w:r w:rsidRPr="00142813">
        <w:rPr>
          <w:color w:val="1D1D1B"/>
          <w:szCs w:val="21"/>
        </w:rPr>
        <w:t xml:space="preserve"> whaikaha.</w:t>
      </w:r>
      <w:r w:rsidR="000A2706" w:rsidRPr="00142813">
        <w:rPr>
          <w:rStyle w:val="FootnoteReference"/>
          <w:color w:val="1D1D1B"/>
          <w:szCs w:val="21"/>
        </w:rPr>
        <w:footnoteReference w:id="27"/>
      </w:r>
      <w:r w:rsidRPr="00142813">
        <w:rPr>
          <w:b/>
          <w:color w:val="575756"/>
          <w:szCs w:val="21"/>
        </w:rPr>
        <w:t xml:space="preserve"> </w:t>
      </w:r>
      <w:r w:rsidRPr="00142813">
        <w:rPr>
          <w:color w:val="1D1D1B"/>
          <w:szCs w:val="21"/>
        </w:rPr>
        <w:t xml:space="preserve">He take </w:t>
      </w:r>
      <w:proofErr w:type="spellStart"/>
      <w:r w:rsidRPr="00142813">
        <w:rPr>
          <w:color w:val="1D1D1B"/>
          <w:szCs w:val="21"/>
        </w:rPr>
        <w:t>matua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tonu</w:t>
      </w:r>
      <w:proofErr w:type="spellEnd"/>
      <w:r w:rsidRPr="00142813">
        <w:rPr>
          <w:color w:val="1D1D1B"/>
          <w:szCs w:val="21"/>
        </w:rPr>
        <w:t xml:space="preserve"> te </w:t>
      </w:r>
      <w:proofErr w:type="spellStart"/>
      <w:r w:rsidRPr="00142813">
        <w:rPr>
          <w:color w:val="1D1D1B"/>
          <w:szCs w:val="21"/>
        </w:rPr>
        <w:t>whakatūnga</w:t>
      </w:r>
      <w:proofErr w:type="spellEnd"/>
      <w:r w:rsidRPr="00142813">
        <w:rPr>
          <w:color w:val="1D1D1B"/>
          <w:szCs w:val="21"/>
        </w:rPr>
        <w:t xml:space="preserve"> me te </w:t>
      </w:r>
      <w:proofErr w:type="spellStart"/>
      <w:r w:rsidRPr="00142813">
        <w:rPr>
          <w:color w:val="1D1D1B"/>
          <w:szCs w:val="21"/>
        </w:rPr>
        <w:t>whakapūmautanga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tūru</w:t>
      </w:r>
      <w:proofErr w:type="spellEnd"/>
      <w:r w:rsidRPr="00142813">
        <w:rPr>
          <w:color w:val="1D1D1B"/>
          <w:szCs w:val="21"/>
        </w:rPr>
        <w:t xml:space="preserve"> Māori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te taumata o te </w:t>
      </w:r>
      <w:proofErr w:type="spellStart"/>
      <w:r w:rsidRPr="00142813">
        <w:rPr>
          <w:color w:val="1D1D1B"/>
          <w:szCs w:val="21"/>
        </w:rPr>
        <w:t>poari</w:t>
      </w:r>
      <w:proofErr w:type="spellEnd"/>
      <w:r w:rsidRPr="00142813">
        <w:rPr>
          <w:color w:val="1D1D1B"/>
          <w:szCs w:val="21"/>
        </w:rPr>
        <w:t xml:space="preserve">. Me </w:t>
      </w:r>
      <w:proofErr w:type="spellStart"/>
      <w:r w:rsidRPr="00142813">
        <w:rPr>
          <w:color w:val="1D1D1B"/>
          <w:szCs w:val="21"/>
        </w:rPr>
        <w:t>āta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wāhi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atu</w:t>
      </w:r>
      <w:proofErr w:type="spellEnd"/>
      <w:r w:rsidRPr="00142813">
        <w:rPr>
          <w:color w:val="1D1D1B"/>
          <w:szCs w:val="21"/>
        </w:rPr>
        <w:t xml:space="preserve"> te Māori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whakahaere </w:t>
      </w:r>
      <w:proofErr w:type="spellStart"/>
      <w:r w:rsidRPr="00142813">
        <w:rPr>
          <w:color w:val="1D1D1B"/>
          <w:szCs w:val="21"/>
        </w:rPr>
        <w:t>matua</w:t>
      </w:r>
      <w:proofErr w:type="spellEnd"/>
      <w:r w:rsidRPr="00142813">
        <w:rPr>
          <w:color w:val="1D1D1B"/>
          <w:szCs w:val="21"/>
        </w:rPr>
        <w:t xml:space="preserve"> me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whakataunga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whaikiko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taumata katoa o te </w:t>
      </w:r>
      <w:proofErr w:type="spellStart"/>
      <w:r w:rsidRPr="00142813">
        <w:rPr>
          <w:color w:val="1D1D1B"/>
          <w:szCs w:val="21"/>
        </w:rPr>
        <w:t>pūnaha</w:t>
      </w:r>
      <w:proofErr w:type="spellEnd"/>
      <w:r w:rsidRPr="00142813">
        <w:rPr>
          <w:color w:val="1D1D1B"/>
          <w:szCs w:val="21"/>
        </w:rPr>
        <w:t xml:space="preserve"> o te hauora me te </w:t>
      </w:r>
      <w:proofErr w:type="spellStart"/>
      <w:r w:rsidRPr="00142813">
        <w:rPr>
          <w:color w:val="1D1D1B"/>
          <w:szCs w:val="21"/>
        </w:rPr>
        <w:t>hunga</w:t>
      </w:r>
      <w:proofErr w:type="spellEnd"/>
      <w:r w:rsidRPr="00142813">
        <w:rPr>
          <w:color w:val="1D1D1B"/>
          <w:szCs w:val="21"/>
        </w:rPr>
        <w:t xml:space="preserve"> whaikaha.</w:t>
      </w:r>
    </w:p>
    <w:p w14:paraId="0BEB2F01" w14:textId="77777777" w:rsidR="00133AC7" w:rsidRPr="00142813" w:rsidRDefault="00133AC7" w:rsidP="00133AC7">
      <w:pPr>
        <w:spacing w:before="90" w:line="278" w:lineRule="auto"/>
        <w:ind w:left="22" w:right="335"/>
        <w:rPr>
          <w:szCs w:val="21"/>
        </w:rPr>
      </w:pPr>
      <w:r w:rsidRPr="00142813">
        <w:rPr>
          <w:color w:val="1D1D1B"/>
          <w:szCs w:val="21"/>
        </w:rPr>
        <w:t xml:space="preserve">E </w:t>
      </w:r>
      <w:proofErr w:type="spellStart"/>
      <w:r w:rsidRPr="00142813">
        <w:rPr>
          <w:color w:val="1D1D1B"/>
          <w:szCs w:val="21"/>
        </w:rPr>
        <w:t>hāngai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ana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tēnei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whāinga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tōmua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r w:rsidRPr="00142813">
        <w:rPr>
          <w:color w:val="1D1D1B"/>
          <w:szCs w:val="21"/>
        </w:rPr>
        <w:t xml:space="preserve">me </w:t>
      </w:r>
      <w:proofErr w:type="spellStart"/>
      <w:r w:rsidRPr="00142813">
        <w:rPr>
          <w:color w:val="1D1D1B"/>
          <w:szCs w:val="21"/>
        </w:rPr>
        <w:t>āna</w:t>
      </w:r>
      <w:proofErr w:type="spellEnd"/>
      <w:r w:rsidRPr="00142813">
        <w:rPr>
          <w:color w:val="1D1D1B"/>
          <w:szCs w:val="21"/>
        </w:rPr>
        <w:t xml:space="preserve"> tino mahi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pacing w:val="-3"/>
          <w:szCs w:val="21"/>
        </w:rPr>
        <w:t>putanga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r w:rsidRPr="00142813">
        <w:rPr>
          <w:color w:val="1D1D1B"/>
          <w:szCs w:val="21"/>
        </w:rPr>
        <w:t xml:space="preserve">1: Me </w:t>
      </w:r>
      <w:proofErr w:type="spellStart"/>
      <w:r w:rsidRPr="00142813">
        <w:rPr>
          <w:color w:val="1D1D1B"/>
          <w:szCs w:val="21"/>
        </w:rPr>
        <w:t>tū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iwi,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hapū,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whānau me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hapori Māori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runga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tō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pacing w:val="-4"/>
          <w:szCs w:val="21"/>
        </w:rPr>
        <w:t>rātou</w:t>
      </w:r>
      <w:proofErr w:type="spellEnd"/>
      <w:r w:rsidRPr="00142813">
        <w:rPr>
          <w:color w:val="1D1D1B"/>
          <w:spacing w:val="-4"/>
          <w:szCs w:val="21"/>
        </w:rPr>
        <w:t xml:space="preserve"> </w:t>
      </w:r>
      <w:r w:rsidRPr="00142813">
        <w:rPr>
          <w:color w:val="1D1D1B"/>
          <w:szCs w:val="21"/>
        </w:rPr>
        <w:t xml:space="preserve">mana motuhake </w:t>
      </w:r>
      <w:proofErr w:type="spellStart"/>
      <w:r w:rsidRPr="00142813">
        <w:rPr>
          <w:color w:val="1D1D1B"/>
          <w:szCs w:val="21"/>
        </w:rPr>
        <w:t>hei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whakapiki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ake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tō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pacing w:val="-4"/>
          <w:szCs w:val="21"/>
        </w:rPr>
        <w:t>rātou</w:t>
      </w:r>
      <w:proofErr w:type="spellEnd"/>
      <w:r w:rsidRPr="00142813">
        <w:rPr>
          <w:color w:val="1D1D1B"/>
          <w:spacing w:val="-4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hauora </w:t>
      </w:r>
      <w:r w:rsidRPr="00142813">
        <w:rPr>
          <w:color w:val="1D1D1B"/>
          <w:szCs w:val="21"/>
        </w:rPr>
        <w:t xml:space="preserve">me </w:t>
      </w:r>
      <w:proofErr w:type="spellStart"/>
      <w:r w:rsidRPr="00142813">
        <w:rPr>
          <w:color w:val="1D1D1B"/>
          <w:spacing w:val="-3"/>
          <w:szCs w:val="21"/>
        </w:rPr>
        <w:t>tō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pacing w:val="-4"/>
          <w:szCs w:val="21"/>
        </w:rPr>
        <w:t>rātou</w:t>
      </w:r>
      <w:proofErr w:type="spellEnd"/>
      <w:r w:rsidRPr="00142813">
        <w:rPr>
          <w:color w:val="1D1D1B"/>
          <w:spacing w:val="-4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oranga</w:t>
      </w:r>
      <w:proofErr w:type="spellEnd"/>
      <w:r w:rsidRPr="00142813">
        <w:rPr>
          <w:color w:val="1D1D1B"/>
          <w:szCs w:val="21"/>
        </w:rPr>
        <w:t xml:space="preserve"> me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pacing w:val="-3"/>
          <w:szCs w:val="21"/>
        </w:rPr>
        <w:t>putanga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r w:rsidRPr="00142813">
        <w:rPr>
          <w:color w:val="1D1D1B"/>
          <w:szCs w:val="21"/>
        </w:rPr>
        <w:t xml:space="preserve">2: he </w:t>
      </w:r>
      <w:proofErr w:type="spellStart"/>
      <w:r w:rsidRPr="00142813">
        <w:rPr>
          <w:color w:val="1D1D1B"/>
          <w:spacing w:val="-3"/>
          <w:szCs w:val="21"/>
        </w:rPr>
        <w:t>tautika</w:t>
      </w:r>
      <w:proofErr w:type="spellEnd"/>
      <w:r w:rsidRPr="00142813">
        <w:rPr>
          <w:color w:val="1D1D1B"/>
          <w:spacing w:val="-3"/>
          <w:szCs w:val="21"/>
        </w:rPr>
        <w:t xml:space="preserve">, </w:t>
      </w:r>
      <w:r w:rsidRPr="00142813">
        <w:rPr>
          <w:color w:val="1D1D1B"/>
          <w:szCs w:val="21"/>
        </w:rPr>
        <w:t xml:space="preserve">he </w:t>
      </w:r>
      <w:proofErr w:type="spellStart"/>
      <w:r w:rsidRPr="00142813">
        <w:rPr>
          <w:color w:val="1D1D1B"/>
          <w:szCs w:val="21"/>
        </w:rPr>
        <w:t>pūmau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hoki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whakahaere o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pūnaha</w:t>
      </w:r>
      <w:proofErr w:type="spellEnd"/>
      <w:r w:rsidRPr="00142813">
        <w:rPr>
          <w:color w:val="1D1D1B"/>
          <w:szCs w:val="21"/>
        </w:rPr>
        <w:t xml:space="preserve"> o </w:t>
      </w:r>
      <w:r w:rsidRPr="00142813">
        <w:rPr>
          <w:color w:val="1D1D1B"/>
          <w:spacing w:val="-3"/>
          <w:szCs w:val="21"/>
        </w:rPr>
        <w:t xml:space="preserve">te hauora </w:t>
      </w:r>
      <w:r w:rsidRPr="00142813">
        <w:rPr>
          <w:color w:val="1D1D1B"/>
          <w:szCs w:val="21"/>
        </w:rPr>
        <w:t xml:space="preserve">me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hunga</w:t>
      </w:r>
      <w:proofErr w:type="spellEnd"/>
      <w:r w:rsidRPr="00142813">
        <w:rPr>
          <w:color w:val="1D1D1B"/>
          <w:szCs w:val="21"/>
        </w:rPr>
        <w:t xml:space="preserve"> whaikaha </w:t>
      </w:r>
      <w:proofErr w:type="spellStart"/>
      <w:r w:rsidRPr="00142813">
        <w:rPr>
          <w:color w:val="1D1D1B"/>
          <w:szCs w:val="21"/>
        </w:rPr>
        <w:t>kia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whiwhi</w:t>
      </w:r>
      <w:proofErr w:type="spellEnd"/>
      <w:r w:rsidRPr="00142813">
        <w:rPr>
          <w:color w:val="1D1D1B"/>
          <w:szCs w:val="21"/>
        </w:rPr>
        <w:t xml:space="preserve"> a </w:t>
      </w:r>
      <w:proofErr w:type="spellStart"/>
      <w:r w:rsidRPr="00142813">
        <w:rPr>
          <w:color w:val="1D1D1B"/>
          <w:szCs w:val="21"/>
        </w:rPr>
        <w:t>ngāi</w:t>
      </w:r>
      <w:proofErr w:type="spellEnd"/>
      <w:r w:rsidRPr="00142813">
        <w:rPr>
          <w:color w:val="1D1D1B"/>
          <w:szCs w:val="21"/>
        </w:rPr>
        <w:t xml:space="preserve"> Māori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putanga</w:t>
      </w:r>
      <w:proofErr w:type="spellEnd"/>
      <w:r w:rsidRPr="00142813">
        <w:rPr>
          <w:color w:val="1D1D1B"/>
          <w:spacing w:val="-6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taurite</w:t>
      </w:r>
      <w:proofErr w:type="spellEnd"/>
      <w:r w:rsidRPr="00142813">
        <w:rPr>
          <w:color w:val="1D1D1B"/>
          <w:spacing w:val="-3"/>
          <w:szCs w:val="21"/>
        </w:rPr>
        <w:t>.</w:t>
      </w:r>
    </w:p>
    <w:p w14:paraId="6A2A03EC" w14:textId="657F857D" w:rsidR="00D05434" w:rsidRPr="003424A3" w:rsidRDefault="007519FF" w:rsidP="003424A3">
      <w:pPr>
        <w:pStyle w:val="Heading4"/>
      </w:pPr>
      <w:r w:rsidRPr="003F4A68">
        <w:rPr>
          <w:b/>
          <w:noProof/>
        </w:rPr>
        <w:lastRenderedPageBreak/>
        <mc:AlternateContent>
          <mc:Choice Requires="wps">
            <w:drawing>
              <wp:anchor distT="107950" distB="107950" distL="180340" distR="180340" simplePos="0" relativeHeight="251696128" behindDoc="1" locked="0" layoutInCell="1" allowOverlap="1" wp14:anchorId="62AE0EB4" wp14:editId="3C72F812">
                <wp:simplePos x="0" y="0"/>
                <wp:positionH relativeFrom="column">
                  <wp:posOffset>4335780</wp:posOffset>
                </wp:positionH>
                <wp:positionV relativeFrom="paragraph">
                  <wp:posOffset>-4445</wp:posOffset>
                </wp:positionV>
                <wp:extent cx="2309495" cy="5222240"/>
                <wp:effectExtent l="0" t="0" r="0" b="0"/>
                <wp:wrapTight wrapText="bothSides">
                  <wp:wrapPolygon edited="0">
                    <wp:start x="0" y="0"/>
                    <wp:lineTo x="0" y="21511"/>
                    <wp:lineTo x="21380" y="21511"/>
                    <wp:lineTo x="21380" y="0"/>
                    <wp:lineTo x="0" y="0"/>
                  </wp:wrapPolygon>
                </wp:wrapTight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5222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5DA40" w14:textId="22276E3A" w:rsidR="00BB4AD8" w:rsidRPr="00A250CD" w:rsidRDefault="00BB4AD8" w:rsidP="00AD34E0">
                            <w:pPr>
                              <w:spacing w:before="73" w:line="280" w:lineRule="auto"/>
                              <w:ind w:left="20" w:right="-12"/>
                              <w:rPr>
                                <w:sz w:val="22"/>
                              </w:rPr>
                            </w:pPr>
                            <w:r w:rsidRPr="00A250CD">
                              <w:rPr>
                                <w:sz w:val="22"/>
                              </w:rPr>
                              <w:t xml:space="preserve">“Me kite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kanohi Māori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taumata katoa o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rōpū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whakaputa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whakatau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Ehara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te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mea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, me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noho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kaiārahi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Māori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te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poari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r w:rsidRPr="00A250CD">
                              <w:rPr>
                                <w:spacing w:val="-4"/>
                                <w:sz w:val="22"/>
                              </w:rPr>
                              <w:t xml:space="preserve">whakahaere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anake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; me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whai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pacing w:val="-3"/>
                                <w:sz w:val="22"/>
                              </w:rPr>
                              <w:t>tūranga</w:t>
                            </w:r>
                            <w:proofErr w:type="spellEnd"/>
                            <w:r w:rsidRPr="00A250CD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A250CD">
                              <w:rPr>
                                <w:sz w:val="22"/>
                              </w:rPr>
                              <w:t>mahi</w:t>
                            </w:r>
                            <w:r w:rsidRPr="00A250CD">
                              <w:rPr>
                                <w:spacing w:val="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kei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wāhi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katoa</w:t>
                            </w:r>
                            <w:r w:rsidRPr="00A250CD">
                              <w:rPr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 w:rsidRPr="00A250CD">
                              <w:rPr>
                                <w:sz w:val="22"/>
                              </w:rPr>
                              <w:t xml:space="preserve">o te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pūnaha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hauora,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arā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, ko te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kaiwhakahaere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, ko te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takawaenga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whakahaere, ko</w:t>
                            </w:r>
                          </w:p>
                          <w:p w14:paraId="23CEF6FE" w14:textId="7162EE56" w:rsidR="00BB4AD8" w:rsidRPr="00A250CD" w:rsidRDefault="00BB4AD8" w:rsidP="00AD34E0">
                            <w:pPr>
                              <w:spacing w:line="280" w:lineRule="auto"/>
                              <w:ind w:left="24" w:right="-12" w:firstLine="3"/>
                              <w:rPr>
                                <w:sz w:val="22"/>
                              </w:rPr>
                            </w:pPr>
                            <w:r w:rsidRPr="00A250CD">
                              <w:rPr>
                                <w:sz w:val="22"/>
                              </w:rPr>
                              <w:t xml:space="preserve">te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kaiārahi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o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rōpū,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waihoki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ko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mana whakahaere me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kaiārahi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o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250CD">
                              <w:rPr>
                                <w:sz w:val="22"/>
                              </w:rPr>
                              <w:t>tari</w:t>
                            </w:r>
                            <w:proofErr w:type="spellEnd"/>
                            <w:r w:rsidRPr="00A250CD">
                              <w:rPr>
                                <w:sz w:val="22"/>
                              </w:rPr>
                              <w:t xml:space="preserve"> hauora.”</w:t>
                            </w:r>
                          </w:p>
                          <w:p w14:paraId="55E63814" w14:textId="77777777" w:rsidR="00BB4AD8" w:rsidRPr="00A250CD" w:rsidRDefault="00BB4AD8" w:rsidP="00A00B14">
                            <w:pPr>
                              <w:pStyle w:val="Comp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FC3C777" w14:textId="77777777" w:rsidR="00BB4AD8" w:rsidRPr="009315D7" w:rsidRDefault="00BB4AD8" w:rsidP="001A2853">
                            <w:pPr>
                              <w:spacing w:before="73" w:line="323" w:lineRule="exact"/>
                              <w:ind w:left="20"/>
                              <w:rPr>
                                <w:sz w:val="22"/>
                              </w:rPr>
                            </w:pPr>
                            <w:r w:rsidRPr="009315D7">
                              <w:rPr>
                                <w:sz w:val="22"/>
                              </w:rPr>
                              <w:t>“Ko te mana whakahaere</w:t>
                            </w:r>
                          </w:p>
                          <w:p w14:paraId="17605FD5" w14:textId="6AF92AC5" w:rsidR="00BB4AD8" w:rsidRPr="009315D7" w:rsidRDefault="00BB4AD8" w:rsidP="00A250CD">
                            <w:pPr>
                              <w:spacing w:before="73" w:line="280" w:lineRule="auto"/>
                              <w:ind w:left="20" w:right="-8" w:hanging="1"/>
                              <w:rPr>
                                <w:sz w:val="22"/>
                              </w:rPr>
                            </w:pPr>
                            <w:r w:rsidRPr="009315D7">
                              <w:rPr>
                                <w:sz w:val="22"/>
                              </w:rPr>
                              <w:t xml:space="preserve">o te Māori te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ngako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o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otinga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e ahu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mai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ana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te Māori,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mā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te Māori; me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tautoko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tēnei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āhuatanga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kia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taea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ai e te Māori te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poipoi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me te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tohutohu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</w:p>
                          <w:p w14:paraId="67492753" w14:textId="77777777" w:rsidR="00BB4AD8" w:rsidRPr="009315D7" w:rsidRDefault="00BB4AD8" w:rsidP="00A250CD">
                            <w:pPr>
                              <w:spacing w:line="325" w:lineRule="exact"/>
                              <w:ind w:left="23"/>
                              <w:rPr>
                                <w:sz w:val="22"/>
                              </w:rPr>
                            </w:pP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kaiārahi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 xml:space="preserve"> o </w:t>
                            </w:r>
                            <w:proofErr w:type="spellStart"/>
                            <w:r w:rsidRPr="009315D7">
                              <w:rPr>
                                <w:sz w:val="22"/>
                              </w:rPr>
                              <w:t>āpōpō</w:t>
                            </w:r>
                            <w:proofErr w:type="spellEnd"/>
                            <w:r w:rsidRPr="009315D7">
                              <w:rPr>
                                <w:sz w:val="22"/>
                              </w:rPr>
                              <w:t>.”</w:t>
                            </w:r>
                          </w:p>
                          <w:p w14:paraId="7C7676C9" w14:textId="73EACA2A" w:rsidR="00BB4AD8" w:rsidRPr="00A250CD" w:rsidRDefault="00BB4AD8" w:rsidP="00A250CD">
                            <w:pPr>
                              <w:tabs>
                                <w:tab w:val="left" w:pos="575"/>
                              </w:tabs>
                              <w:spacing w:before="33"/>
                              <w:ind w:left="25"/>
                              <w:rPr>
                                <w:sz w:val="22"/>
                              </w:rPr>
                            </w:pPr>
                            <w:r w:rsidRPr="00A250CD">
                              <w:rPr>
                                <w:w w:val="101"/>
                                <w:sz w:val="22"/>
                                <w:u w:val="single" w:color="EC633C"/>
                              </w:rPr>
                              <w:t xml:space="preserve"> </w:t>
                            </w:r>
                          </w:p>
                          <w:p w14:paraId="67B802D7" w14:textId="77777777" w:rsidR="00BB4AD8" w:rsidRPr="00A250CD" w:rsidRDefault="00BB4AD8" w:rsidP="00A250CD">
                            <w:pPr>
                              <w:spacing w:before="76" w:line="300" w:lineRule="atLeast"/>
                              <w:ind w:left="20" w:right="-8" w:firstLine="6"/>
                              <w:rPr>
                                <w:b/>
                                <w:sz w:val="22"/>
                              </w:rPr>
                            </w:pPr>
                            <w:r w:rsidRPr="00A250CD">
                              <w:rPr>
                                <w:b/>
                                <w:sz w:val="22"/>
                              </w:rPr>
                              <w:t>HE KŌRERO URUPARE A TĒTAHI KAIWHAIPĀNGA</w:t>
                            </w:r>
                          </w:p>
                          <w:p w14:paraId="72252048" w14:textId="3301A2A2" w:rsidR="00BB4AD8" w:rsidRPr="00A250CD" w:rsidRDefault="00BB4AD8" w:rsidP="002C1DBB">
                            <w:pPr>
                              <w:spacing w:before="18" w:line="380" w:lineRule="atLeast"/>
                              <w:ind w:left="20" w:right="-11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61F40D9" w14:textId="557B3174" w:rsidR="00BB4AD8" w:rsidRPr="00A250CD" w:rsidRDefault="00BB4AD8" w:rsidP="00A00B14">
                            <w:pPr>
                              <w:pStyle w:val="Comp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250CD">
                              <w:rPr>
                                <w:sz w:val="22"/>
                                <w:szCs w:val="22"/>
                              </w:rPr>
                              <w:t xml:space="preserve">.” </w:t>
                            </w:r>
                          </w:p>
                          <w:p w14:paraId="2807B05B" w14:textId="77777777" w:rsidR="00BB4AD8" w:rsidRPr="00A250CD" w:rsidRDefault="00BB4AD8" w:rsidP="00A00B14">
                            <w:pPr>
                              <w:pStyle w:val="Comp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A055FB6" w14:textId="77777777" w:rsidR="00BB4AD8" w:rsidRPr="00A250CD" w:rsidRDefault="00BB4AD8" w:rsidP="00A00B14">
                            <w:pPr>
                              <w:pStyle w:val="Compact"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250CD">
                              <w:rPr>
                                <w:b/>
                                <w:sz w:val="22"/>
                                <w:szCs w:val="22"/>
                              </w:rPr>
                              <w:t>STAKEHOLDER ENGAGEMENT FEEDBACK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0EB4" id="Text Box 28" o:spid="_x0000_s1030" type="#_x0000_t202" style="position:absolute;margin-left:341.4pt;margin-top:-.35pt;width:181.85pt;height:411.2pt;z-index:-251620352;visibility:visible;mso-wrap-style:square;mso-width-percent:0;mso-height-percent:0;mso-wrap-distance-left:14.2pt;mso-wrap-distance-top:8.5pt;mso-wrap-distance-right:14.2pt;mso-wrap-distance-bottom:8.5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" fillcolor="#d8d8d8 [2732]" stroked="f">
                <v:textbox>
                  <w:txbxContent>
                    <w:p w14:paraId="70A5DA40" w14:textId="22276E3A" w:rsidR="00BB4AD8" w:rsidRPr="00A250CD" w:rsidRDefault="00BB4AD8" w:rsidP="00AD34E0">
                      <w:pPr>
                        <w:spacing w:before="73" w:line="280" w:lineRule="auto"/>
                        <w:ind w:left="20" w:right="-12"/>
                        <w:rPr>
                          <w:sz w:val="22"/>
                        </w:rPr>
                      </w:pPr>
                      <w:r w:rsidRPr="00A250CD">
                        <w:rPr>
                          <w:sz w:val="22"/>
                        </w:rPr>
                        <w:t xml:space="preserve">“Me kite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kanohi Māori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taumata katoa o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rōpū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whakaputa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whakatau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Ehara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te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mea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, me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noho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kaiārahi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Māori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ki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te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poari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r w:rsidRPr="00A250CD">
                        <w:rPr>
                          <w:spacing w:val="-4"/>
                          <w:sz w:val="22"/>
                        </w:rPr>
                        <w:t xml:space="preserve">whakahaere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anake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; me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whai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pacing w:val="-3"/>
                          <w:sz w:val="22"/>
                        </w:rPr>
                        <w:t>tūranga</w:t>
                      </w:r>
                      <w:proofErr w:type="spellEnd"/>
                      <w:r w:rsidRPr="00A250CD">
                        <w:rPr>
                          <w:spacing w:val="-3"/>
                          <w:sz w:val="22"/>
                        </w:rPr>
                        <w:t xml:space="preserve"> </w:t>
                      </w:r>
                      <w:r w:rsidRPr="00A250CD">
                        <w:rPr>
                          <w:sz w:val="22"/>
                        </w:rPr>
                        <w:t>mahi</w:t>
                      </w:r>
                      <w:r w:rsidRPr="00A250CD">
                        <w:rPr>
                          <w:spacing w:val="3"/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kei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wāhi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katoa</w:t>
                      </w:r>
                      <w:r w:rsidRPr="00A250CD">
                        <w:rPr>
                          <w:spacing w:val="-13"/>
                          <w:sz w:val="22"/>
                        </w:rPr>
                        <w:t xml:space="preserve"> </w:t>
                      </w:r>
                      <w:r w:rsidRPr="00A250CD">
                        <w:rPr>
                          <w:sz w:val="22"/>
                        </w:rPr>
                        <w:t xml:space="preserve">o te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pūnaha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hauora,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arā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, ko te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kaiwhakahaere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, ko te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takawaenga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whakahaere, ko</w:t>
                      </w:r>
                    </w:p>
                    <w:p w14:paraId="23CEF6FE" w14:textId="7162EE56" w:rsidR="00BB4AD8" w:rsidRPr="00A250CD" w:rsidRDefault="00BB4AD8" w:rsidP="00AD34E0">
                      <w:pPr>
                        <w:spacing w:line="280" w:lineRule="auto"/>
                        <w:ind w:left="24" w:right="-12" w:firstLine="3"/>
                        <w:rPr>
                          <w:sz w:val="22"/>
                        </w:rPr>
                      </w:pPr>
                      <w:r w:rsidRPr="00A250CD">
                        <w:rPr>
                          <w:sz w:val="22"/>
                        </w:rPr>
                        <w:t xml:space="preserve">te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kaiārahi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o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rōpū,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waihoki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ko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mana whakahaere me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kaiārahi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o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ngā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250CD">
                        <w:rPr>
                          <w:sz w:val="22"/>
                        </w:rPr>
                        <w:t>tari</w:t>
                      </w:r>
                      <w:proofErr w:type="spellEnd"/>
                      <w:r w:rsidRPr="00A250CD">
                        <w:rPr>
                          <w:sz w:val="22"/>
                        </w:rPr>
                        <w:t xml:space="preserve"> hauora.”</w:t>
                      </w:r>
                    </w:p>
                    <w:p w14:paraId="55E63814" w14:textId="77777777" w:rsidR="00BB4AD8" w:rsidRPr="00A250CD" w:rsidRDefault="00BB4AD8" w:rsidP="00A00B14">
                      <w:pPr>
                        <w:pStyle w:val="Compac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3FC3C777" w14:textId="77777777" w:rsidR="00BB4AD8" w:rsidRPr="009315D7" w:rsidRDefault="00BB4AD8" w:rsidP="001A2853">
                      <w:pPr>
                        <w:spacing w:before="73" w:line="323" w:lineRule="exact"/>
                        <w:ind w:left="20"/>
                        <w:rPr>
                          <w:sz w:val="22"/>
                        </w:rPr>
                      </w:pPr>
                      <w:r w:rsidRPr="009315D7">
                        <w:rPr>
                          <w:sz w:val="22"/>
                        </w:rPr>
                        <w:t>“Ko te mana whakahaere</w:t>
                      </w:r>
                    </w:p>
                    <w:p w14:paraId="17605FD5" w14:textId="6AF92AC5" w:rsidR="00BB4AD8" w:rsidRPr="009315D7" w:rsidRDefault="00BB4AD8" w:rsidP="00A250CD">
                      <w:pPr>
                        <w:spacing w:before="73" w:line="280" w:lineRule="auto"/>
                        <w:ind w:left="20" w:right="-8" w:hanging="1"/>
                        <w:rPr>
                          <w:sz w:val="22"/>
                        </w:rPr>
                      </w:pPr>
                      <w:r w:rsidRPr="009315D7">
                        <w:rPr>
                          <w:sz w:val="22"/>
                        </w:rPr>
                        <w:t xml:space="preserve">o te Māori te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ngako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o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ngā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otinga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e ahu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mai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ana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i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te Māori,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mā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te Māori; me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tautoko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tēnei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āhuatanga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kia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taea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ai e te Māori te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poipoi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me te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tohutohu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i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ngā</w:t>
                      </w:r>
                      <w:proofErr w:type="spellEnd"/>
                    </w:p>
                    <w:p w14:paraId="67492753" w14:textId="77777777" w:rsidR="00BB4AD8" w:rsidRPr="009315D7" w:rsidRDefault="00BB4AD8" w:rsidP="00A250CD">
                      <w:pPr>
                        <w:spacing w:line="325" w:lineRule="exact"/>
                        <w:ind w:left="23"/>
                        <w:rPr>
                          <w:sz w:val="22"/>
                        </w:rPr>
                      </w:pPr>
                      <w:proofErr w:type="spellStart"/>
                      <w:r w:rsidRPr="009315D7">
                        <w:rPr>
                          <w:sz w:val="22"/>
                        </w:rPr>
                        <w:t>kaiārahi</w:t>
                      </w:r>
                      <w:proofErr w:type="spellEnd"/>
                      <w:r w:rsidRPr="009315D7">
                        <w:rPr>
                          <w:sz w:val="22"/>
                        </w:rPr>
                        <w:t xml:space="preserve"> o </w:t>
                      </w:r>
                      <w:proofErr w:type="spellStart"/>
                      <w:r w:rsidRPr="009315D7">
                        <w:rPr>
                          <w:sz w:val="22"/>
                        </w:rPr>
                        <w:t>āpōpō</w:t>
                      </w:r>
                      <w:proofErr w:type="spellEnd"/>
                      <w:r w:rsidRPr="009315D7">
                        <w:rPr>
                          <w:sz w:val="22"/>
                        </w:rPr>
                        <w:t>.”</w:t>
                      </w:r>
                    </w:p>
                    <w:p w14:paraId="7C7676C9" w14:textId="73EACA2A" w:rsidR="00BB4AD8" w:rsidRPr="00A250CD" w:rsidRDefault="00BB4AD8" w:rsidP="00A250CD">
                      <w:pPr>
                        <w:tabs>
                          <w:tab w:val="left" w:pos="575"/>
                        </w:tabs>
                        <w:spacing w:before="33"/>
                        <w:ind w:left="25"/>
                        <w:rPr>
                          <w:sz w:val="22"/>
                        </w:rPr>
                      </w:pPr>
                      <w:r w:rsidRPr="00A250CD">
                        <w:rPr>
                          <w:w w:val="101"/>
                          <w:sz w:val="22"/>
                          <w:u w:val="single" w:color="EC633C"/>
                        </w:rPr>
                        <w:t xml:space="preserve"> </w:t>
                      </w:r>
                    </w:p>
                    <w:p w14:paraId="67B802D7" w14:textId="77777777" w:rsidR="00BB4AD8" w:rsidRPr="00A250CD" w:rsidRDefault="00BB4AD8" w:rsidP="00A250CD">
                      <w:pPr>
                        <w:spacing w:before="76" w:line="300" w:lineRule="atLeast"/>
                        <w:ind w:left="20" w:right="-8" w:firstLine="6"/>
                        <w:rPr>
                          <w:b/>
                          <w:sz w:val="22"/>
                        </w:rPr>
                      </w:pPr>
                      <w:r w:rsidRPr="00A250CD">
                        <w:rPr>
                          <w:b/>
                          <w:sz w:val="22"/>
                        </w:rPr>
                        <w:t>HE KŌRERO URUPARE A TĒTAHI KAIWHAIPĀNGA</w:t>
                      </w:r>
                    </w:p>
                    <w:p w14:paraId="72252048" w14:textId="3301A2A2" w:rsidR="00BB4AD8" w:rsidRPr="00A250CD" w:rsidRDefault="00BB4AD8" w:rsidP="002C1DBB">
                      <w:pPr>
                        <w:spacing w:before="18" w:line="380" w:lineRule="atLeast"/>
                        <w:ind w:left="20" w:right="-11"/>
                        <w:rPr>
                          <w:i/>
                          <w:sz w:val="22"/>
                        </w:rPr>
                      </w:pPr>
                    </w:p>
                    <w:p w14:paraId="761F40D9" w14:textId="557B3174" w:rsidR="00BB4AD8" w:rsidRPr="00A250CD" w:rsidRDefault="00BB4AD8" w:rsidP="00A00B14">
                      <w:pPr>
                        <w:pStyle w:val="Compac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A250CD">
                        <w:rPr>
                          <w:sz w:val="22"/>
                          <w:szCs w:val="22"/>
                        </w:rPr>
                        <w:t xml:space="preserve">.” </w:t>
                      </w:r>
                    </w:p>
                    <w:p w14:paraId="2807B05B" w14:textId="77777777" w:rsidR="00BB4AD8" w:rsidRPr="00A250CD" w:rsidRDefault="00BB4AD8" w:rsidP="00A00B14">
                      <w:pPr>
                        <w:pStyle w:val="Compac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4A055FB6" w14:textId="77777777" w:rsidR="00BB4AD8" w:rsidRPr="00A250CD" w:rsidRDefault="00BB4AD8" w:rsidP="00A00B14">
                      <w:pPr>
                        <w:pStyle w:val="Compact"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A250CD">
                        <w:rPr>
                          <w:b/>
                          <w:sz w:val="22"/>
                          <w:szCs w:val="22"/>
                        </w:rPr>
                        <w:t>STAKEHOLDER ENGAGEMENT FEEDBACK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3AC7">
        <w:t xml:space="preserve">He aha </w:t>
      </w:r>
      <w:proofErr w:type="spellStart"/>
      <w:r w:rsidR="00133AC7">
        <w:t>rā</w:t>
      </w:r>
      <w:proofErr w:type="spellEnd"/>
      <w:r w:rsidR="00133AC7">
        <w:t xml:space="preserve"> te </w:t>
      </w:r>
      <w:proofErr w:type="spellStart"/>
      <w:r w:rsidR="00133AC7">
        <w:t>whakatinanatanga</w:t>
      </w:r>
      <w:proofErr w:type="spellEnd"/>
      <w:r w:rsidR="00133AC7">
        <w:t xml:space="preserve"> o </w:t>
      </w:r>
      <w:proofErr w:type="spellStart"/>
      <w:r w:rsidR="00133AC7">
        <w:t>tēnei</w:t>
      </w:r>
      <w:proofErr w:type="spellEnd"/>
      <w:r w:rsidR="00133AC7">
        <w:t xml:space="preserve"> </w:t>
      </w:r>
      <w:proofErr w:type="spellStart"/>
      <w:r w:rsidR="00133AC7">
        <w:t>whāinga</w:t>
      </w:r>
      <w:proofErr w:type="spellEnd"/>
      <w:r w:rsidR="00133AC7">
        <w:t xml:space="preserve"> </w:t>
      </w:r>
      <w:proofErr w:type="spellStart"/>
      <w:r w:rsidR="00133AC7">
        <w:t>tōmua</w:t>
      </w:r>
      <w:proofErr w:type="spellEnd"/>
      <w:r w:rsidR="00133AC7">
        <w:t>?</w:t>
      </w:r>
    </w:p>
    <w:p w14:paraId="6A93AE71" w14:textId="10511BD8" w:rsidR="00133AC7" w:rsidRPr="00142813" w:rsidRDefault="00133AC7" w:rsidP="00773FFE">
      <w:pPr>
        <w:spacing w:before="153" w:line="278" w:lineRule="auto"/>
        <w:ind w:left="26" w:right="122" w:hanging="4"/>
        <w:rPr>
          <w:szCs w:val="21"/>
        </w:rPr>
      </w:pPr>
      <w:proofErr w:type="spellStart"/>
      <w:r w:rsidRPr="00142813">
        <w:rPr>
          <w:color w:val="1D1D1B"/>
          <w:spacing w:val="-4"/>
          <w:szCs w:val="21"/>
        </w:rPr>
        <w:t>Kua</w:t>
      </w:r>
      <w:proofErr w:type="spellEnd"/>
      <w:r w:rsidRPr="00142813">
        <w:rPr>
          <w:color w:val="1D1D1B"/>
          <w:spacing w:val="-4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piki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ake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pacing w:val="-3"/>
          <w:szCs w:val="21"/>
        </w:rPr>
        <w:t>tatau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r w:rsidRPr="00142813">
        <w:rPr>
          <w:color w:val="1D1D1B"/>
          <w:szCs w:val="21"/>
        </w:rPr>
        <w:t xml:space="preserve">me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āheitanga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kaiārahi</w:t>
      </w:r>
      <w:proofErr w:type="spellEnd"/>
      <w:r w:rsidRPr="00142813">
        <w:rPr>
          <w:color w:val="1D1D1B"/>
          <w:szCs w:val="21"/>
        </w:rPr>
        <w:t xml:space="preserve"> Māori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taumata katoa </w:t>
      </w:r>
      <w:r w:rsidRPr="00142813">
        <w:rPr>
          <w:color w:val="1D1D1B"/>
          <w:szCs w:val="21"/>
        </w:rPr>
        <w:t xml:space="preserve">o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rāngai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hauora. </w:t>
      </w:r>
      <w:r w:rsidRPr="00142813">
        <w:rPr>
          <w:color w:val="1D1D1B"/>
          <w:spacing w:val="-4"/>
          <w:szCs w:val="21"/>
        </w:rPr>
        <w:t xml:space="preserve">Ko  </w:t>
      </w:r>
      <w:r w:rsidRPr="00142813">
        <w:rPr>
          <w:color w:val="1D1D1B"/>
          <w:spacing w:val="-3"/>
          <w:szCs w:val="21"/>
        </w:rPr>
        <w:t xml:space="preserve">te  mātauranga  </w:t>
      </w:r>
      <w:r w:rsidRPr="00142813">
        <w:rPr>
          <w:color w:val="1D1D1B"/>
          <w:szCs w:val="21"/>
        </w:rPr>
        <w:t xml:space="preserve">Māori </w:t>
      </w:r>
      <w:r w:rsidRPr="00142813">
        <w:rPr>
          <w:color w:val="1D1D1B"/>
          <w:spacing w:val="-3"/>
          <w:szCs w:val="21"/>
        </w:rPr>
        <w:t xml:space="preserve">te  </w:t>
      </w:r>
      <w:proofErr w:type="spellStart"/>
      <w:r w:rsidRPr="00142813">
        <w:rPr>
          <w:color w:val="1D1D1B"/>
          <w:szCs w:val="21"/>
        </w:rPr>
        <w:t>tūāpapa</w:t>
      </w:r>
      <w:proofErr w:type="spellEnd"/>
      <w:r w:rsidRPr="00142813">
        <w:rPr>
          <w:color w:val="1D1D1B"/>
          <w:szCs w:val="21"/>
        </w:rPr>
        <w:t xml:space="preserve">, </w:t>
      </w:r>
      <w:proofErr w:type="spellStart"/>
      <w:r w:rsidRPr="00142813">
        <w:rPr>
          <w:color w:val="1D1D1B"/>
          <w:szCs w:val="21"/>
        </w:rPr>
        <w:t>waihoki</w:t>
      </w:r>
      <w:proofErr w:type="spellEnd"/>
      <w:r w:rsidRPr="00142813">
        <w:rPr>
          <w:color w:val="1D1D1B"/>
          <w:szCs w:val="21"/>
        </w:rPr>
        <w:t xml:space="preserve">, </w:t>
      </w:r>
      <w:r w:rsidRPr="00142813">
        <w:rPr>
          <w:color w:val="1D1D1B"/>
          <w:spacing w:val="-3"/>
          <w:szCs w:val="21"/>
        </w:rPr>
        <w:t xml:space="preserve">ko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kitenga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r w:rsidRPr="00142813">
        <w:rPr>
          <w:color w:val="1D1D1B"/>
          <w:szCs w:val="21"/>
        </w:rPr>
        <w:t xml:space="preserve">o </w:t>
      </w:r>
      <w:r w:rsidRPr="00142813">
        <w:rPr>
          <w:color w:val="1D1D1B"/>
          <w:spacing w:val="-3"/>
          <w:szCs w:val="21"/>
        </w:rPr>
        <w:t xml:space="preserve">te mātauranga hauora </w:t>
      </w:r>
      <w:r w:rsidRPr="00142813">
        <w:rPr>
          <w:color w:val="1D1D1B"/>
          <w:szCs w:val="21"/>
        </w:rPr>
        <w:t xml:space="preserve">me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mātauranga </w:t>
      </w:r>
      <w:r w:rsidRPr="00142813">
        <w:rPr>
          <w:color w:val="1D1D1B"/>
          <w:szCs w:val="21"/>
        </w:rPr>
        <w:t xml:space="preserve">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2"/>
          <w:szCs w:val="21"/>
        </w:rPr>
        <w:t xml:space="preserve">iwi </w:t>
      </w:r>
      <w:proofErr w:type="spellStart"/>
      <w:r w:rsidRPr="00142813">
        <w:rPr>
          <w:color w:val="1D1D1B"/>
          <w:spacing w:val="-3"/>
          <w:szCs w:val="21"/>
        </w:rPr>
        <w:t>taketake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r w:rsidRPr="00142813">
        <w:rPr>
          <w:color w:val="1D1D1B"/>
          <w:szCs w:val="21"/>
        </w:rPr>
        <w:t xml:space="preserve">o </w:t>
      </w:r>
      <w:r w:rsidRPr="00142813">
        <w:rPr>
          <w:color w:val="1D1D1B"/>
          <w:spacing w:val="-3"/>
          <w:szCs w:val="21"/>
        </w:rPr>
        <w:t xml:space="preserve">te </w:t>
      </w:r>
      <w:r w:rsidRPr="00142813">
        <w:rPr>
          <w:color w:val="1D1D1B"/>
          <w:szCs w:val="21"/>
        </w:rPr>
        <w:t xml:space="preserve">ao. He </w:t>
      </w:r>
      <w:proofErr w:type="spellStart"/>
      <w:r w:rsidRPr="00142813">
        <w:rPr>
          <w:color w:val="1D1D1B"/>
          <w:szCs w:val="21"/>
        </w:rPr>
        <w:t>pūkenga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kaimahi, he </w:t>
      </w:r>
      <w:proofErr w:type="spellStart"/>
      <w:r w:rsidRPr="00142813">
        <w:rPr>
          <w:color w:val="1D1D1B"/>
          <w:spacing w:val="-3"/>
          <w:szCs w:val="21"/>
        </w:rPr>
        <w:t>mātau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mahitahi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tūmomo</w:t>
      </w:r>
      <w:proofErr w:type="spellEnd"/>
      <w:r w:rsidRPr="00142813">
        <w:rPr>
          <w:color w:val="1D1D1B"/>
          <w:szCs w:val="21"/>
        </w:rPr>
        <w:t xml:space="preserve"> whakahaere, </w:t>
      </w:r>
      <w:proofErr w:type="spellStart"/>
      <w:r w:rsidRPr="00142813">
        <w:rPr>
          <w:color w:val="1D1D1B"/>
          <w:szCs w:val="21"/>
        </w:rPr>
        <w:t>mai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rāngai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maha</w:t>
      </w:r>
      <w:proofErr w:type="spellEnd"/>
      <w:r w:rsidRPr="00142813">
        <w:rPr>
          <w:color w:val="1D1D1B"/>
          <w:szCs w:val="21"/>
        </w:rPr>
        <w:t xml:space="preserve">,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hapori me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pacing w:val="-6"/>
          <w:szCs w:val="21"/>
        </w:rPr>
        <w:t xml:space="preserve"> </w:t>
      </w:r>
      <w:r w:rsidRPr="00142813">
        <w:rPr>
          <w:color w:val="1D1D1B"/>
          <w:spacing w:val="-2"/>
          <w:szCs w:val="21"/>
        </w:rPr>
        <w:t>iwi</w:t>
      </w:r>
      <w:r w:rsidR="00773FFE" w:rsidRPr="00142813">
        <w:rPr>
          <w:color w:val="1D1D1B"/>
          <w:spacing w:val="-2"/>
          <w:szCs w:val="21"/>
        </w:rPr>
        <w:t xml:space="preserve"> </w:t>
      </w:r>
      <w:r w:rsidRPr="00142813">
        <w:rPr>
          <w:color w:val="1D1D1B"/>
          <w:szCs w:val="21"/>
        </w:rPr>
        <w:t xml:space="preserve">Māori. He </w:t>
      </w:r>
      <w:proofErr w:type="spellStart"/>
      <w:r w:rsidRPr="00142813">
        <w:rPr>
          <w:color w:val="1D1D1B"/>
          <w:szCs w:val="21"/>
        </w:rPr>
        <w:t>whānui</w:t>
      </w:r>
      <w:proofErr w:type="spellEnd"/>
      <w:r w:rsidRPr="00142813">
        <w:rPr>
          <w:color w:val="1D1D1B"/>
          <w:szCs w:val="21"/>
        </w:rPr>
        <w:t xml:space="preserve"> te hora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kaiārahi</w:t>
      </w:r>
      <w:proofErr w:type="spellEnd"/>
      <w:r w:rsidRPr="00142813">
        <w:rPr>
          <w:color w:val="1D1D1B"/>
          <w:szCs w:val="21"/>
        </w:rPr>
        <w:t xml:space="preserve"> Māori </w:t>
      </w:r>
      <w:proofErr w:type="spellStart"/>
      <w:r w:rsidRPr="00142813">
        <w:rPr>
          <w:color w:val="1D1D1B"/>
          <w:szCs w:val="21"/>
        </w:rPr>
        <w:t>huri</w:t>
      </w:r>
      <w:proofErr w:type="spellEnd"/>
      <w:r w:rsidRPr="00142813">
        <w:rPr>
          <w:color w:val="1D1D1B"/>
          <w:szCs w:val="21"/>
        </w:rPr>
        <w:t xml:space="preserve"> noa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te </w:t>
      </w:r>
      <w:proofErr w:type="spellStart"/>
      <w:r w:rsidRPr="00142813">
        <w:rPr>
          <w:color w:val="1D1D1B"/>
          <w:szCs w:val="21"/>
        </w:rPr>
        <w:t>rāngai</w:t>
      </w:r>
      <w:proofErr w:type="spellEnd"/>
      <w:r w:rsidRPr="00142813">
        <w:rPr>
          <w:color w:val="1D1D1B"/>
          <w:szCs w:val="21"/>
        </w:rPr>
        <w:t xml:space="preserve"> hauora, </w:t>
      </w:r>
      <w:proofErr w:type="spellStart"/>
      <w:r w:rsidRPr="00142813">
        <w:rPr>
          <w:color w:val="1D1D1B"/>
          <w:szCs w:val="21"/>
        </w:rPr>
        <w:t>kua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tuia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muka</w:t>
      </w:r>
      <w:proofErr w:type="spellEnd"/>
      <w:r w:rsidRPr="00142813">
        <w:rPr>
          <w:color w:val="1D1D1B"/>
          <w:szCs w:val="21"/>
        </w:rPr>
        <w:t xml:space="preserve"> tāngata, e </w:t>
      </w:r>
      <w:proofErr w:type="spellStart"/>
      <w:r w:rsidRPr="00142813">
        <w:rPr>
          <w:color w:val="1D1D1B"/>
          <w:szCs w:val="21"/>
        </w:rPr>
        <w:t>noho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haepapa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ana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rātou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a </w:t>
      </w:r>
      <w:proofErr w:type="spellStart"/>
      <w:r w:rsidRPr="00142813">
        <w:rPr>
          <w:color w:val="1D1D1B"/>
          <w:szCs w:val="21"/>
        </w:rPr>
        <w:t>ngāi</w:t>
      </w:r>
      <w:proofErr w:type="spellEnd"/>
      <w:r w:rsidRPr="00142813">
        <w:rPr>
          <w:color w:val="1D1D1B"/>
          <w:szCs w:val="21"/>
        </w:rPr>
        <w:t xml:space="preserve"> Māori,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whakahaere o te </w:t>
      </w:r>
      <w:proofErr w:type="spellStart"/>
      <w:r w:rsidRPr="00142813">
        <w:rPr>
          <w:color w:val="1D1D1B"/>
          <w:szCs w:val="21"/>
        </w:rPr>
        <w:t>kāwanatanga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hoki</w:t>
      </w:r>
      <w:proofErr w:type="spellEnd"/>
      <w:r w:rsidRPr="00142813">
        <w:rPr>
          <w:color w:val="1D1D1B"/>
          <w:szCs w:val="21"/>
        </w:rPr>
        <w:t>.</w:t>
      </w:r>
    </w:p>
    <w:p w14:paraId="6C810FCD" w14:textId="00E949DB" w:rsidR="00133AC7" w:rsidRPr="00142813" w:rsidRDefault="00133AC7" w:rsidP="00133AC7">
      <w:pPr>
        <w:spacing w:before="86" w:line="278" w:lineRule="auto"/>
        <w:ind w:left="26" w:right="157" w:hanging="4"/>
        <w:rPr>
          <w:szCs w:val="21"/>
        </w:rPr>
      </w:pPr>
      <w:r w:rsidRPr="00142813">
        <w:rPr>
          <w:color w:val="1D1D1B"/>
          <w:szCs w:val="21"/>
        </w:rPr>
        <w:t xml:space="preserve">He </w:t>
      </w:r>
      <w:proofErr w:type="spellStart"/>
      <w:r w:rsidRPr="00142813">
        <w:rPr>
          <w:color w:val="1D1D1B"/>
          <w:szCs w:val="21"/>
        </w:rPr>
        <w:t>ngākaunui</w:t>
      </w:r>
      <w:proofErr w:type="spellEnd"/>
      <w:r w:rsidRPr="00142813">
        <w:rPr>
          <w:color w:val="1D1D1B"/>
          <w:szCs w:val="21"/>
        </w:rPr>
        <w:t xml:space="preserve">, he </w:t>
      </w:r>
      <w:proofErr w:type="spellStart"/>
      <w:r w:rsidRPr="00142813">
        <w:rPr>
          <w:color w:val="1D1D1B"/>
          <w:szCs w:val="21"/>
        </w:rPr>
        <w:t>whai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pūkenga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kaiārahi</w:t>
      </w:r>
      <w:proofErr w:type="spellEnd"/>
      <w:r w:rsidRPr="00142813">
        <w:rPr>
          <w:color w:val="1D1D1B"/>
          <w:szCs w:val="21"/>
        </w:rPr>
        <w:t xml:space="preserve"> Māori o te </w:t>
      </w:r>
      <w:proofErr w:type="spellStart"/>
      <w:r w:rsidRPr="00142813">
        <w:rPr>
          <w:color w:val="1D1D1B"/>
          <w:szCs w:val="21"/>
        </w:rPr>
        <w:t>rāngai</w:t>
      </w:r>
      <w:proofErr w:type="spellEnd"/>
      <w:r w:rsidRPr="00142813">
        <w:rPr>
          <w:color w:val="1D1D1B"/>
          <w:szCs w:val="21"/>
        </w:rPr>
        <w:t xml:space="preserve"> hauora o </w:t>
      </w:r>
      <w:proofErr w:type="spellStart"/>
      <w:r w:rsidRPr="00142813">
        <w:rPr>
          <w:color w:val="1D1D1B"/>
          <w:szCs w:val="21"/>
        </w:rPr>
        <w:t>nāianei</w:t>
      </w:r>
      <w:proofErr w:type="spellEnd"/>
      <w:r w:rsidRPr="00142813">
        <w:rPr>
          <w:color w:val="1D1D1B"/>
          <w:szCs w:val="21"/>
        </w:rPr>
        <w:t xml:space="preserve">, o </w:t>
      </w:r>
      <w:proofErr w:type="spellStart"/>
      <w:r w:rsidRPr="00142813">
        <w:rPr>
          <w:color w:val="1D1D1B"/>
          <w:szCs w:val="21"/>
        </w:rPr>
        <w:t>āpōpō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anō</w:t>
      </w:r>
      <w:proofErr w:type="spellEnd"/>
      <w:r w:rsidRPr="00142813">
        <w:rPr>
          <w:color w:val="1D1D1B"/>
          <w:szCs w:val="21"/>
        </w:rPr>
        <w:t xml:space="preserve">, e </w:t>
      </w:r>
      <w:proofErr w:type="spellStart"/>
      <w:r w:rsidRPr="00142813">
        <w:rPr>
          <w:color w:val="1D1D1B"/>
          <w:szCs w:val="21"/>
        </w:rPr>
        <w:t>taea</w:t>
      </w:r>
      <w:proofErr w:type="spellEnd"/>
      <w:r w:rsidRPr="00142813">
        <w:rPr>
          <w:color w:val="1D1D1B"/>
          <w:szCs w:val="21"/>
        </w:rPr>
        <w:t xml:space="preserve"> ai e </w:t>
      </w:r>
      <w:proofErr w:type="spellStart"/>
      <w:r w:rsidRPr="00142813">
        <w:rPr>
          <w:color w:val="1D1D1B"/>
          <w:szCs w:val="21"/>
        </w:rPr>
        <w:t>rātou</w:t>
      </w:r>
      <w:proofErr w:type="spellEnd"/>
      <w:r w:rsidRPr="00142813">
        <w:rPr>
          <w:color w:val="1D1D1B"/>
          <w:szCs w:val="21"/>
        </w:rPr>
        <w:t xml:space="preserve"> te tino </w:t>
      </w:r>
      <w:proofErr w:type="spellStart"/>
      <w:r w:rsidRPr="00142813">
        <w:rPr>
          <w:color w:val="1D1D1B"/>
          <w:szCs w:val="21"/>
        </w:rPr>
        <w:t>kuhu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atu</w:t>
      </w:r>
      <w:proofErr w:type="spellEnd"/>
      <w:r w:rsidRPr="00142813">
        <w:rPr>
          <w:color w:val="1D1D1B"/>
          <w:szCs w:val="21"/>
        </w:rPr>
        <w:t xml:space="preserve">, te </w:t>
      </w:r>
      <w:proofErr w:type="spellStart"/>
      <w:r w:rsidRPr="00142813">
        <w:rPr>
          <w:color w:val="1D1D1B"/>
          <w:szCs w:val="21"/>
        </w:rPr>
        <w:t>whai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wāhi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atu</w:t>
      </w:r>
      <w:proofErr w:type="spellEnd"/>
      <w:r w:rsidRPr="00142813">
        <w:rPr>
          <w:color w:val="1D1D1B"/>
          <w:szCs w:val="21"/>
        </w:rPr>
        <w:t xml:space="preserve">, te </w:t>
      </w:r>
      <w:proofErr w:type="spellStart"/>
      <w:r w:rsidRPr="00142813">
        <w:rPr>
          <w:color w:val="1D1D1B"/>
          <w:szCs w:val="21"/>
        </w:rPr>
        <w:t>whakaaweawe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hoki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tukanga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whakaputa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whakatau</w:t>
      </w:r>
      <w:proofErr w:type="spellEnd"/>
      <w:r w:rsidRPr="00142813">
        <w:rPr>
          <w:color w:val="1D1D1B"/>
          <w:szCs w:val="21"/>
        </w:rPr>
        <w:t xml:space="preserve"> o te </w:t>
      </w:r>
      <w:proofErr w:type="spellStart"/>
      <w:r w:rsidRPr="00142813">
        <w:rPr>
          <w:color w:val="1D1D1B"/>
          <w:szCs w:val="21"/>
        </w:rPr>
        <w:t>pūnaha</w:t>
      </w:r>
      <w:proofErr w:type="spellEnd"/>
      <w:r w:rsidRPr="00142813">
        <w:rPr>
          <w:color w:val="1D1D1B"/>
          <w:szCs w:val="21"/>
        </w:rPr>
        <w:t xml:space="preserve"> hauora me te </w:t>
      </w:r>
      <w:proofErr w:type="spellStart"/>
      <w:r w:rsidRPr="00142813">
        <w:rPr>
          <w:color w:val="1D1D1B"/>
          <w:szCs w:val="21"/>
        </w:rPr>
        <w:t>hunga</w:t>
      </w:r>
      <w:proofErr w:type="spellEnd"/>
      <w:r w:rsidRPr="00142813">
        <w:rPr>
          <w:color w:val="1D1D1B"/>
          <w:szCs w:val="21"/>
        </w:rPr>
        <w:t xml:space="preserve"> whaikaha, </w:t>
      </w:r>
      <w:proofErr w:type="spellStart"/>
      <w:r w:rsidRPr="00142813">
        <w:rPr>
          <w:color w:val="1D1D1B"/>
          <w:szCs w:val="21"/>
        </w:rPr>
        <w:t>inā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koa</w:t>
      </w:r>
      <w:proofErr w:type="spellEnd"/>
      <w:r w:rsidRPr="00142813">
        <w:rPr>
          <w:color w:val="1D1D1B"/>
          <w:szCs w:val="21"/>
        </w:rPr>
        <w:t xml:space="preserve"> ko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DHB. </w:t>
      </w:r>
      <w:proofErr w:type="spellStart"/>
      <w:r w:rsidRPr="00142813">
        <w:rPr>
          <w:color w:val="1D1D1B"/>
          <w:szCs w:val="21"/>
        </w:rPr>
        <w:t>Mā</w:t>
      </w:r>
      <w:proofErr w:type="spellEnd"/>
      <w:r w:rsidRPr="00142813">
        <w:rPr>
          <w:color w:val="1D1D1B"/>
          <w:szCs w:val="21"/>
        </w:rPr>
        <w:t xml:space="preserve"> te </w:t>
      </w:r>
      <w:proofErr w:type="spellStart"/>
      <w:r w:rsidRPr="00142813">
        <w:rPr>
          <w:color w:val="1D1D1B"/>
          <w:szCs w:val="21"/>
        </w:rPr>
        <w:t>whakapikinga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ake</w:t>
      </w:r>
      <w:proofErr w:type="spellEnd"/>
      <w:r w:rsidRPr="00142813">
        <w:rPr>
          <w:color w:val="1D1D1B"/>
          <w:szCs w:val="21"/>
        </w:rPr>
        <w:t xml:space="preserve"> o te </w:t>
      </w:r>
      <w:proofErr w:type="spellStart"/>
      <w:r w:rsidRPr="00142813">
        <w:rPr>
          <w:color w:val="1D1D1B"/>
          <w:szCs w:val="21"/>
        </w:rPr>
        <w:t>tatau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kaiārahi</w:t>
      </w:r>
      <w:proofErr w:type="spellEnd"/>
      <w:r w:rsidRPr="00142813">
        <w:rPr>
          <w:color w:val="1D1D1B"/>
          <w:szCs w:val="21"/>
        </w:rPr>
        <w:t xml:space="preserve"> Māori, ka </w:t>
      </w:r>
      <w:proofErr w:type="spellStart"/>
      <w:r w:rsidRPr="00142813">
        <w:rPr>
          <w:color w:val="1D1D1B"/>
          <w:szCs w:val="21"/>
        </w:rPr>
        <w:t>āta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kitea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hua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roto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te </w:t>
      </w:r>
      <w:proofErr w:type="spellStart"/>
      <w:r w:rsidRPr="00142813">
        <w:rPr>
          <w:color w:val="1D1D1B"/>
          <w:szCs w:val="21"/>
        </w:rPr>
        <w:t>hoahoatanga</w:t>
      </w:r>
      <w:proofErr w:type="spellEnd"/>
      <w:r w:rsidRPr="00142813">
        <w:rPr>
          <w:color w:val="1D1D1B"/>
          <w:szCs w:val="21"/>
        </w:rPr>
        <w:t xml:space="preserve"> me te </w:t>
      </w:r>
      <w:proofErr w:type="spellStart"/>
      <w:r w:rsidRPr="00142813">
        <w:rPr>
          <w:color w:val="1D1D1B"/>
          <w:szCs w:val="21"/>
        </w:rPr>
        <w:t>whakaratonga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ratonga</w:t>
      </w:r>
      <w:proofErr w:type="spellEnd"/>
      <w:r w:rsidRPr="00142813">
        <w:rPr>
          <w:color w:val="1D1D1B"/>
          <w:szCs w:val="21"/>
        </w:rPr>
        <w:t xml:space="preserve"> hauora e </w:t>
      </w:r>
      <w:proofErr w:type="spellStart"/>
      <w:r w:rsidRPr="00142813">
        <w:rPr>
          <w:color w:val="1D1D1B"/>
          <w:szCs w:val="21"/>
        </w:rPr>
        <w:t>whakaataata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ana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mateā</w:t>
      </w:r>
      <w:proofErr w:type="spellEnd"/>
      <w:r w:rsidRPr="00142813">
        <w:rPr>
          <w:color w:val="1D1D1B"/>
          <w:szCs w:val="21"/>
        </w:rPr>
        <w:t xml:space="preserve"> hauora ā-</w:t>
      </w:r>
      <w:proofErr w:type="spellStart"/>
      <w:r w:rsidRPr="00142813">
        <w:rPr>
          <w:color w:val="1D1D1B"/>
          <w:szCs w:val="21"/>
        </w:rPr>
        <w:t>rohe</w:t>
      </w:r>
      <w:proofErr w:type="spellEnd"/>
      <w:r w:rsidRPr="00142813">
        <w:rPr>
          <w:color w:val="1D1D1B"/>
          <w:szCs w:val="21"/>
        </w:rPr>
        <w:t xml:space="preserve"> o </w:t>
      </w:r>
      <w:proofErr w:type="spellStart"/>
      <w:r w:rsidRPr="00142813">
        <w:rPr>
          <w:color w:val="1D1D1B"/>
          <w:szCs w:val="21"/>
        </w:rPr>
        <w:t>ngāi</w:t>
      </w:r>
      <w:proofErr w:type="spellEnd"/>
      <w:r w:rsidRPr="00142813">
        <w:rPr>
          <w:color w:val="1D1D1B"/>
          <w:szCs w:val="21"/>
        </w:rPr>
        <w:t xml:space="preserve"> Māori. Ka </w:t>
      </w:r>
      <w:proofErr w:type="spellStart"/>
      <w:r w:rsidRPr="00142813">
        <w:rPr>
          <w:color w:val="1D1D1B"/>
          <w:szCs w:val="21"/>
        </w:rPr>
        <w:t>whakatikaina</w:t>
      </w:r>
      <w:proofErr w:type="spellEnd"/>
      <w:r w:rsidRPr="00142813">
        <w:rPr>
          <w:color w:val="1D1D1B"/>
          <w:szCs w:val="21"/>
        </w:rPr>
        <w:t xml:space="preserve"> te hora 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rawa</w:t>
      </w:r>
      <w:proofErr w:type="spellEnd"/>
      <w:r w:rsidRPr="00142813">
        <w:rPr>
          <w:color w:val="1D1D1B"/>
          <w:spacing w:val="-3"/>
          <w:szCs w:val="21"/>
        </w:rPr>
        <w:t xml:space="preserve">, </w:t>
      </w:r>
      <w:r w:rsidRPr="00142813">
        <w:rPr>
          <w:color w:val="1D1D1B"/>
          <w:szCs w:val="21"/>
        </w:rPr>
        <w:t xml:space="preserve">ka </w:t>
      </w:r>
      <w:proofErr w:type="spellStart"/>
      <w:r w:rsidRPr="00142813">
        <w:rPr>
          <w:color w:val="1D1D1B"/>
          <w:szCs w:val="21"/>
        </w:rPr>
        <w:t>pai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ake</w:t>
      </w:r>
      <w:proofErr w:type="spellEnd"/>
      <w:r w:rsidRPr="00142813">
        <w:rPr>
          <w:color w:val="1D1D1B"/>
          <w:szCs w:val="21"/>
        </w:rPr>
        <w:t xml:space="preserve"> ai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putanga</w:t>
      </w:r>
      <w:proofErr w:type="spellEnd"/>
      <w:r w:rsidRPr="00142813">
        <w:rPr>
          <w:color w:val="1D1D1B"/>
          <w:spacing w:val="-3"/>
          <w:szCs w:val="21"/>
        </w:rPr>
        <w:t xml:space="preserve"> hauora </w:t>
      </w:r>
      <w:r w:rsidRPr="00142813">
        <w:rPr>
          <w:color w:val="1D1D1B"/>
          <w:szCs w:val="21"/>
        </w:rPr>
        <w:t xml:space="preserve">o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hapū,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iwi,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whānau me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hapori Māori. Ka </w:t>
      </w:r>
      <w:proofErr w:type="spellStart"/>
      <w:r w:rsidRPr="00142813">
        <w:rPr>
          <w:color w:val="1D1D1B"/>
          <w:spacing w:val="-4"/>
          <w:szCs w:val="21"/>
        </w:rPr>
        <w:t>tautokona</w:t>
      </w:r>
      <w:proofErr w:type="spellEnd"/>
      <w:r w:rsidRPr="00142813">
        <w:rPr>
          <w:color w:val="1D1D1B"/>
          <w:spacing w:val="-4"/>
          <w:szCs w:val="21"/>
        </w:rPr>
        <w:t xml:space="preserve"> 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kaiārahi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hauora  </w:t>
      </w:r>
      <w:r w:rsidRPr="00142813">
        <w:rPr>
          <w:color w:val="1D1D1B"/>
          <w:szCs w:val="21"/>
        </w:rPr>
        <w:t xml:space="preserve">Māori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te </w:t>
      </w:r>
      <w:r w:rsidRPr="00142813">
        <w:rPr>
          <w:color w:val="1D1D1B"/>
          <w:szCs w:val="21"/>
        </w:rPr>
        <w:t xml:space="preserve">mahi </w:t>
      </w:r>
      <w:proofErr w:type="spellStart"/>
      <w:r w:rsidRPr="00142813">
        <w:rPr>
          <w:color w:val="1D1D1B"/>
          <w:szCs w:val="21"/>
        </w:rPr>
        <w:t>ngātahi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4"/>
          <w:szCs w:val="21"/>
        </w:rPr>
        <w:t xml:space="preserve">roto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3"/>
          <w:szCs w:val="21"/>
        </w:rPr>
        <w:t>tētahi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akomanga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kotahi</w:t>
      </w:r>
      <w:proofErr w:type="spellEnd"/>
      <w:r w:rsidRPr="00142813">
        <w:rPr>
          <w:color w:val="1D1D1B"/>
          <w:szCs w:val="21"/>
        </w:rPr>
        <w:t xml:space="preserve">, e </w:t>
      </w:r>
      <w:proofErr w:type="spellStart"/>
      <w:r w:rsidRPr="00142813">
        <w:rPr>
          <w:color w:val="1D1D1B"/>
          <w:szCs w:val="21"/>
        </w:rPr>
        <w:t>tipu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ake</w:t>
      </w:r>
      <w:proofErr w:type="spellEnd"/>
      <w:r w:rsidRPr="00142813">
        <w:rPr>
          <w:color w:val="1D1D1B"/>
          <w:szCs w:val="21"/>
        </w:rPr>
        <w:t xml:space="preserve"> ai   </w:t>
      </w:r>
      <w:r w:rsidRPr="00142813">
        <w:rPr>
          <w:color w:val="1D1D1B"/>
          <w:spacing w:val="-3"/>
          <w:szCs w:val="21"/>
        </w:rPr>
        <w:t xml:space="preserve">te </w:t>
      </w:r>
      <w:r w:rsidRPr="00142813">
        <w:rPr>
          <w:color w:val="1D1D1B"/>
          <w:szCs w:val="21"/>
        </w:rPr>
        <w:t xml:space="preserve">whanaungatanga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waenga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rohe</w:t>
      </w:r>
      <w:proofErr w:type="spellEnd"/>
      <w:r w:rsidRPr="00142813">
        <w:rPr>
          <w:color w:val="1D1D1B"/>
          <w:szCs w:val="21"/>
        </w:rPr>
        <w:t xml:space="preserve"> Māori me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pacing w:val="-3"/>
          <w:szCs w:val="21"/>
        </w:rPr>
        <w:t>taura</w:t>
      </w:r>
      <w:proofErr w:type="spellEnd"/>
      <w:r w:rsidRPr="00142813">
        <w:rPr>
          <w:color w:val="1D1D1B"/>
          <w:spacing w:val="-3"/>
          <w:szCs w:val="21"/>
        </w:rPr>
        <w:t xml:space="preserve"> </w:t>
      </w:r>
      <w:r w:rsidRPr="00142813">
        <w:rPr>
          <w:color w:val="1D1D1B"/>
          <w:szCs w:val="21"/>
        </w:rPr>
        <w:t xml:space="preserve">here tangata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waenga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ngā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kaiārahi</w:t>
      </w:r>
      <w:proofErr w:type="spellEnd"/>
      <w:r w:rsidRPr="00142813">
        <w:rPr>
          <w:color w:val="1D1D1B"/>
          <w:szCs w:val="21"/>
        </w:rPr>
        <w:t xml:space="preserve"> o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rohe</w:t>
      </w:r>
      <w:proofErr w:type="spellEnd"/>
      <w:r w:rsidRPr="00142813">
        <w:rPr>
          <w:color w:val="1D1D1B"/>
          <w:szCs w:val="21"/>
        </w:rPr>
        <w:t xml:space="preserve">, </w:t>
      </w:r>
      <w:proofErr w:type="spellStart"/>
      <w:r w:rsidRPr="00142813">
        <w:rPr>
          <w:color w:val="1D1D1B"/>
          <w:szCs w:val="21"/>
        </w:rPr>
        <w:t>kia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āhei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pacing w:val="-4"/>
          <w:szCs w:val="21"/>
        </w:rPr>
        <w:t>rātou</w:t>
      </w:r>
      <w:proofErr w:type="spellEnd"/>
      <w:r w:rsidRPr="00142813">
        <w:rPr>
          <w:color w:val="1D1D1B"/>
          <w:spacing w:val="-4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ki</w:t>
      </w:r>
      <w:proofErr w:type="spellEnd"/>
      <w:r w:rsidRPr="00142813">
        <w:rPr>
          <w:color w:val="1D1D1B"/>
          <w:szCs w:val="21"/>
        </w:rPr>
        <w:t xml:space="preserve"> </w:t>
      </w:r>
      <w:r w:rsidRPr="00142813">
        <w:rPr>
          <w:color w:val="1D1D1B"/>
          <w:spacing w:val="-3"/>
          <w:szCs w:val="21"/>
        </w:rPr>
        <w:t xml:space="preserve">te </w:t>
      </w:r>
      <w:proofErr w:type="spellStart"/>
      <w:r w:rsidRPr="00142813">
        <w:rPr>
          <w:color w:val="1D1D1B"/>
          <w:szCs w:val="21"/>
        </w:rPr>
        <w:t>whai</w:t>
      </w:r>
      <w:proofErr w:type="spellEnd"/>
      <w:r w:rsidRPr="00142813">
        <w:rPr>
          <w:color w:val="1D1D1B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i</w:t>
      </w:r>
      <w:proofErr w:type="spellEnd"/>
      <w:r w:rsidRPr="00142813">
        <w:rPr>
          <w:color w:val="1D1D1B"/>
          <w:szCs w:val="21"/>
        </w:rPr>
        <w:t xml:space="preserve"> ō </w:t>
      </w:r>
      <w:proofErr w:type="spellStart"/>
      <w:r w:rsidRPr="00142813">
        <w:rPr>
          <w:color w:val="1D1D1B"/>
          <w:spacing w:val="-4"/>
          <w:szCs w:val="21"/>
        </w:rPr>
        <w:t>rātou</w:t>
      </w:r>
      <w:proofErr w:type="spellEnd"/>
      <w:r w:rsidRPr="00142813">
        <w:rPr>
          <w:color w:val="1D1D1B"/>
          <w:spacing w:val="5"/>
          <w:szCs w:val="21"/>
        </w:rPr>
        <w:t xml:space="preserve"> </w:t>
      </w:r>
      <w:proofErr w:type="spellStart"/>
      <w:r w:rsidRPr="00142813">
        <w:rPr>
          <w:color w:val="1D1D1B"/>
          <w:szCs w:val="21"/>
        </w:rPr>
        <w:t>ake</w:t>
      </w:r>
      <w:proofErr w:type="spellEnd"/>
    </w:p>
    <w:p w14:paraId="2E482708" w14:textId="4E211D96" w:rsidR="00133AC7" w:rsidRPr="00142813" w:rsidRDefault="00133AC7" w:rsidP="00133AC7">
      <w:pPr>
        <w:spacing w:line="220" w:lineRule="exact"/>
        <w:ind w:left="26"/>
        <w:rPr>
          <w:szCs w:val="21"/>
        </w:rPr>
      </w:pPr>
      <w:r w:rsidRPr="00142813">
        <w:rPr>
          <w:color w:val="1D1D1B"/>
          <w:szCs w:val="21"/>
        </w:rPr>
        <w:t>tino rangatiratanga.</w:t>
      </w:r>
    </w:p>
    <w:p w14:paraId="30F59A95" w14:textId="10C30BFC" w:rsidR="00A00B14" w:rsidRDefault="00852A4A" w:rsidP="003424A3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4CC34148" wp14:editId="6F9B7FDF">
            <wp:simplePos x="0" y="0"/>
            <wp:positionH relativeFrom="column">
              <wp:posOffset>1543331</wp:posOffset>
            </wp:positionH>
            <wp:positionV relativeFrom="paragraph">
              <wp:posOffset>10193</wp:posOffset>
            </wp:positionV>
            <wp:extent cx="2066290" cy="3565525"/>
            <wp:effectExtent l="0" t="0" r="0" b="0"/>
            <wp:wrapTight wrapText="bothSides">
              <wp:wrapPolygon edited="0">
                <wp:start x="0" y="0"/>
                <wp:lineTo x="0" y="21465"/>
                <wp:lineTo x="21308" y="21465"/>
                <wp:lineTo x="21308" y="0"/>
                <wp:lineTo x="0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95DA4" w14:textId="5C0BA50E" w:rsidR="00212BD6" w:rsidRDefault="00212BD6" w:rsidP="00F11055">
      <w:pPr>
        <w:rPr>
          <w:lang w:eastAsia="en-GB"/>
        </w:rPr>
        <w:sectPr w:rsidR="00212BD6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AD5D18D" w14:textId="1DB89A6C" w:rsidR="00212BD6" w:rsidRDefault="00212BD6" w:rsidP="00BE7D6B">
      <w:pPr>
        <w:pStyle w:val="Heading2-nonumbering"/>
        <w:spacing w:before="0"/>
      </w:pPr>
      <w:bookmarkStart w:id="32" w:name="_Toc50641649"/>
      <w:r w:rsidRPr="00F11055">
        <w:lastRenderedPageBreak/>
        <w:t xml:space="preserve">Te </w:t>
      </w:r>
      <w:proofErr w:type="spellStart"/>
      <w:r w:rsidRPr="00F11055">
        <w:t>Whāinga</w:t>
      </w:r>
      <w:proofErr w:type="spellEnd"/>
      <w:r w:rsidRPr="00F11055">
        <w:t xml:space="preserve"> </w:t>
      </w:r>
      <w:proofErr w:type="spellStart"/>
      <w:r w:rsidRPr="00F11055">
        <w:t>Tōmua</w:t>
      </w:r>
      <w:proofErr w:type="spellEnd"/>
      <w:r w:rsidRPr="00F11055">
        <w:t xml:space="preserve"> </w:t>
      </w:r>
      <w:r w:rsidR="00BE7D6B">
        <w:t>3</w:t>
      </w:r>
      <w:bookmarkEnd w:id="32"/>
    </w:p>
    <w:p w14:paraId="17D4CF1D" w14:textId="07013FBA" w:rsidR="00212BD6" w:rsidRDefault="00BE7D6B" w:rsidP="00BE7D6B">
      <w:pPr>
        <w:pStyle w:val="Heading3-nonumbering"/>
      </w:pPr>
      <w:r w:rsidRPr="00BE7D6B">
        <w:rPr>
          <w:b/>
        </w:rPr>
        <w:t xml:space="preserve">Ngā kaimahi o te </w:t>
      </w:r>
      <w:proofErr w:type="spellStart"/>
      <w:r w:rsidRPr="00BE7D6B">
        <w:rPr>
          <w:b/>
        </w:rPr>
        <w:t>rāngai</w:t>
      </w:r>
      <w:proofErr w:type="spellEnd"/>
      <w:r w:rsidRPr="00BE7D6B">
        <w:rPr>
          <w:b/>
        </w:rPr>
        <w:t xml:space="preserve"> hauora Māori me </w:t>
      </w:r>
      <w:proofErr w:type="spellStart"/>
      <w:r w:rsidRPr="00BE7D6B">
        <w:rPr>
          <w:b/>
        </w:rPr>
        <w:t>ngā</w:t>
      </w:r>
      <w:proofErr w:type="spellEnd"/>
      <w:r w:rsidRPr="00BE7D6B">
        <w:rPr>
          <w:b/>
        </w:rPr>
        <w:t xml:space="preserve"> tāngata whaikaha</w:t>
      </w:r>
      <w:r w:rsidR="00090226">
        <w:rPr>
          <w:b/>
        </w:rPr>
        <w:t xml:space="preserve"> Māori</w:t>
      </w:r>
    </w:p>
    <w:p w14:paraId="5A1A4A8C" w14:textId="64AAC2A1" w:rsidR="00212BD6" w:rsidRDefault="00212BD6" w:rsidP="00212BD6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9A6EE9A" wp14:editId="4757CF49">
                <wp:simplePos x="0" y="0"/>
                <wp:positionH relativeFrom="column">
                  <wp:posOffset>4028440</wp:posOffset>
                </wp:positionH>
                <wp:positionV relativeFrom="paragraph">
                  <wp:posOffset>123874</wp:posOffset>
                </wp:positionV>
                <wp:extent cx="1782000" cy="1781175"/>
                <wp:effectExtent l="0" t="0" r="27940" b="28575"/>
                <wp:wrapTight wrapText="bothSides">
                  <wp:wrapPolygon edited="0">
                    <wp:start x="8545" y="0"/>
                    <wp:lineTo x="6697" y="462"/>
                    <wp:lineTo x="2078" y="3003"/>
                    <wp:lineTo x="1847" y="3927"/>
                    <wp:lineTo x="0" y="7393"/>
                    <wp:lineTo x="0" y="13168"/>
                    <wp:lineTo x="231" y="14785"/>
                    <wp:lineTo x="2540" y="18943"/>
                    <wp:lineTo x="7159" y="21716"/>
                    <wp:lineTo x="8083" y="21716"/>
                    <wp:lineTo x="13625" y="21716"/>
                    <wp:lineTo x="14549" y="21716"/>
                    <wp:lineTo x="19167" y="18943"/>
                    <wp:lineTo x="21477" y="14785"/>
                    <wp:lineTo x="21708" y="13399"/>
                    <wp:lineTo x="21708" y="7393"/>
                    <wp:lineTo x="20322" y="4851"/>
                    <wp:lineTo x="19629" y="3003"/>
                    <wp:lineTo x="14780" y="231"/>
                    <wp:lineTo x="13163" y="0"/>
                    <wp:lineTo x="8545" y="0"/>
                  </wp:wrapPolygon>
                </wp:wrapTight>
                <wp:docPr id="29" name="Oval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7811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D0B86" id="Oval 29" o:spid="_x0000_s1026" style="position:absolute;margin-left:317.2pt;margin-top:9.75pt;width:140.3pt;height:14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" fillcolor="#d8d8d8 [2732]" strokecolor="#d8d8d8 [2732]" strokeweight="1pt">
                <v:stroke joinstyle="miter"/>
                <w10:wrap type="tight"/>
              </v:oval>
            </w:pict>
          </mc:Fallback>
        </mc:AlternateContent>
      </w:r>
      <w:r w:rsidR="00AE4ADB">
        <w:t xml:space="preserve">He </w:t>
      </w:r>
      <w:proofErr w:type="spellStart"/>
      <w:r w:rsidR="00AE4ADB">
        <w:t>whakamārama</w:t>
      </w:r>
      <w:proofErr w:type="spellEnd"/>
    </w:p>
    <w:p w14:paraId="1C08D2C9" w14:textId="3500DA48" w:rsidR="00BA66F7" w:rsidRDefault="00BE7D6B" w:rsidP="00743B4C">
      <w:pPr>
        <w:pStyle w:val="BodyText"/>
        <w:numPr>
          <w:ilvl w:val="0"/>
          <w:numId w:val="24"/>
        </w:numPr>
        <w:spacing w:before="60" w:line="297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010FFD7B" wp14:editId="0CDDBF4E">
                <wp:simplePos x="0" y="0"/>
                <wp:positionH relativeFrom="column">
                  <wp:posOffset>4024630</wp:posOffset>
                </wp:positionH>
                <wp:positionV relativeFrom="paragraph">
                  <wp:posOffset>215062</wp:posOffset>
                </wp:positionV>
                <wp:extent cx="1781175" cy="1017905"/>
                <wp:effectExtent l="0" t="0" r="0" b="0"/>
                <wp:wrapTight wrapText="bothSides">
                  <wp:wrapPolygon edited="0">
                    <wp:start x="693" y="0"/>
                    <wp:lineTo x="693" y="21021"/>
                    <wp:lineTo x="20791" y="21021"/>
                    <wp:lineTo x="20791" y="0"/>
                    <wp:lineTo x="693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1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A0E41" w14:textId="77777777" w:rsidR="00BB4AD8" w:rsidRPr="00D05434" w:rsidRDefault="00BB4AD8" w:rsidP="00212BD6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D05434">
                              <w:rPr>
                                <w:b/>
                              </w:rPr>
                              <w:t>Whakataukī</w:t>
                            </w:r>
                          </w:p>
                          <w:p w14:paraId="357D907E" w14:textId="3336E290" w:rsidR="00BB4AD8" w:rsidRPr="00D05434" w:rsidRDefault="00BB4AD8" w:rsidP="00AE4ADB">
                            <w:pPr>
                              <w:spacing w:before="120" w:line="240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proofErr w:type="spellStart"/>
                            <w:r>
                              <w:t>Mā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whero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mā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pango</w:t>
                            </w:r>
                            <w:proofErr w:type="spellEnd"/>
                            <w:r>
                              <w:t xml:space="preserve"> ka </w:t>
                            </w:r>
                            <w:proofErr w:type="spellStart"/>
                            <w:r>
                              <w:t>oti</w:t>
                            </w:r>
                            <w:proofErr w:type="spellEnd"/>
                            <w:r>
                              <w:t xml:space="preserve"> te mahi.</w:t>
                            </w:r>
                            <w:r w:rsidRPr="00D05434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FFD7B" id="_x0000_s1031" type="#_x0000_t202" style="position:absolute;left:0;text-align:left;margin-left:316.9pt;margin-top:16.95pt;width:140.25pt;height:80.1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" filled="f" stroked="f">
                <v:textbox>
                  <w:txbxContent>
                    <w:p w14:paraId="479A0E41" w14:textId="77777777" w:rsidR="00BB4AD8" w:rsidRPr="00D05434" w:rsidRDefault="00BB4AD8" w:rsidP="00212BD6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D05434">
                        <w:rPr>
                          <w:b/>
                        </w:rPr>
                        <w:t>Whakataukī</w:t>
                      </w:r>
                    </w:p>
                    <w:p w14:paraId="357D907E" w14:textId="3336E290" w:rsidR="00BB4AD8" w:rsidRPr="00D05434" w:rsidRDefault="00BB4AD8" w:rsidP="00AE4ADB">
                      <w:pPr>
                        <w:spacing w:before="120" w:line="240" w:lineRule="auto"/>
                        <w:jc w:val="center"/>
                        <w:rPr>
                          <w:i/>
                          <w:sz w:val="18"/>
                        </w:rPr>
                      </w:pPr>
                      <w:proofErr w:type="spellStart"/>
                      <w:r>
                        <w:t>Mā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whero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mā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pango</w:t>
                      </w:r>
                      <w:proofErr w:type="spellEnd"/>
                      <w:r>
                        <w:t xml:space="preserve"> ka </w:t>
                      </w:r>
                      <w:proofErr w:type="spellStart"/>
                      <w:r>
                        <w:t>oti</w:t>
                      </w:r>
                      <w:proofErr w:type="spellEnd"/>
                      <w:r>
                        <w:t xml:space="preserve"> te mahi.</w:t>
                      </w:r>
                      <w:r w:rsidRPr="00D05434"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66F7">
        <w:rPr>
          <w:color w:val="1D1D1B"/>
        </w:rPr>
        <w:t xml:space="preserve">Ka </w:t>
      </w:r>
      <w:proofErr w:type="spellStart"/>
      <w:r w:rsidR="00BA66F7">
        <w:rPr>
          <w:color w:val="1D1D1B"/>
        </w:rPr>
        <w:t>piki</w:t>
      </w:r>
      <w:proofErr w:type="spellEnd"/>
      <w:r w:rsidR="00BA66F7">
        <w:rPr>
          <w:color w:val="1D1D1B"/>
        </w:rPr>
        <w:t xml:space="preserve"> </w:t>
      </w:r>
      <w:proofErr w:type="spellStart"/>
      <w:r w:rsidR="00BA66F7">
        <w:rPr>
          <w:color w:val="1D1D1B"/>
        </w:rPr>
        <w:t>ake</w:t>
      </w:r>
      <w:proofErr w:type="spellEnd"/>
      <w:r w:rsidR="00BA66F7">
        <w:rPr>
          <w:color w:val="1D1D1B"/>
        </w:rPr>
        <w:t xml:space="preserve"> te </w:t>
      </w:r>
      <w:proofErr w:type="spellStart"/>
      <w:r w:rsidR="00BA66F7">
        <w:rPr>
          <w:color w:val="1D1D1B"/>
        </w:rPr>
        <w:t>tatau</w:t>
      </w:r>
      <w:proofErr w:type="spellEnd"/>
      <w:r w:rsidR="00BA66F7">
        <w:rPr>
          <w:color w:val="1D1D1B"/>
        </w:rPr>
        <w:t xml:space="preserve"> me te </w:t>
      </w:r>
      <w:proofErr w:type="spellStart"/>
      <w:r w:rsidR="00BA66F7">
        <w:rPr>
          <w:color w:val="1D1D1B"/>
        </w:rPr>
        <w:t>āheinga</w:t>
      </w:r>
      <w:proofErr w:type="spellEnd"/>
      <w:r w:rsidR="00BA66F7">
        <w:rPr>
          <w:color w:val="1D1D1B"/>
        </w:rPr>
        <w:t xml:space="preserve"> o </w:t>
      </w:r>
      <w:proofErr w:type="spellStart"/>
      <w:r w:rsidR="00BA66F7">
        <w:rPr>
          <w:color w:val="1D1D1B"/>
        </w:rPr>
        <w:t>ngā</w:t>
      </w:r>
      <w:proofErr w:type="spellEnd"/>
      <w:r w:rsidR="00BA66F7">
        <w:rPr>
          <w:color w:val="1D1D1B"/>
        </w:rPr>
        <w:t xml:space="preserve"> kaimahi o te </w:t>
      </w:r>
      <w:proofErr w:type="spellStart"/>
      <w:r w:rsidR="00BA66F7">
        <w:rPr>
          <w:color w:val="1D1D1B"/>
        </w:rPr>
        <w:t>rāngai</w:t>
      </w:r>
      <w:proofErr w:type="spellEnd"/>
      <w:r w:rsidR="00BA66F7">
        <w:rPr>
          <w:color w:val="1D1D1B"/>
        </w:rPr>
        <w:t xml:space="preserve"> hauora Māori me te </w:t>
      </w:r>
      <w:proofErr w:type="spellStart"/>
      <w:r w:rsidR="00BA66F7">
        <w:rPr>
          <w:color w:val="1D1D1B"/>
        </w:rPr>
        <w:t>hunga</w:t>
      </w:r>
      <w:proofErr w:type="spellEnd"/>
      <w:r w:rsidR="00BA66F7">
        <w:rPr>
          <w:color w:val="1D1D1B"/>
        </w:rPr>
        <w:t xml:space="preserve"> whaikaha.</w:t>
      </w:r>
    </w:p>
    <w:p w14:paraId="198B2D22" w14:textId="77777777" w:rsidR="00BA66F7" w:rsidRDefault="00BA66F7" w:rsidP="00743B4C">
      <w:pPr>
        <w:pStyle w:val="BodyText"/>
        <w:numPr>
          <w:ilvl w:val="0"/>
          <w:numId w:val="24"/>
        </w:numPr>
        <w:spacing w:before="155" w:line="297" w:lineRule="auto"/>
        <w:ind w:right="13"/>
      </w:pPr>
      <w:proofErr w:type="spellStart"/>
      <w:r>
        <w:rPr>
          <w:color w:val="1D1D1B"/>
        </w:rPr>
        <w:t>Pūkenga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rua</w:t>
      </w:r>
      <w:proofErr w:type="spellEnd"/>
      <w:r>
        <w:rPr>
          <w:color w:val="1D1D1B"/>
        </w:rPr>
        <w:t xml:space="preserve"> – ka </w:t>
      </w:r>
      <w:proofErr w:type="spellStart"/>
      <w:r>
        <w:rPr>
          <w:color w:val="1D1D1B"/>
        </w:rPr>
        <w:t>whakaūngia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mana Māori me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mātauranga Māori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4"/>
        </w:rPr>
        <w:t>pūkenga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whaitake</w:t>
      </w:r>
      <w:proofErr w:type="spellEnd"/>
    </w:p>
    <w:p w14:paraId="76E88350" w14:textId="7371F579" w:rsidR="00BA66F7" w:rsidRDefault="00BA66F7" w:rsidP="00743B4C">
      <w:pPr>
        <w:pStyle w:val="BodyText"/>
        <w:numPr>
          <w:ilvl w:val="0"/>
          <w:numId w:val="24"/>
        </w:numPr>
        <w:spacing w:before="95" w:line="297" w:lineRule="auto"/>
        <w:ind w:right="224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pūkenga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kaimahi o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Māori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mateā</w:t>
      </w:r>
      <w:proofErr w:type="spellEnd"/>
      <w:r>
        <w:rPr>
          <w:color w:val="1D1D1B"/>
        </w:rPr>
        <w:t xml:space="preserve"> hauora o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</w:t>
      </w:r>
    </w:p>
    <w:p w14:paraId="3B4402DF" w14:textId="5FC62663" w:rsidR="00BE7D6B" w:rsidRDefault="00BE7D6B" w:rsidP="00BA66F7">
      <w:pPr>
        <w:pStyle w:val="Bullet"/>
        <w:numPr>
          <w:ilvl w:val="0"/>
          <w:numId w:val="0"/>
        </w:numPr>
        <w:ind w:left="710"/>
      </w:pPr>
    </w:p>
    <w:p w14:paraId="65BD83F8" w14:textId="165F554C" w:rsidR="00212BD6" w:rsidRDefault="00864E97" w:rsidP="00212BD6">
      <w:pPr>
        <w:pStyle w:val="Heading4"/>
      </w:pPr>
      <w:r>
        <w:t>Te kaupapa</w:t>
      </w:r>
    </w:p>
    <w:p w14:paraId="245CC46B" w14:textId="4ECC8400" w:rsidR="009B4392" w:rsidRDefault="009B4392" w:rsidP="009B4392">
      <w:pPr>
        <w:pStyle w:val="BodyText"/>
        <w:spacing w:before="214" w:line="297" w:lineRule="auto"/>
        <w:ind w:left="56" w:right="389" w:hanging="4"/>
      </w:pPr>
      <w:r>
        <w:rPr>
          <w:color w:val="1D1D1B"/>
        </w:rPr>
        <w:t xml:space="preserve">Ki te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tatau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āheitanga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kaimahi o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Māori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taumata katoa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hauora</w:t>
      </w:r>
      <w:r>
        <w:rPr>
          <w:color w:val="1D1D1B"/>
          <w:spacing w:val="-28"/>
        </w:rPr>
        <w:t xml:space="preserve"> </w:t>
      </w:r>
      <w:r>
        <w:rPr>
          <w:color w:val="1D1D1B"/>
        </w:rPr>
        <w:t xml:space="preserve">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</w:t>
      </w:r>
    </w:p>
    <w:p w14:paraId="76A03752" w14:textId="2BC05128" w:rsidR="00212BD6" w:rsidRDefault="009B4392" w:rsidP="00BE7D6B">
      <w:pPr>
        <w:pStyle w:val="Heading4"/>
      </w:pPr>
      <w:r>
        <w:t xml:space="preserve">Ngā tino mahi </w:t>
      </w:r>
    </w:p>
    <w:p w14:paraId="38DA9317" w14:textId="5213781F" w:rsidR="00004B55" w:rsidRPr="00083F4D" w:rsidRDefault="00004B55" w:rsidP="00743B4C">
      <w:pPr>
        <w:pStyle w:val="ListParagraph"/>
        <w:numPr>
          <w:ilvl w:val="0"/>
          <w:numId w:val="25"/>
        </w:numPr>
        <w:spacing w:line="268" w:lineRule="auto"/>
        <w:ind w:right="-5"/>
        <w:rPr>
          <w:rFonts w:cs="Segoe UI"/>
          <w:szCs w:val="21"/>
        </w:rPr>
      </w:pPr>
      <w:bookmarkStart w:id="33" w:name="_Hlk50630614"/>
      <w:proofErr w:type="spellStart"/>
      <w:r w:rsidRPr="00083F4D">
        <w:rPr>
          <w:rFonts w:cs="Segoe UI"/>
          <w:color w:val="1D1D1B"/>
          <w:szCs w:val="21"/>
        </w:rPr>
        <w:t>Whakawhānuihia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kaupapa o </w:t>
      </w:r>
      <w:proofErr w:type="spellStart"/>
      <w:r w:rsidRPr="00083F4D">
        <w:rPr>
          <w:rFonts w:cs="Segoe UI"/>
          <w:color w:val="1D1D1B"/>
          <w:szCs w:val="21"/>
        </w:rPr>
        <w:t>nāianei</w:t>
      </w:r>
      <w:proofErr w:type="spellEnd"/>
      <w:r w:rsidRPr="00083F4D">
        <w:rPr>
          <w:rFonts w:cs="Segoe UI"/>
          <w:color w:val="1D1D1B"/>
          <w:szCs w:val="21"/>
        </w:rPr>
        <w:t xml:space="preserve"> e </w:t>
      </w:r>
      <w:proofErr w:type="spellStart"/>
      <w:r w:rsidRPr="00083F4D">
        <w:rPr>
          <w:rFonts w:cs="Segoe UI"/>
          <w:color w:val="1D1D1B"/>
          <w:szCs w:val="21"/>
        </w:rPr>
        <w:t>akiaki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te Māori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whai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tūranga</w:t>
      </w:r>
      <w:proofErr w:type="spellEnd"/>
      <w:r w:rsidRPr="00083F4D">
        <w:rPr>
          <w:rFonts w:cs="Segoe UI"/>
          <w:color w:val="1D1D1B"/>
          <w:szCs w:val="21"/>
        </w:rPr>
        <w:t xml:space="preserve"> mahi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roto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te ao</w:t>
      </w:r>
      <w:r w:rsidR="00570ED5" w:rsidRPr="00083F4D">
        <w:rPr>
          <w:rFonts w:cs="Segoe UI"/>
          <w:color w:val="1D1D1B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hauora.</w:t>
      </w:r>
    </w:p>
    <w:bookmarkEnd w:id="33"/>
    <w:p w14:paraId="3449A99B" w14:textId="77777777" w:rsidR="00004B55" w:rsidRPr="00083F4D" w:rsidRDefault="00004B55" w:rsidP="00743B4C">
      <w:pPr>
        <w:pStyle w:val="ListParagraph"/>
        <w:numPr>
          <w:ilvl w:val="0"/>
          <w:numId w:val="25"/>
        </w:numPr>
        <w:spacing w:before="95" w:line="268" w:lineRule="auto"/>
        <w:ind w:right="8"/>
        <w:rPr>
          <w:rFonts w:cs="Segoe UI"/>
          <w:szCs w:val="21"/>
        </w:rPr>
      </w:pPr>
      <w:proofErr w:type="spellStart"/>
      <w:r w:rsidRPr="00083F4D">
        <w:rPr>
          <w:rFonts w:cs="Segoe UI"/>
          <w:color w:val="1D1D1B"/>
          <w:szCs w:val="21"/>
        </w:rPr>
        <w:t>Tautokona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whakawhanaketanga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mai</w:t>
      </w:r>
      <w:proofErr w:type="spellEnd"/>
      <w:r w:rsidRPr="00083F4D">
        <w:rPr>
          <w:rFonts w:cs="Segoe UI"/>
          <w:color w:val="1D1D1B"/>
          <w:szCs w:val="21"/>
        </w:rPr>
        <w:t xml:space="preserve"> o </w:t>
      </w:r>
      <w:proofErr w:type="spellStart"/>
      <w:r w:rsidRPr="00083F4D">
        <w:rPr>
          <w:rFonts w:cs="Segoe UI"/>
          <w:color w:val="1D1D1B"/>
          <w:szCs w:val="21"/>
        </w:rPr>
        <w:t>tētahi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ohu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matua</w:t>
      </w:r>
      <w:proofErr w:type="spellEnd"/>
      <w:r w:rsidRPr="00083F4D">
        <w:rPr>
          <w:rFonts w:cs="Segoe UI"/>
          <w:color w:val="1D1D1B"/>
          <w:szCs w:val="21"/>
        </w:rPr>
        <w:t xml:space="preserve"> Māori </w:t>
      </w:r>
      <w:proofErr w:type="spellStart"/>
      <w:r w:rsidRPr="00083F4D">
        <w:rPr>
          <w:rFonts w:cs="Segoe UI"/>
          <w:color w:val="1D1D1B"/>
          <w:szCs w:val="21"/>
        </w:rPr>
        <w:t>mō</w:t>
      </w:r>
      <w:proofErr w:type="spellEnd"/>
      <w:r w:rsidRPr="00083F4D">
        <w:rPr>
          <w:rFonts w:cs="Segoe UI"/>
          <w:color w:val="1D1D1B"/>
          <w:szCs w:val="21"/>
        </w:rPr>
        <w:t xml:space="preserve"> te hauora ā-</w:t>
      </w:r>
      <w:proofErr w:type="spellStart"/>
      <w:r w:rsidRPr="00083F4D">
        <w:rPr>
          <w:rFonts w:cs="Segoe UI"/>
          <w:color w:val="1D1D1B"/>
          <w:szCs w:val="21"/>
        </w:rPr>
        <w:t>hinengaro</w:t>
      </w:r>
      <w:proofErr w:type="spellEnd"/>
      <w:r w:rsidRPr="00083F4D">
        <w:rPr>
          <w:rFonts w:cs="Segoe UI"/>
          <w:color w:val="1D1D1B"/>
          <w:szCs w:val="21"/>
        </w:rPr>
        <w:t>.</w:t>
      </w:r>
    </w:p>
    <w:p w14:paraId="56173720" w14:textId="40270A1B" w:rsidR="00004B55" w:rsidRPr="00083F4D" w:rsidRDefault="00004B55" w:rsidP="00743B4C">
      <w:pPr>
        <w:pStyle w:val="ListParagraph"/>
        <w:numPr>
          <w:ilvl w:val="0"/>
          <w:numId w:val="25"/>
        </w:numPr>
        <w:spacing w:before="28" w:line="268" w:lineRule="auto"/>
        <w:ind w:right="29"/>
        <w:rPr>
          <w:rFonts w:cs="Segoe UI"/>
          <w:szCs w:val="21"/>
        </w:rPr>
      </w:pPr>
      <w:proofErr w:type="spellStart"/>
      <w:r w:rsidRPr="00083F4D">
        <w:rPr>
          <w:rFonts w:cs="Segoe UI"/>
          <w:color w:val="1D1D1B"/>
          <w:szCs w:val="21"/>
        </w:rPr>
        <w:t>Tautokona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DHB me te </w:t>
      </w:r>
      <w:proofErr w:type="spellStart"/>
      <w:r w:rsidRPr="00083F4D">
        <w:rPr>
          <w:rFonts w:cs="Segoe UI"/>
          <w:color w:val="1D1D1B"/>
          <w:szCs w:val="21"/>
        </w:rPr>
        <w:t>rāngai</w:t>
      </w:r>
      <w:proofErr w:type="spellEnd"/>
      <w:r w:rsidRPr="00083F4D">
        <w:rPr>
          <w:rFonts w:cs="Segoe UI"/>
          <w:color w:val="1D1D1B"/>
          <w:szCs w:val="21"/>
        </w:rPr>
        <w:t xml:space="preserve"> hauora Māori</w:t>
      </w:r>
      <w:r w:rsidR="00570ED5"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whakapoapoa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mau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whakawhanake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āta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whakamahi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hoki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ā </w:t>
      </w:r>
      <w:proofErr w:type="spellStart"/>
      <w:r w:rsidRPr="00083F4D">
        <w:rPr>
          <w:rFonts w:cs="Segoe UI"/>
          <w:color w:val="1D1D1B"/>
          <w:szCs w:val="21"/>
        </w:rPr>
        <w:t>rātou</w:t>
      </w:r>
      <w:proofErr w:type="spellEnd"/>
      <w:r w:rsidRPr="00083F4D">
        <w:rPr>
          <w:rFonts w:cs="Segoe UI"/>
          <w:color w:val="1D1D1B"/>
          <w:szCs w:val="21"/>
        </w:rPr>
        <w:t xml:space="preserve"> kaimahi Māori, </w:t>
      </w:r>
      <w:proofErr w:type="spellStart"/>
      <w:r w:rsidRPr="00083F4D">
        <w:rPr>
          <w:rFonts w:cs="Segoe UI"/>
          <w:color w:val="1D1D1B"/>
          <w:szCs w:val="21"/>
        </w:rPr>
        <w:t>arā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roto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mahi a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kaiārahi</w:t>
      </w:r>
      <w:proofErr w:type="spellEnd"/>
      <w:r w:rsidRPr="00083F4D">
        <w:rPr>
          <w:rFonts w:cs="Segoe UI"/>
          <w:color w:val="1D1D1B"/>
          <w:szCs w:val="21"/>
        </w:rPr>
        <w:t xml:space="preserve"> me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kaiwhakahaere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hoki</w:t>
      </w:r>
      <w:proofErr w:type="spellEnd"/>
      <w:r w:rsidRPr="00083F4D">
        <w:rPr>
          <w:rFonts w:cs="Segoe UI"/>
          <w:color w:val="1D1D1B"/>
          <w:szCs w:val="21"/>
        </w:rPr>
        <w:t>.</w:t>
      </w:r>
    </w:p>
    <w:p w14:paraId="53AAB19F" w14:textId="77777777" w:rsidR="00004B55" w:rsidRPr="00083F4D" w:rsidRDefault="00004B55" w:rsidP="00743B4C">
      <w:pPr>
        <w:pStyle w:val="ListParagraph"/>
        <w:numPr>
          <w:ilvl w:val="0"/>
          <w:numId w:val="25"/>
        </w:numPr>
        <w:spacing w:before="95" w:line="268" w:lineRule="auto"/>
        <w:ind w:right="119"/>
        <w:rPr>
          <w:rFonts w:cs="Segoe UI"/>
          <w:szCs w:val="21"/>
        </w:rPr>
      </w:pPr>
      <w:proofErr w:type="spellStart"/>
      <w:r w:rsidRPr="00083F4D">
        <w:rPr>
          <w:rFonts w:cs="Segoe UI"/>
          <w:color w:val="1D1D1B"/>
          <w:szCs w:val="21"/>
        </w:rPr>
        <w:t>Whakawhanakehia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tētahi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anga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rautaki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hei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ārahi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whakawhanaketanga</w:t>
      </w:r>
      <w:proofErr w:type="spellEnd"/>
      <w:r w:rsidRPr="00083F4D">
        <w:rPr>
          <w:rFonts w:cs="Segoe UI"/>
          <w:color w:val="1D1D1B"/>
          <w:szCs w:val="21"/>
        </w:rPr>
        <w:t xml:space="preserve"> o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kaimahi o te </w:t>
      </w:r>
      <w:proofErr w:type="spellStart"/>
      <w:r w:rsidRPr="00083F4D">
        <w:rPr>
          <w:rFonts w:cs="Segoe UI"/>
          <w:color w:val="1D1D1B"/>
          <w:szCs w:val="21"/>
        </w:rPr>
        <w:t>rāngai</w:t>
      </w:r>
      <w:proofErr w:type="spellEnd"/>
      <w:r w:rsidRPr="00083F4D">
        <w:rPr>
          <w:rFonts w:cs="Segoe UI"/>
          <w:color w:val="1D1D1B"/>
          <w:szCs w:val="21"/>
        </w:rPr>
        <w:t xml:space="preserve"> hauora Māori me te </w:t>
      </w:r>
      <w:proofErr w:type="spellStart"/>
      <w:r w:rsidRPr="00083F4D">
        <w:rPr>
          <w:rFonts w:cs="Segoe UI"/>
          <w:color w:val="1D1D1B"/>
          <w:szCs w:val="21"/>
        </w:rPr>
        <w:t>hunga</w:t>
      </w:r>
      <w:proofErr w:type="spellEnd"/>
      <w:r w:rsidRPr="00083F4D">
        <w:rPr>
          <w:rFonts w:cs="Segoe UI"/>
          <w:color w:val="1D1D1B"/>
          <w:szCs w:val="21"/>
        </w:rPr>
        <w:t xml:space="preserve"> whaikaha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10 tau e </w:t>
      </w:r>
      <w:proofErr w:type="spellStart"/>
      <w:r w:rsidRPr="00083F4D">
        <w:rPr>
          <w:rFonts w:cs="Segoe UI"/>
          <w:color w:val="1D1D1B"/>
          <w:szCs w:val="21"/>
        </w:rPr>
        <w:t>haere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mai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zCs w:val="21"/>
        </w:rPr>
        <w:t>.</w:t>
      </w:r>
    </w:p>
    <w:p w14:paraId="7102E352" w14:textId="004DCCF1" w:rsidR="00212BD6" w:rsidRDefault="00570ED5" w:rsidP="00BE7D6B">
      <w:pPr>
        <w:pStyle w:val="Heading4"/>
      </w:pPr>
      <w:r>
        <w:t xml:space="preserve">He aha te take he </w:t>
      </w:r>
      <w:proofErr w:type="spellStart"/>
      <w:r>
        <w:t>mea</w:t>
      </w:r>
      <w:proofErr w:type="spellEnd"/>
      <w:r>
        <w:t xml:space="preserve"> </w:t>
      </w:r>
      <w:proofErr w:type="spellStart"/>
      <w:r>
        <w:t>nui</w:t>
      </w:r>
      <w:proofErr w:type="spellEnd"/>
      <w:r>
        <w:t xml:space="preserve"> </w:t>
      </w:r>
      <w:proofErr w:type="spellStart"/>
      <w:r>
        <w:t>t</w:t>
      </w:r>
      <w:r w:rsidR="002D5C8D">
        <w:t>ē</w:t>
      </w:r>
      <w:r>
        <w:t>nei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>
        <w:t>?</w:t>
      </w:r>
    </w:p>
    <w:p w14:paraId="7F0622EC" w14:textId="3E240E69" w:rsidR="009A09A0" w:rsidRDefault="009A09A0" w:rsidP="009A09A0">
      <w:pPr>
        <w:pStyle w:val="BodyText"/>
        <w:spacing w:before="217" w:line="297" w:lineRule="auto"/>
        <w:ind w:left="30" w:right="-2" w:hanging="4"/>
        <w:rPr>
          <w:b/>
          <w:sz w:val="10"/>
        </w:rPr>
      </w:pPr>
      <w:r>
        <w:rPr>
          <w:color w:val="1D1D1B"/>
        </w:rPr>
        <w:t xml:space="preserve">Ko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kaimahi o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kaikōkiri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whakapikinga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hauora me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o te Māori.</w:t>
      </w:r>
      <w:r w:rsidR="001C0F81">
        <w:rPr>
          <w:rStyle w:val="FootnoteReference"/>
          <w:color w:val="1D1D1B"/>
        </w:rPr>
        <w:footnoteReference w:id="28"/>
      </w:r>
      <w:r w:rsidR="001C0F81">
        <w:rPr>
          <w:color w:val="1D1D1B"/>
        </w:rPr>
        <w:t xml:space="preserve"> </w:t>
      </w:r>
      <w:r>
        <w:rPr>
          <w:b/>
          <w:color w:val="575756"/>
          <w:position w:val="8"/>
          <w:sz w:val="10"/>
        </w:rPr>
        <w:t xml:space="preserve"> </w:t>
      </w:r>
      <w:proofErr w:type="spellStart"/>
      <w:r>
        <w:rPr>
          <w:color w:val="1D1D1B"/>
        </w:rPr>
        <w:t>Mēnā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kaimahi hauora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mateā</w:t>
      </w:r>
      <w:proofErr w:type="spellEnd"/>
      <w:r>
        <w:rPr>
          <w:color w:val="1D1D1B"/>
        </w:rPr>
        <w:t xml:space="preserve"> o te hapori, ka tino </w:t>
      </w:r>
      <w:proofErr w:type="spellStart"/>
      <w:r>
        <w:rPr>
          <w:color w:val="1D1D1B"/>
        </w:rPr>
        <w:t>tāmia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kaikiri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hauora,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ka </w:t>
      </w:r>
      <w:proofErr w:type="spellStart"/>
      <w:r>
        <w:rPr>
          <w:color w:val="1D1D1B"/>
        </w:rPr>
        <w:t>manaakihia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tikanga Māori, ka </w:t>
      </w:r>
      <w:proofErr w:type="spellStart"/>
      <w:r>
        <w:rPr>
          <w:color w:val="1D1D1B"/>
        </w:rPr>
        <w:t>whakahāngaitia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tiaki</w:t>
      </w:r>
      <w:proofErr w:type="spellEnd"/>
      <w:r>
        <w:rPr>
          <w:color w:val="1D1D1B"/>
        </w:rPr>
        <w:t xml:space="preserve"> tangata.</w:t>
      </w:r>
      <w:r w:rsidR="000A2706">
        <w:rPr>
          <w:rStyle w:val="FootnoteReference"/>
          <w:color w:val="1D1D1B"/>
        </w:rPr>
        <w:footnoteReference w:id="29"/>
      </w:r>
    </w:p>
    <w:p w14:paraId="5ED91D33" w14:textId="1C661824" w:rsidR="009A09A0" w:rsidRDefault="008812F9" w:rsidP="009A09A0">
      <w:pPr>
        <w:pStyle w:val="BodyText"/>
        <w:spacing w:before="95" w:line="297" w:lineRule="auto"/>
        <w:ind w:left="30" w:right="3" w:hanging="4"/>
      </w:pPr>
      <w:r w:rsidRPr="003F4A68">
        <w:rPr>
          <w:b/>
          <w:noProof/>
        </w:rPr>
        <w:lastRenderedPageBreak/>
        <mc:AlternateContent>
          <mc:Choice Requires="wps">
            <w:drawing>
              <wp:anchor distT="107950" distB="107950" distL="180340" distR="180340" simplePos="0" relativeHeight="251692032" behindDoc="1" locked="0" layoutInCell="1" allowOverlap="1" wp14:anchorId="0966048B" wp14:editId="0C469C4B">
                <wp:simplePos x="0" y="0"/>
                <wp:positionH relativeFrom="column">
                  <wp:posOffset>4284188</wp:posOffset>
                </wp:positionH>
                <wp:positionV relativeFrom="paragraph">
                  <wp:posOffset>1050537</wp:posOffset>
                </wp:positionV>
                <wp:extent cx="2360295" cy="2563495"/>
                <wp:effectExtent l="0" t="0" r="1905" b="8255"/>
                <wp:wrapTight wrapText="bothSides">
                  <wp:wrapPolygon edited="0">
                    <wp:start x="0" y="0"/>
                    <wp:lineTo x="0" y="21509"/>
                    <wp:lineTo x="21443" y="21509"/>
                    <wp:lineTo x="21443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2563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BE2E1" w14:textId="06BA119B" w:rsidR="00BB4AD8" w:rsidRPr="00EC1E7D" w:rsidRDefault="00BB4AD8" w:rsidP="00EC1E7D">
                            <w:pPr>
                              <w:spacing w:before="73" w:line="280" w:lineRule="auto"/>
                              <w:ind w:left="22" w:right="168" w:hanging="3"/>
                              <w:rPr>
                                <w:sz w:val="22"/>
                              </w:rPr>
                            </w:pPr>
                            <w:r w:rsidRPr="00EC1E7D">
                              <w:rPr>
                                <w:sz w:val="22"/>
                              </w:rPr>
                              <w:t>“</w:t>
                            </w:r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Me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whai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wāhi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mai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te Māori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ki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te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whakaratonga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o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mahi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tiaki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tangata,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kia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noho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haumaru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kia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tiakina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tōtika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pacing w:val="-3"/>
                                <w:sz w:val="22"/>
                              </w:rPr>
                              <w:t>tūroro</w:t>
                            </w:r>
                            <w:proofErr w:type="spellEnd"/>
                            <w:r w:rsidRPr="00EC1E7D">
                              <w:rPr>
                                <w:i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Māori.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Mā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pacing w:val="-4"/>
                                <w:sz w:val="22"/>
                              </w:rPr>
                              <w:t>konā</w:t>
                            </w:r>
                            <w:proofErr w:type="spellEnd"/>
                            <w:r w:rsidRPr="00EC1E7D">
                              <w:rPr>
                                <w:i/>
                                <w:spacing w:val="-4"/>
                                <w:sz w:val="22"/>
                              </w:rPr>
                              <w:t xml:space="preserve">, </w:t>
                            </w:r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ka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pai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ake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ō </w:t>
                            </w:r>
                            <w:proofErr w:type="spellStart"/>
                            <w:r w:rsidRPr="00EC1E7D">
                              <w:rPr>
                                <w:i/>
                                <w:spacing w:val="-3"/>
                                <w:sz w:val="22"/>
                              </w:rPr>
                              <w:t>rātou</w:t>
                            </w:r>
                            <w:proofErr w:type="spellEnd"/>
                            <w:r w:rsidRPr="00EC1E7D">
                              <w:rPr>
                                <w:i/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whakapātanga</w:t>
                            </w:r>
                            <w:proofErr w:type="spellEnd"/>
                            <w:r w:rsidRPr="00EC1E7D">
                              <w:rPr>
                                <w:i/>
                                <w:spacing w:val="-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atu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ki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te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pūnaha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EC1E7D">
                              <w:rPr>
                                <w:i/>
                                <w:spacing w:val="-4"/>
                                <w:sz w:val="22"/>
                              </w:rPr>
                              <w:t xml:space="preserve">hauora, </w:t>
                            </w:r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ka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pai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ake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hoki</w:t>
                            </w:r>
                            <w:proofErr w:type="spellEnd"/>
                            <w:r w:rsidRPr="00EC1E7D">
                              <w:rPr>
                                <w:i/>
                                <w:spacing w:val="-6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EC1E7D">
                              <w:rPr>
                                <w:i/>
                                <w:sz w:val="22"/>
                              </w:rPr>
                              <w:t>putanga</w:t>
                            </w:r>
                            <w:proofErr w:type="spellEnd"/>
                            <w:r w:rsidRPr="00EC1E7D">
                              <w:rPr>
                                <w:i/>
                                <w:sz w:val="22"/>
                              </w:rPr>
                              <w:t xml:space="preserve"> hauora</w:t>
                            </w:r>
                            <w:r w:rsidRPr="00EC1E7D">
                              <w:rPr>
                                <w:sz w:val="22"/>
                              </w:rPr>
                              <w:t>.”</w:t>
                            </w:r>
                          </w:p>
                          <w:p w14:paraId="524A734A" w14:textId="77777777" w:rsidR="00BB4AD8" w:rsidRDefault="00BB4AD8" w:rsidP="00BE7D6B">
                            <w:pPr>
                              <w:pStyle w:val="Compact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102BBA57" w14:textId="628F68AE" w:rsidR="00BB4AD8" w:rsidRPr="007519FF" w:rsidRDefault="00BB4AD8" w:rsidP="00BE7D6B">
                            <w:pPr>
                              <w:pStyle w:val="Compact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He kōrero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urupare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tētahi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Kaiwhaipānga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048B" id="_x0000_s1032" type="#_x0000_t202" style="position:absolute;left:0;text-align:left;margin-left:337.35pt;margin-top:82.7pt;width:185.85pt;height:201.85pt;z-index:-251624448;visibility:visible;mso-wrap-style:square;mso-width-percent:0;mso-height-percent:0;mso-wrap-distance-left:14.2pt;mso-wrap-distance-top:8.5pt;mso-wrap-distance-right:14.2pt;mso-wrap-distance-bottom:8.5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" fillcolor="#d8d8d8 [2732]" stroked="f">
                <v:textbox>
                  <w:txbxContent>
                    <w:p w14:paraId="4FABE2E1" w14:textId="06BA119B" w:rsidR="00BB4AD8" w:rsidRPr="00EC1E7D" w:rsidRDefault="00BB4AD8" w:rsidP="00EC1E7D">
                      <w:pPr>
                        <w:spacing w:before="73" w:line="280" w:lineRule="auto"/>
                        <w:ind w:left="22" w:right="168" w:hanging="3"/>
                        <w:rPr>
                          <w:sz w:val="22"/>
                        </w:rPr>
                      </w:pPr>
                      <w:r w:rsidRPr="00EC1E7D">
                        <w:rPr>
                          <w:sz w:val="22"/>
                        </w:rPr>
                        <w:t>“</w:t>
                      </w:r>
                      <w:r w:rsidRPr="00EC1E7D">
                        <w:rPr>
                          <w:i/>
                          <w:sz w:val="22"/>
                        </w:rPr>
                        <w:t xml:space="preserve">Me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whai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wāhi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mai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te Māori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ki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te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whakaratonga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o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ngā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mahi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tiaki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tangata,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kia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noho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haumaru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,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kia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tiakina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tōtika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ngā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pacing w:val="-3"/>
                          <w:sz w:val="22"/>
                        </w:rPr>
                        <w:t>tūroro</w:t>
                      </w:r>
                      <w:proofErr w:type="spellEnd"/>
                      <w:r w:rsidRPr="00EC1E7D">
                        <w:rPr>
                          <w:i/>
                          <w:spacing w:val="-3"/>
                          <w:sz w:val="22"/>
                        </w:rPr>
                        <w:t xml:space="preserve"> </w:t>
                      </w:r>
                      <w:r w:rsidRPr="00EC1E7D">
                        <w:rPr>
                          <w:i/>
                          <w:sz w:val="22"/>
                        </w:rPr>
                        <w:t xml:space="preserve">Māori.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Mā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pacing w:val="-4"/>
                          <w:sz w:val="22"/>
                        </w:rPr>
                        <w:t>konā</w:t>
                      </w:r>
                      <w:proofErr w:type="spellEnd"/>
                      <w:r w:rsidRPr="00EC1E7D">
                        <w:rPr>
                          <w:i/>
                          <w:spacing w:val="-4"/>
                          <w:sz w:val="22"/>
                        </w:rPr>
                        <w:t xml:space="preserve">, </w:t>
                      </w:r>
                      <w:r w:rsidRPr="00EC1E7D">
                        <w:rPr>
                          <w:i/>
                          <w:sz w:val="22"/>
                        </w:rPr>
                        <w:t xml:space="preserve">ka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pai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ake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ō </w:t>
                      </w:r>
                      <w:proofErr w:type="spellStart"/>
                      <w:r w:rsidRPr="00EC1E7D">
                        <w:rPr>
                          <w:i/>
                          <w:spacing w:val="-3"/>
                          <w:sz w:val="22"/>
                        </w:rPr>
                        <w:t>rātou</w:t>
                      </w:r>
                      <w:proofErr w:type="spellEnd"/>
                      <w:r w:rsidRPr="00EC1E7D">
                        <w:rPr>
                          <w:i/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whakapātanga</w:t>
                      </w:r>
                      <w:proofErr w:type="spellEnd"/>
                      <w:r w:rsidRPr="00EC1E7D">
                        <w:rPr>
                          <w:i/>
                          <w:spacing w:val="-2"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atu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ki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te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pūnaha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r w:rsidRPr="00EC1E7D">
                        <w:rPr>
                          <w:i/>
                          <w:spacing w:val="-4"/>
                          <w:sz w:val="22"/>
                        </w:rPr>
                        <w:t xml:space="preserve">hauora, </w:t>
                      </w:r>
                      <w:r w:rsidRPr="00EC1E7D">
                        <w:rPr>
                          <w:i/>
                          <w:sz w:val="22"/>
                        </w:rPr>
                        <w:t xml:space="preserve">ka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pai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ake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hoki</w:t>
                      </w:r>
                      <w:proofErr w:type="spellEnd"/>
                      <w:r w:rsidRPr="00EC1E7D">
                        <w:rPr>
                          <w:i/>
                          <w:spacing w:val="-6"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ngā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EC1E7D">
                        <w:rPr>
                          <w:i/>
                          <w:sz w:val="22"/>
                        </w:rPr>
                        <w:t>putanga</w:t>
                      </w:r>
                      <w:proofErr w:type="spellEnd"/>
                      <w:r w:rsidRPr="00EC1E7D">
                        <w:rPr>
                          <w:i/>
                          <w:sz w:val="22"/>
                        </w:rPr>
                        <w:t xml:space="preserve"> hauora</w:t>
                      </w:r>
                      <w:r w:rsidRPr="00EC1E7D">
                        <w:rPr>
                          <w:sz w:val="22"/>
                        </w:rPr>
                        <w:t>.”</w:t>
                      </w:r>
                    </w:p>
                    <w:p w14:paraId="524A734A" w14:textId="77777777" w:rsidR="00BB4AD8" w:rsidRDefault="00BB4AD8" w:rsidP="00BE7D6B">
                      <w:pPr>
                        <w:pStyle w:val="Compact"/>
                        <w:jc w:val="center"/>
                        <w:rPr>
                          <w:sz w:val="22"/>
                        </w:rPr>
                      </w:pPr>
                    </w:p>
                    <w:p w14:paraId="102BBA57" w14:textId="628F68AE" w:rsidR="00BB4AD8" w:rsidRPr="007519FF" w:rsidRDefault="00BB4AD8" w:rsidP="00BE7D6B">
                      <w:pPr>
                        <w:pStyle w:val="Compact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He kōrero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urupare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tētahi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Kaiwhaipānga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9A09A0">
        <w:rPr>
          <w:color w:val="1D1D1B"/>
        </w:rPr>
        <w:t xml:space="preserve">Huri noa </w:t>
      </w:r>
      <w:proofErr w:type="spellStart"/>
      <w:r w:rsidR="009A09A0">
        <w:rPr>
          <w:color w:val="1D1D1B"/>
        </w:rPr>
        <w:t>i</w:t>
      </w:r>
      <w:proofErr w:type="spellEnd"/>
      <w:r w:rsidR="009A09A0">
        <w:rPr>
          <w:color w:val="1D1D1B"/>
        </w:rPr>
        <w:t xml:space="preserve"> </w:t>
      </w:r>
      <w:r w:rsidR="009A09A0">
        <w:rPr>
          <w:color w:val="1D1D1B"/>
          <w:spacing w:val="-3"/>
        </w:rPr>
        <w:t xml:space="preserve">te </w:t>
      </w:r>
      <w:proofErr w:type="spellStart"/>
      <w:r w:rsidR="009A09A0">
        <w:rPr>
          <w:color w:val="1D1D1B"/>
        </w:rPr>
        <w:t>pūnaha</w:t>
      </w:r>
      <w:proofErr w:type="spellEnd"/>
      <w:r w:rsidR="009A09A0">
        <w:rPr>
          <w:color w:val="1D1D1B"/>
        </w:rPr>
        <w:t xml:space="preserve"> o </w:t>
      </w:r>
      <w:r w:rsidR="009A09A0">
        <w:rPr>
          <w:color w:val="1D1D1B"/>
          <w:spacing w:val="-3"/>
        </w:rPr>
        <w:t xml:space="preserve">te </w:t>
      </w:r>
      <w:proofErr w:type="spellStart"/>
      <w:r w:rsidR="009A09A0">
        <w:rPr>
          <w:color w:val="1D1D1B"/>
        </w:rPr>
        <w:t>rāngai</w:t>
      </w:r>
      <w:proofErr w:type="spellEnd"/>
      <w:r w:rsidR="009A09A0">
        <w:rPr>
          <w:color w:val="1D1D1B"/>
        </w:rPr>
        <w:t xml:space="preserve"> hauora me </w:t>
      </w:r>
      <w:r w:rsidR="009A09A0">
        <w:rPr>
          <w:color w:val="1D1D1B"/>
          <w:spacing w:val="-3"/>
        </w:rPr>
        <w:t xml:space="preserve">te </w:t>
      </w:r>
      <w:proofErr w:type="spellStart"/>
      <w:r w:rsidR="009A09A0">
        <w:rPr>
          <w:color w:val="1D1D1B"/>
        </w:rPr>
        <w:t>hunga</w:t>
      </w:r>
      <w:proofErr w:type="spellEnd"/>
      <w:r w:rsidR="009A09A0">
        <w:rPr>
          <w:color w:val="1D1D1B"/>
        </w:rPr>
        <w:t xml:space="preserve"> whaikaha, he </w:t>
      </w:r>
      <w:proofErr w:type="spellStart"/>
      <w:r w:rsidR="009A09A0">
        <w:rPr>
          <w:color w:val="1D1D1B"/>
        </w:rPr>
        <w:t>tokoiti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tonu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kaimahi Māori.</w:t>
      </w:r>
      <w:r w:rsidR="004C256C">
        <w:rPr>
          <w:rStyle w:val="FootnoteReference"/>
          <w:color w:val="1D1D1B"/>
        </w:rPr>
        <w:footnoteReference w:id="30"/>
      </w:r>
      <w:r w:rsidR="009A09A0">
        <w:rPr>
          <w:b/>
          <w:color w:val="575756"/>
          <w:position w:val="8"/>
          <w:sz w:val="10"/>
        </w:rPr>
        <w:t xml:space="preserve"> </w:t>
      </w:r>
      <w:proofErr w:type="spellStart"/>
      <w:r w:rsidR="009A09A0">
        <w:rPr>
          <w:color w:val="1D1D1B"/>
        </w:rPr>
        <w:t>Mēnā</w:t>
      </w:r>
      <w:proofErr w:type="spellEnd"/>
      <w:r w:rsidR="009A09A0">
        <w:rPr>
          <w:color w:val="1D1D1B"/>
        </w:rPr>
        <w:t xml:space="preserve"> ka </w:t>
      </w:r>
      <w:proofErr w:type="spellStart"/>
      <w:r w:rsidR="009A09A0">
        <w:rPr>
          <w:color w:val="1D1D1B"/>
        </w:rPr>
        <w:t>mātua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hāpaitia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ake</w:t>
      </w:r>
      <w:proofErr w:type="spellEnd"/>
      <w:r w:rsidR="009A09A0">
        <w:rPr>
          <w:color w:val="1D1D1B"/>
        </w:rPr>
        <w:t xml:space="preserve"> </w:t>
      </w:r>
      <w:r w:rsidR="009A09A0">
        <w:rPr>
          <w:color w:val="1D1D1B"/>
          <w:spacing w:val="-3"/>
        </w:rPr>
        <w:t xml:space="preserve">te </w:t>
      </w:r>
      <w:proofErr w:type="spellStart"/>
      <w:r w:rsidR="009A09A0">
        <w:rPr>
          <w:color w:val="1D1D1B"/>
        </w:rPr>
        <w:t>tatau</w:t>
      </w:r>
      <w:proofErr w:type="spellEnd"/>
      <w:r w:rsidR="009A09A0">
        <w:rPr>
          <w:color w:val="1D1D1B"/>
        </w:rPr>
        <w:t xml:space="preserve"> me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āheinga</w:t>
      </w:r>
      <w:proofErr w:type="spellEnd"/>
      <w:r w:rsidR="009A09A0">
        <w:rPr>
          <w:color w:val="1D1D1B"/>
        </w:rPr>
        <w:t xml:space="preserve"> o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kaimahi o </w:t>
      </w:r>
      <w:r w:rsidR="009A09A0">
        <w:rPr>
          <w:color w:val="1D1D1B"/>
          <w:spacing w:val="-3"/>
        </w:rPr>
        <w:t xml:space="preserve">te </w:t>
      </w:r>
      <w:proofErr w:type="spellStart"/>
      <w:r w:rsidR="009A09A0">
        <w:rPr>
          <w:color w:val="1D1D1B"/>
        </w:rPr>
        <w:t>rāngai</w:t>
      </w:r>
      <w:proofErr w:type="spellEnd"/>
      <w:r w:rsidR="009A09A0">
        <w:rPr>
          <w:color w:val="1D1D1B"/>
        </w:rPr>
        <w:t xml:space="preserve"> hauora me </w:t>
      </w:r>
      <w:r w:rsidR="009A09A0">
        <w:rPr>
          <w:color w:val="1D1D1B"/>
          <w:spacing w:val="-3"/>
        </w:rPr>
        <w:t xml:space="preserve">te </w:t>
      </w:r>
      <w:proofErr w:type="spellStart"/>
      <w:r w:rsidR="009A09A0">
        <w:rPr>
          <w:color w:val="1D1D1B"/>
        </w:rPr>
        <w:t>hunga</w:t>
      </w:r>
      <w:proofErr w:type="spellEnd"/>
      <w:r w:rsidR="009A09A0">
        <w:rPr>
          <w:color w:val="1D1D1B"/>
        </w:rPr>
        <w:t xml:space="preserve"> whaikaha, ka </w:t>
      </w:r>
      <w:proofErr w:type="spellStart"/>
      <w:r w:rsidR="009A09A0">
        <w:rPr>
          <w:color w:val="1D1D1B"/>
        </w:rPr>
        <w:t>hāngai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ake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ratonga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mō</w:t>
      </w:r>
      <w:proofErr w:type="spellEnd"/>
      <w:r w:rsidR="009A09A0">
        <w:rPr>
          <w:color w:val="1D1D1B"/>
        </w:rPr>
        <w:t xml:space="preserve"> te hauora me te </w:t>
      </w:r>
      <w:proofErr w:type="spellStart"/>
      <w:r w:rsidR="009A09A0">
        <w:rPr>
          <w:color w:val="1D1D1B"/>
        </w:rPr>
        <w:t>hunga</w:t>
      </w:r>
      <w:proofErr w:type="spellEnd"/>
      <w:r w:rsidR="009A09A0">
        <w:rPr>
          <w:color w:val="1D1D1B"/>
        </w:rPr>
        <w:t xml:space="preserve"> whaikaha, ka </w:t>
      </w:r>
      <w:proofErr w:type="spellStart"/>
      <w:r w:rsidR="009A09A0">
        <w:rPr>
          <w:color w:val="1D1D1B"/>
        </w:rPr>
        <w:t>āta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whakaataatahia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hoki</w:t>
      </w:r>
      <w:proofErr w:type="spellEnd"/>
      <w:r w:rsidR="009A09A0">
        <w:rPr>
          <w:color w:val="1D1D1B"/>
        </w:rPr>
        <w:t xml:space="preserve"> te hapori e </w:t>
      </w:r>
      <w:proofErr w:type="spellStart"/>
      <w:r w:rsidR="009A09A0">
        <w:rPr>
          <w:color w:val="1D1D1B"/>
        </w:rPr>
        <w:t>whakawhiwhia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ana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ki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ratonga</w:t>
      </w:r>
      <w:proofErr w:type="spellEnd"/>
      <w:r w:rsidR="009A09A0">
        <w:rPr>
          <w:color w:val="1D1D1B"/>
        </w:rPr>
        <w:t xml:space="preserve">. He </w:t>
      </w:r>
      <w:proofErr w:type="spellStart"/>
      <w:r w:rsidR="009A09A0">
        <w:rPr>
          <w:color w:val="1D1D1B"/>
        </w:rPr>
        <w:t>mea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nui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anō</w:t>
      </w:r>
      <w:proofErr w:type="spellEnd"/>
      <w:r w:rsidR="009A09A0">
        <w:rPr>
          <w:color w:val="1D1D1B"/>
        </w:rPr>
        <w:t xml:space="preserve">, te </w:t>
      </w:r>
      <w:proofErr w:type="spellStart"/>
      <w:r w:rsidR="009A09A0">
        <w:rPr>
          <w:color w:val="1D1D1B"/>
        </w:rPr>
        <w:t>āta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tautoko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i</w:t>
      </w:r>
      <w:proofErr w:type="spellEnd"/>
      <w:r w:rsidR="009A09A0">
        <w:rPr>
          <w:color w:val="1D1D1B"/>
        </w:rPr>
        <w:t xml:space="preserve"> te mahi </w:t>
      </w:r>
      <w:proofErr w:type="spellStart"/>
      <w:r w:rsidR="009A09A0">
        <w:rPr>
          <w:color w:val="1D1D1B"/>
        </w:rPr>
        <w:t>ngātahi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waenga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kaimahi Māori </w:t>
      </w:r>
      <w:proofErr w:type="spellStart"/>
      <w:r w:rsidR="009A09A0">
        <w:rPr>
          <w:color w:val="1D1D1B"/>
        </w:rPr>
        <w:t>huri</w:t>
      </w:r>
      <w:proofErr w:type="spellEnd"/>
      <w:r w:rsidR="009A09A0">
        <w:rPr>
          <w:color w:val="1D1D1B"/>
        </w:rPr>
        <w:t xml:space="preserve"> noa </w:t>
      </w:r>
      <w:proofErr w:type="spellStart"/>
      <w:r w:rsidR="009A09A0">
        <w:rPr>
          <w:color w:val="1D1D1B"/>
        </w:rPr>
        <w:t>i</w:t>
      </w:r>
      <w:proofErr w:type="spellEnd"/>
      <w:r w:rsidR="009A09A0">
        <w:rPr>
          <w:color w:val="1D1D1B"/>
        </w:rPr>
        <w:t xml:space="preserve"> te </w:t>
      </w:r>
      <w:proofErr w:type="spellStart"/>
      <w:r w:rsidR="009A09A0">
        <w:rPr>
          <w:color w:val="1D1D1B"/>
        </w:rPr>
        <w:t>rāngai</w:t>
      </w:r>
      <w:proofErr w:type="spellEnd"/>
      <w:r w:rsidR="009A09A0">
        <w:rPr>
          <w:color w:val="1D1D1B"/>
        </w:rPr>
        <w:t xml:space="preserve"> mahi. I roto </w:t>
      </w:r>
      <w:proofErr w:type="spellStart"/>
      <w:r w:rsidR="009A09A0">
        <w:rPr>
          <w:color w:val="1D1D1B"/>
        </w:rPr>
        <w:t>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tini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āhuatanga</w:t>
      </w:r>
      <w:proofErr w:type="spellEnd"/>
      <w:r w:rsidR="009A09A0">
        <w:rPr>
          <w:color w:val="1D1D1B"/>
        </w:rPr>
        <w:t xml:space="preserve"> e </w:t>
      </w:r>
      <w:proofErr w:type="spellStart"/>
      <w:r w:rsidR="009A09A0">
        <w:rPr>
          <w:color w:val="1D1D1B"/>
        </w:rPr>
        <w:t>pā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ana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ki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kaiārahi</w:t>
      </w:r>
      <w:proofErr w:type="spellEnd"/>
      <w:r w:rsidR="009A09A0">
        <w:rPr>
          <w:color w:val="1D1D1B"/>
        </w:rPr>
        <w:t xml:space="preserve"> me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kaimahi Māori, me </w:t>
      </w:r>
      <w:proofErr w:type="spellStart"/>
      <w:r w:rsidR="009A09A0">
        <w:rPr>
          <w:color w:val="1D1D1B"/>
        </w:rPr>
        <w:t>whakapiki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ake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hoki</w:t>
      </w:r>
      <w:proofErr w:type="spellEnd"/>
      <w:r w:rsidR="009A09A0">
        <w:rPr>
          <w:color w:val="1D1D1B"/>
        </w:rPr>
        <w:t xml:space="preserve"> te pūtea </w:t>
      </w:r>
      <w:proofErr w:type="spellStart"/>
      <w:r w:rsidR="009A09A0">
        <w:rPr>
          <w:color w:val="1D1D1B"/>
        </w:rPr>
        <w:t>haumi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huri</w:t>
      </w:r>
      <w:proofErr w:type="spellEnd"/>
      <w:r w:rsidR="009A09A0">
        <w:rPr>
          <w:color w:val="1D1D1B"/>
        </w:rPr>
        <w:t xml:space="preserve"> noa </w:t>
      </w:r>
      <w:proofErr w:type="spellStart"/>
      <w:r w:rsidR="009A09A0">
        <w:rPr>
          <w:color w:val="1D1D1B"/>
        </w:rPr>
        <w:t>i</w:t>
      </w:r>
      <w:proofErr w:type="spellEnd"/>
      <w:r w:rsidR="009A09A0">
        <w:rPr>
          <w:color w:val="1D1D1B"/>
        </w:rPr>
        <w:t xml:space="preserve"> te </w:t>
      </w:r>
      <w:proofErr w:type="spellStart"/>
      <w:r w:rsidR="009A09A0">
        <w:rPr>
          <w:color w:val="1D1D1B"/>
        </w:rPr>
        <w:t>rāngai</w:t>
      </w:r>
      <w:proofErr w:type="spellEnd"/>
      <w:r w:rsidR="009A09A0">
        <w:rPr>
          <w:color w:val="1D1D1B"/>
        </w:rPr>
        <w:t xml:space="preserve"> mahi </w:t>
      </w:r>
      <w:proofErr w:type="spellStart"/>
      <w:r w:rsidR="009A09A0">
        <w:rPr>
          <w:color w:val="1D1D1B"/>
        </w:rPr>
        <w:t>hei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whakaea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mateā</w:t>
      </w:r>
      <w:proofErr w:type="spellEnd"/>
      <w:r w:rsidR="009A09A0">
        <w:rPr>
          <w:color w:val="1D1D1B"/>
        </w:rPr>
        <w:t xml:space="preserve"> e puta </w:t>
      </w:r>
      <w:proofErr w:type="spellStart"/>
      <w:r w:rsidR="009A09A0">
        <w:rPr>
          <w:color w:val="1D1D1B"/>
        </w:rPr>
        <w:t>mai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ana</w:t>
      </w:r>
      <w:proofErr w:type="spellEnd"/>
      <w:r w:rsidR="009A09A0">
        <w:rPr>
          <w:color w:val="1D1D1B"/>
        </w:rPr>
        <w:t xml:space="preserve">, me </w:t>
      </w:r>
      <w:proofErr w:type="spellStart"/>
      <w:r w:rsidR="009A09A0">
        <w:rPr>
          <w:color w:val="1D1D1B"/>
        </w:rPr>
        <w:t>ērā</w:t>
      </w:r>
      <w:proofErr w:type="spellEnd"/>
      <w:r w:rsidR="009A09A0">
        <w:rPr>
          <w:color w:val="1D1D1B"/>
        </w:rPr>
        <w:t xml:space="preserve"> e </w:t>
      </w:r>
      <w:proofErr w:type="spellStart"/>
      <w:r w:rsidR="009A09A0">
        <w:rPr>
          <w:color w:val="1D1D1B"/>
        </w:rPr>
        <w:t>haere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tonu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mai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ana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kia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whānui</w:t>
      </w:r>
      <w:proofErr w:type="spellEnd"/>
      <w:r w:rsidR="009A09A0">
        <w:rPr>
          <w:color w:val="1D1D1B"/>
        </w:rPr>
        <w:t xml:space="preserve"> te hora o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mahi </w:t>
      </w:r>
      <w:proofErr w:type="spellStart"/>
      <w:r w:rsidR="009A09A0">
        <w:rPr>
          <w:color w:val="1D1D1B"/>
        </w:rPr>
        <w:t>papai</w:t>
      </w:r>
      <w:proofErr w:type="spellEnd"/>
      <w:r w:rsidR="009A09A0">
        <w:rPr>
          <w:color w:val="1D1D1B"/>
        </w:rPr>
        <w:t xml:space="preserve"> me </w:t>
      </w:r>
      <w:proofErr w:type="spellStart"/>
      <w:r w:rsidR="009A09A0">
        <w:rPr>
          <w:color w:val="1D1D1B"/>
        </w:rPr>
        <w:t>ngā</w:t>
      </w:r>
      <w:proofErr w:type="spellEnd"/>
      <w:r w:rsidR="009A09A0">
        <w:rPr>
          <w:color w:val="1D1D1B"/>
        </w:rPr>
        <w:t xml:space="preserve"> mahi </w:t>
      </w:r>
      <w:proofErr w:type="spellStart"/>
      <w:r w:rsidR="009A09A0">
        <w:rPr>
          <w:color w:val="1D1D1B"/>
        </w:rPr>
        <w:t>auaha</w:t>
      </w:r>
      <w:proofErr w:type="spellEnd"/>
      <w:r w:rsidR="009A09A0">
        <w:rPr>
          <w:color w:val="1D1D1B"/>
        </w:rPr>
        <w:t>.</w:t>
      </w:r>
    </w:p>
    <w:p w14:paraId="65D04866" w14:textId="5663E3C5" w:rsidR="009A09A0" w:rsidRDefault="009A09A0" w:rsidP="009A09A0">
      <w:pPr>
        <w:pStyle w:val="BodyText"/>
        <w:spacing w:before="95" w:line="297" w:lineRule="auto"/>
        <w:ind w:left="32" w:right="124" w:hanging="5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tino mahi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2: he </w:t>
      </w:r>
      <w:proofErr w:type="spellStart"/>
      <w:r>
        <w:rPr>
          <w:color w:val="1D1D1B"/>
        </w:rPr>
        <w:t>tautika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pūmau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whiwhi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3: me </w:t>
      </w:r>
      <w:proofErr w:type="spellStart"/>
      <w:r>
        <w:rPr>
          <w:color w:val="1D1D1B"/>
        </w:rPr>
        <w:t>turaki</w:t>
      </w:r>
      <w:proofErr w:type="spellEnd"/>
      <w:r>
        <w:rPr>
          <w:color w:val="1D1D1B"/>
        </w:rPr>
        <w:t xml:space="preserve"> te mahi </w:t>
      </w:r>
      <w:proofErr w:type="spellStart"/>
      <w:r>
        <w:rPr>
          <w:color w:val="1D1D1B"/>
        </w:rPr>
        <w:t>kaikiri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whakapai</w:t>
      </w:r>
      <w:proofErr w:type="spellEnd"/>
      <w:r>
        <w:rPr>
          <w:color w:val="1D1D1B"/>
        </w:rPr>
        <w:t xml:space="preserve"> kanohi me </w:t>
      </w:r>
      <w:proofErr w:type="spellStart"/>
      <w:r>
        <w:rPr>
          <w:color w:val="1D1D1B"/>
        </w:rPr>
        <w:t>ōna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katoa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</w:t>
      </w:r>
    </w:p>
    <w:p w14:paraId="1DF10B13" w14:textId="4EAEA112" w:rsidR="00BE7D6B" w:rsidRPr="00BE7D6B" w:rsidRDefault="00BE7D6B" w:rsidP="00BE7D6B">
      <w:pPr>
        <w:rPr>
          <w:lang w:eastAsia="en-GB"/>
        </w:rPr>
      </w:pPr>
    </w:p>
    <w:p w14:paraId="45B9EC2F" w14:textId="4E52683C" w:rsidR="00212BD6" w:rsidRPr="003424A3" w:rsidRDefault="000A2706" w:rsidP="00BE7D6B">
      <w:pPr>
        <w:pStyle w:val="Heading4"/>
      </w:pPr>
      <w:r>
        <w:t xml:space="preserve">He aha </w:t>
      </w:r>
      <w:proofErr w:type="spellStart"/>
      <w:r>
        <w:t>rā</w:t>
      </w:r>
      <w:proofErr w:type="spellEnd"/>
      <w:r>
        <w:t xml:space="preserve"> te </w:t>
      </w:r>
      <w:proofErr w:type="spellStart"/>
      <w:r>
        <w:t>whakatinanatanga</w:t>
      </w:r>
      <w:proofErr w:type="spellEnd"/>
      <w:r>
        <w:t xml:space="preserve"> </w:t>
      </w:r>
      <w:r w:rsidR="00241FCE">
        <w:t xml:space="preserve">o </w:t>
      </w:r>
      <w:proofErr w:type="spellStart"/>
      <w:r w:rsidR="00241FCE">
        <w:t>tēnei</w:t>
      </w:r>
      <w:proofErr w:type="spellEnd"/>
      <w:r w:rsidR="00241FCE">
        <w:t xml:space="preserve"> </w:t>
      </w:r>
      <w:proofErr w:type="spellStart"/>
      <w:r w:rsidR="00241FCE">
        <w:t>whāinga</w:t>
      </w:r>
      <w:proofErr w:type="spellEnd"/>
      <w:r w:rsidR="00241FCE">
        <w:t xml:space="preserve"> </w:t>
      </w:r>
      <w:proofErr w:type="spellStart"/>
      <w:r w:rsidR="00241FCE">
        <w:t>tōmua</w:t>
      </w:r>
      <w:proofErr w:type="spellEnd"/>
      <w:r w:rsidR="00241FCE">
        <w:t>?</w:t>
      </w:r>
    </w:p>
    <w:p w14:paraId="759AF46E" w14:textId="4A75B1FE" w:rsidR="002362CA" w:rsidRDefault="008812F9" w:rsidP="002362CA">
      <w:pPr>
        <w:pStyle w:val="BodyText"/>
        <w:spacing w:before="217" w:line="297" w:lineRule="auto"/>
        <w:ind w:left="30" w:right="124" w:hanging="4"/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53F56892" wp14:editId="267DF2EC">
            <wp:simplePos x="0" y="0"/>
            <wp:positionH relativeFrom="page">
              <wp:posOffset>4487322</wp:posOffset>
            </wp:positionH>
            <wp:positionV relativeFrom="paragraph">
              <wp:posOffset>68184</wp:posOffset>
            </wp:positionV>
            <wp:extent cx="2600325" cy="3910965"/>
            <wp:effectExtent l="0" t="0" r="9525" b="0"/>
            <wp:wrapTight wrapText="bothSides">
              <wp:wrapPolygon edited="0">
                <wp:start x="0" y="0"/>
                <wp:lineTo x="0" y="21463"/>
                <wp:lineTo x="21521" y="21463"/>
                <wp:lineTo x="21521" y="0"/>
                <wp:lineTo x="0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2CA">
        <w:rPr>
          <w:color w:val="1D1D1B"/>
        </w:rPr>
        <w:t xml:space="preserve">Ka </w:t>
      </w:r>
      <w:proofErr w:type="spellStart"/>
      <w:r w:rsidR="002362CA">
        <w:rPr>
          <w:color w:val="1D1D1B"/>
        </w:rPr>
        <w:t>tū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tētahi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ara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rautaki</w:t>
      </w:r>
      <w:proofErr w:type="spellEnd"/>
      <w:r w:rsidR="002362CA">
        <w:rPr>
          <w:color w:val="1D1D1B"/>
        </w:rPr>
        <w:t xml:space="preserve"> e </w:t>
      </w:r>
      <w:proofErr w:type="spellStart"/>
      <w:r w:rsidR="002362CA">
        <w:rPr>
          <w:color w:val="1D1D1B"/>
        </w:rPr>
        <w:t>āta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māramahia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ana</w:t>
      </w:r>
      <w:proofErr w:type="spellEnd"/>
      <w:r w:rsidR="002362CA">
        <w:rPr>
          <w:color w:val="1D1D1B"/>
        </w:rPr>
        <w:t xml:space="preserve"> me </w:t>
      </w:r>
      <w:proofErr w:type="spellStart"/>
      <w:r w:rsidR="002362CA">
        <w:rPr>
          <w:color w:val="1D1D1B"/>
        </w:rPr>
        <w:t>tētahi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mahere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roa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mō</w:t>
      </w:r>
      <w:proofErr w:type="spellEnd"/>
      <w:r w:rsidR="002362CA">
        <w:rPr>
          <w:color w:val="1D1D1B"/>
        </w:rPr>
        <w:t xml:space="preserve"> te </w:t>
      </w:r>
      <w:proofErr w:type="spellStart"/>
      <w:r w:rsidR="002362CA">
        <w:rPr>
          <w:color w:val="1D1D1B"/>
        </w:rPr>
        <w:t>whakangungutanga</w:t>
      </w:r>
      <w:proofErr w:type="spellEnd"/>
      <w:r w:rsidR="002362CA">
        <w:rPr>
          <w:color w:val="1D1D1B"/>
        </w:rPr>
        <w:t xml:space="preserve"> o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kaimahi Māori o te </w:t>
      </w:r>
      <w:proofErr w:type="spellStart"/>
      <w:r w:rsidR="002362CA">
        <w:rPr>
          <w:color w:val="1D1D1B"/>
        </w:rPr>
        <w:t>rāngai</w:t>
      </w:r>
      <w:proofErr w:type="spellEnd"/>
      <w:r w:rsidR="002362CA">
        <w:rPr>
          <w:color w:val="1D1D1B"/>
        </w:rPr>
        <w:t xml:space="preserve"> hauora me te </w:t>
      </w:r>
      <w:proofErr w:type="spellStart"/>
      <w:r w:rsidR="002362CA">
        <w:rPr>
          <w:color w:val="1D1D1B"/>
        </w:rPr>
        <w:t>hunga</w:t>
      </w:r>
      <w:proofErr w:type="spellEnd"/>
      <w:r w:rsidR="002362CA">
        <w:rPr>
          <w:color w:val="1D1D1B"/>
        </w:rPr>
        <w:t xml:space="preserve"> whaikaha. Ka </w:t>
      </w:r>
      <w:proofErr w:type="spellStart"/>
      <w:r w:rsidR="002362CA">
        <w:rPr>
          <w:color w:val="1D1D1B"/>
        </w:rPr>
        <w:t>piki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ake</w:t>
      </w:r>
      <w:proofErr w:type="spellEnd"/>
      <w:r w:rsidR="002362CA">
        <w:rPr>
          <w:color w:val="1D1D1B"/>
        </w:rPr>
        <w:t xml:space="preserve"> te </w:t>
      </w:r>
      <w:proofErr w:type="spellStart"/>
      <w:r w:rsidR="002362CA">
        <w:rPr>
          <w:color w:val="1D1D1B"/>
        </w:rPr>
        <w:t>tatau</w:t>
      </w:r>
      <w:proofErr w:type="spellEnd"/>
      <w:r w:rsidR="002362CA">
        <w:rPr>
          <w:color w:val="1D1D1B"/>
        </w:rPr>
        <w:t xml:space="preserve"> me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āheinga</w:t>
      </w:r>
      <w:proofErr w:type="spellEnd"/>
      <w:r w:rsidR="002362CA">
        <w:rPr>
          <w:color w:val="1D1D1B"/>
        </w:rPr>
        <w:t xml:space="preserve"> o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kaimahi Māori o te </w:t>
      </w:r>
      <w:proofErr w:type="spellStart"/>
      <w:r w:rsidR="002362CA">
        <w:rPr>
          <w:color w:val="1D1D1B"/>
        </w:rPr>
        <w:t>rāngai</w:t>
      </w:r>
      <w:proofErr w:type="spellEnd"/>
      <w:r w:rsidR="002362CA">
        <w:rPr>
          <w:color w:val="1D1D1B"/>
        </w:rPr>
        <w:t xml:space="preserve"> hauora me te </w:t>
      </w:r>
      <w:proofErr w:type="spellStart"/>
      <w:r w:rsidR="002362CA">
        <w:rPr>
          <w:color w:val="1D1D1B"/>
        </w:rPr>
        <w:t>hunga</w:t>
      </w:r>
      <w:proofErr w:type="spellEnd"/>
      <w:r w:rsidR="002362CA">
        <w:rPr>
          <w:color w:val="1D1D1B"/>
        </w:rPr>
        <w:t xml:space="preserve"> whaikaha. E </w:t>
      </w:r>
      <w:proofErr w:type="spellStart"/>
      <w:r w:rsidR="002362CA">
        <w:rPr>
          <w:color w:val="1D1D1B"/>
        </w:rPr>
        <w:t>whakatata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atu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ana</w:t>
      </w:r>
      <w:proofErr w:type="spellEnd"/>
      <w:r w:rsidR="002362CA">
        <w:rPr>
          <w:color w:val="1D1D1B"/>
        </w:rPr>
        <w:t xml:space="preserve"> te </w:t>
      </w:r>
      <w:proofErr w:type="spellStart"/>
      <w:r w:rsidR="002362CA">
        <w:rPr>
          <w:color w:val="1D1D1B"/>
        </w:rPr>
        <w:t>tatau</w:t>
      </w:r>
      <w:proofErr w:type="spellEnd"/>
      <w:r w:rsidR="002362CA">
        <w:rPr>
          <w:color w:val="1D1D1B"/>
        </w:rPr>
        <w:t xml:space="preserve"> o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kaimahi hauora Māori </w:t>
      </w:r>
      <w:proofErr w:type="spellStart"/>
      <w:r w:rsidR="002362CA">
        <w:rPr>
          <w:color w:val="1D1D1B"/>
        </w:rPr>
        <w:t>ki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kaiwhiwhi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ratonga</w:t>
      </w:r>
      <w:proofErr w:type="spellEnd"/>
      <w:r w:rsidR="002362CA">
        <w:rPr>
          <w:color w:val="1D1D1B"/>
        </w:rPr>
        <w:t xml:space="preserve">, </w:t>
      </w:r>
      <w:proofErr w:type="spellStart"/>
      <w:r w:rsidR="002362CA">
        <w:rPr>
          <w:color w:val="1D1D1B"/>
        </w:rPr>
        <w:t>otirā</w:t>
      </w:r>
      <w:proofErr w:type="spellEnd"/>
      <w:r w:rsidR="002362CA">
        <w:rPr>
          <w:color w:val="1D1D1B"/>
        </w:rPr>
        <w:t xml:space="preserve">, e </w:t>
      </w:r>
      <w:proofErr w:type="spellStart"/>
      <w:r w:rsidR="002362CA">
        <w:rPr>
          <w:color w:val="1D1D1B"/>
        </w:rPr>
        <w:t>hāngai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ana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ratonga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ki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mateā</w:t>
      </w:r>
      <w:proofErr w:type="spellEnd"/>
      <w:r w:rsidR="002362CA">
        <w:rPr>
          <w:color w:val="1D1D1B"/>
        </w:rPr>
        <w:t xml:space="preserve"> hauora. </w:t>
      </w:r>
      <w:proofErr w:type="spellStart"/>
      <w:r w:rsidR="002362CA">
        <w:rPr>
          <w:color w:val="1D1D1B"/>
        </w:rPr>
        <w:t>Kua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piki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ake</w:t>
      </w:r>
      <w:proofErr w:type="spellEnd"/>
      <w:r w:rsidR="002362CA">
        <w:rPr>
          <w:color w:val="1D1D1B"/>
        </w:rPr>
        <w:t xml:space="preserve"> te </w:t>
      </w:r>
      <w:proofErr w:type="spellStart"/>
      <w:r w:rsidR="002362CA">
        <w:rPr>
          <w:color w:val="1D1D1B"/>
        </w:rPr>
        <w:t>nui</w:t>
      </w:r>
      <w:proofErr w:type="spellEnd"/>
      <w:r w:rsidR="002362CA">
        <w:rPr>
          <w:color w:val="1D1D1B"/>
        </w:rPr>
        <w:t xml:space="preserve"> o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Māori e </w:t>
      </w:r>
      <w:proofErr w:type="spellStart"/>
      <w:r w:rsidR="002362CA">
        <w:rPr>
          <w:color w:val="1D1D1B"/>
        </w:rPr>
        <w:t>whai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ana</w:t>
      </w:r>
      <w:proofErr w:type="spellEnd"/>
      <w:r w:rsidR="002362CA">
        <w:rPr>
          <w:color w:val="1D1D1B"/>
        </w:rPr>
        <w:t xml:space="preserve">, e puta </w:t>
      </w:r>
      <w:proofErr w:type="spellStart"/>
      <w:r w:rsidR="002362CA">
        <w:rPr>
          <w:color w:val="1D1D1B"/>
        </w:rPr>
        <w:t>atu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ana</w:t>
      </w:r>
      <w:proofErr w:type="spellEnd"/>
      <w:r w:rsidR="002362CA">
        <w:rPr>
          <w:color w:val="1D1D1B"/>
        </w:rPr>
        <w:t xml:space="preserve">, e </w:t>
      </w:r>
      <w:proofErr w:type="spellStart"/>
      <w:r w:rsidR="002362CA">
        <w:rPr>
          <w:color w:val="1D1D1B"/>
        </w:rPr>
        <w:t>whai</w:t>
      </w:r>
      <w:proofErr w:type="spellEnd"/>
      <w:r w:rsidR="002362CA">
        <w:rPr>
          <w:color w:val="1D1D1B"/>
        </w:rPr>
        <w:t xml:space="preserve"> mahi </w:t>
      </w:r>
      <w:proofErr w:type="spellStart"/>
      <w:r w:rsidR="002362CA">
        <w:rPr>
          <w:color w:val="1D1D1B"/>
        </w:rPr>
        <w:t>ana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i</w:t>
      </w:r>
      <w:proofErr w:type="spellEnd"/>
      <w:r w:rsidR="002362CA">
        <w:rPr>
          <w:color w:val="1D1D1B"/>
        </w:rPr>
        <w:t xml:space="preserve"> roto </w:t>
      </w:r>
      <w:proofErr w:type="spellStart"/>
      <w:r w:rsidR="002362CA">
        <w:rPr>
          <w:color w:val="1D1D1B"/>
        </w:rPr>
        <w:t>i</w:t>
      </w:r>
      <w:proofErr w:type="spellEnd"/>
      <w:r w:rsidR="002362CA">
        <w:rPr>
          <w:color w:val="1D1D1B"/>
        </w:rPr>
        <w:t xml:space="preserve"> te mātauranga hauora me te </w:t>
      </w:r>
      <w:proofErr w:type="spellStart"/>
      <w:r w:rsidR="002362CA">
        <w:rPr>
          <w:color w:val="1D1D1B"/>
        </w:rPr>
        <w:t>hunga</w:t>
      </w:r>
      <w:proofErr w:type="spellEnd"/>
      <w:r w:rsidR="002362CA">
        <w:rPr>
          <w:color w:val="1D1D1B"/>
        </w:rPr>
        <w:t xml:space="preserve"> whaikaha, </w:t>
      </w:r>
      <w:proofErr w:type="spellStart"/>
      <w:r w:rsidR="002362CA">
        <w:rPr>
          <w:color w:val="1D1D1B"/>
        </w:rPr>
        <w:t>kua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piki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ake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hoki</w:t>
      </w:r>
      <w:proofErr w:type="spellEnd"/>
      <w:r w:rsidR="002362CA">
        <w:rPr>
          <w:color w:val="1D1D1B"/>
        </w:rPr>
        <w:t xml:space="preserve"> te </w:t>
      </w:r>
      <w:proofErr w:type="spellStart"/>
      <w:r w:rsidR="002362CA">
        <w:rPr>
          <w:color w:val="1D1D1B"/>
        </w:rPr>
        <w:t>nui</w:t>
      </w:r>
      <w:proofErr w:type="spellEnd"/>
      <w:r w:rsidR="002362CA">
        <w:rPr>
          <w:color w:val="1D1D1B"/>
        </w:rPr>
        <w:t xml:space="preserve"> o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mātanga</w:t>
      </w:r>
      <w:proofErr w:type="spellEnd"/>
      <w:r w:rsidR="002362CA">
        <w:rPr>
          <w:color w:val="1D1D1B"/>
        </w:rPr>
        <w:t xml:space="preserve"> hauora Māori. E </w:t>
      </w:r>
      <w:proofErr w:type="spellStart"/>
      <w:r w:rsidR="002362CA">
        <w:rPr>
          <w:color w:val="1D1D1B"/>
        </w:rPr>
        <w:t>whakaata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ana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kaimahi o te </w:t>
      </w:r>
      <w:proofErr w:type="spellStart"/>
      <w:r w:rsidR="002362CA">
        <w:rPr>
          <w:color w:val="1D1D1B"/>
        </w:rPr>
        <w:t>rāngai</w:t>
      </w:r>
      <w:proofErr w:type="spellEnd"/>
      <w:r w:rsidR="002362CA">
        <w:rPr>
          <w:color w:val="1D1D1B"/>
        </w:rPr>
        <w:t xml:space="preserve"> hauora Māori me te </w:t>
      </w:r>
      <w:proofErr w:type="spellStart"/>
      <w:r w:rsidR="002362CA">
        <w:rPr>
          <w:color w:val="1D1D1B"/>
        </w:rPr>
        <w:t>hunga</w:t>
      </w:r>
      <w:proofErr w:type="spellEnd"/>
      <w:r w:rsidR="002362CA">
        <w:rPr>
          <w:color w:val="1D1D1B"/>
        </w:rPr>
        <w:t xml:space="preserve"> whaikaha </w:t>
      </w:r>
      <w:proofErr w:type="spellStart"/>
      <w:r w:rsidR="002362CA">
        <w:rPr>
          <w:color w:val="1D1D1B"/>
        </w:rPr>
        <w:t>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tikanga me </w:t>
      </w:r>
      <w:proofErr w:type="spellStart"/>
      <w:r w:rsidR="002362CA">
        <w:rPr>
          <w:color w:val="1D1D1B"/>
        </w:rPr>
        <w:t>ngā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tauira</w:t>
      </w:r>
      <w:proofErr w:type="spellEnd"/>
      <w:r w:rsidR="002362CA">
        <w:rPr>
          <w:color w:val="1D1D1B"/>
        </w:rPr>
        <w:t xml:space="preserve"> hauora Māori – e </w:t>
      </w:r>
      <w:proofErr w:type="spellStart"/>
      <w:r w:rsidR="002362CA">
        <w:rPr>
          <w:color w:val="1D1D1B"/>
        </w:rPr>
        <w:t>whakamana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ana</w:t>
      </w:r>
      <w:proofErr w:type="spellEnd"/>
      <w:r w:rsidR="002362CA">
        <w:rPr>
          <w:color w:val="1D1D1B"/>
        </w:rPr>
        <w:t xml:space="preserve">, e </w:t>
      </w:r>
      <w:proofErr w:type="spellStart"/>
      <w:r w:rsidR="002362CA">
        <w:rPr>
          <w:color w:val="1D1D1B"/>
        </w:rPr>
        <w:t>whakaū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ana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i</w:t>
      </w:r>
      <w:proofErr w:type="spellEnd"/>
      <w:r w:rsidR="002362CA">
        <w:rPr>
          <w:color w:val="1D1D1B"/>
        </w:rPr>
        <w:t xml:space="preserve"> te mātauranga Māori </w:t>
      </w:r>
      <w:proofErr w:type="spellStart"/>
      <w:r w:rsidR="002362CA">
        <w:rPr>
          <w:color w:val="1D1D1B"/>
        </w:rPr>
        <w:t>hei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pūkenga</w:t>
      </w:r>
      <w:proofErr w:type="spellEnd"/>
      <w:r w:rsidR="002362CA">
        <w:rPr>
          <w:color w:val="1D1D1B"/>
        </w:rPr>
        <w:t xml:space="preserve"> </w:t>
      </w:r>
      <w:proofErr w:type="spellStart"/>
      <w:r w:rsidR="002362CA">
        <w:rPr>
          <w:color w:val="1D1D1B"/>
        </w:rPr>
        <w:t>whaitake</w:t>
      </w:r>
      <w:proofErr w:type="spellEnd"/>
      <w:r w:rsidR="002362CA">
        <w:rPr>
          <w:color w:val="1D1D1B"/>
        </w:rPr>
        <w:t>.</w:t>
      </w:r>
    </w:p>
    <w:p w14:paraId="22292308" w14:textId="5FB68FA9" w:rsidR="00F11055" w:rsidRDefault="00F11055" w:rsidP="00F11055">
      <w:pPr>
        <w:rPr>
          <w:lang w:eastAsia="en-GB"/>
        </w:rPr>
      </w:pPr>
    </w:p>
    <w:p w14:paraId="4A2B7C80" w14:textId="7BDE02C5" w:rsidR="00F3151E" w:rsidRDefault="00F3151E" w:rsidP="00BE7D6B">
      <w:pPr>
        <w:jc w:val="center"/>
        <w:rPr>
          <w:lang w:eastAsia="en-GB"/>
        </w:rPr>
      </w:pPr>
    </w:p>
    <w:p w14:paraId="0F559989" w14:textId="43255FE8" w:rsidR="00F3151E" w:rsidRDefault="00F3151E" w:rsidP="00BE7D6B">
      <w:pPr>
        <w:jc w:val="center"/>
        <w:rPr>
          <w:lang w:eastAsia="en-GB"/>
        </w:rPr>
      </w:pPr>
    </w:p>
    <w:p w14:paraId="46E70BA4" w14:textId="2C1966A5" w:rsidR="00F3151E" w:rsidRDefault="00F3151E" w:rsidP="00BE7D6B">
      <w:pPr>
        <w:jc w:val="center"/>
        <w:rPr>
          <w:lang w:eastAsia="en-GB"/>
        </w:rPr>
      </w:pPr>
    </w:p>
    <w:p w14:paraId="77678DB0" w14:textId="20F0F045" w:rsidR="00F3151E" w:rsidRDefault="00F3151E" w:rsidP="00BE7D6B">
      <w:pPr>
        <w:jc w:val="center"/>
        <w:rPr>
          <w:lang w:eastAsia="en-GB"/>
        </w:rPr>
      </w:pPr>
    </w:p>
    <w:p w14:paraId="3845DD8C" w14:textId="013DC2EE" w:rsidR="00F3151E" w:rsidRDefault="00F3151E" w:rsidP="00BE7D6B">
      <w:pPr>
        <w:jc w:val="center"/>
        <w:rPr>
          <w:lang w:eastAsia="en-GB"/>
        </w:rPr>
      </w:pPr>
    </w:p>
    <w:p w14:paraId="1EA2F398" w14:textId="7EC97176" w:rsidR="00F3151E" w:rsidRDefault="00F3151E" w:rsidP="00BE7D6B">
      <w:pPr>
        <w:jc w:val="center"/>
        <w:rPr>
          <w:lang w:eastAsia="en-GB"/>
        </w:rPr>
      </w:pPr>
    </w:p>
    <w:p w14:paraId="50F293A4" w14:textId="60610710" w:rsidR="00F3151E" w:rsidRDefault="00F3151E" w:rsidP="00F3151E">
      <w:pPr>
        <w:pStyle w:val="Heading2-nonumbering"/>
        <w:spacing w:before="0"/>
      </w:pPr>
      <w:bookmarkStart w:id="34" w:name="_Toc50641650"/>
      <w:r w:rsidRPr="00F11055">
        <w:t xml:space="preserve">Te </w:t>
      </w:r>
      <w:proofErr w:type="spellStart"/>
      <w:r w:rsidRPr="00F11055">
        <w:t>Whāinga</w:t>
      </w:r>
      <w:proofErr w:type="spellEnd"/>
      <w:r w:rsidRPr="00F11055">
        <w:t xml:space="preserve"> </w:t>
      </w:r>
      <w:proofErr w:type="spellStart"/>
      <w:r w:rsidRPr="00F11055">
        <w:t>Tōmua</w:t>
      </w:r>
      <w:proofErr w:type="spellEnd"/>
      <w:r w:rsidRPr="00F11055">
        <w:t xml:space="preserve"> </w:t>
      </w:r>
      <w:r>
        <w:t>4</w:t>
      </w:r>
      <w:bookmarkEnd w:id="34"/>
    </w:p>
    <w:p w14:paraId="0516E368" w14:textId="7B3871CD" w:rsidR="00F3151E" w:rsidRDefault="00F3151E" w:rsidP="00F3151E">
      <w:pPr>
        <w:pStyle w:val="Heading3-nonumbering"/>
      </w:pPr>
      <w:r w:rsidRPr="00F3151E">
        <w:rPr>
          <w:b/>
        </w:rPr>
        <w:t xml:space="preserve">Te </w:t>
      </w:r>
      <w:proofErr w:type="spellStart"/>
      <w:r w:rsidRPr="00F3151E">
        <w:rPr>
          <w:b/>
        </w:rPr>
        <w:t>whakawhanaketanga</w:t>
      </w:r>
      <w:proofErr w:type="spellEnd"/>
      <w:r w:rsidRPr="00F3151E">
        <w:rPr>
          <w:b/>
        </w:rPr>
        <w:t xml:space="preserve"> o te </w:t>
      </w:r>
      <w:proofErr w:type="spellStart"/>
      <w:r w:rsidRPr="00F3151E">
        <w:rPr>
          <w:b/>
        </w:rPr>
        <w:t>rāngai</w:t>
      </w:r>
      <w:proofErr w:type="spellEnd"/>
      <w:r w:rsidRPr="00F3151E">
        <w:rPr>
          <w:b/>
        </w:rPr>
        <w:t xml:space="preserve"> hauora</w:t>
      </w:r>
      <w:r w:rsidR="003121CD">
        <w:rPr>
          <w:b/>
        </w:rPr>
        <w:t xml:space="preserve"> Māori</w:t>
      </w:r>
    </w:p>
    <w:p w14:paraId="5A1EC4AD" w14:textId="0D3B850F" w:rsidR="00F3151E" w:rsidRDefault="00F3151E" w:rsidP="00F3151E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49433D9" wp14:editId="26ADABAB">
                <wp:simplePos x="0" y="0"/>
                <wp:positionH relativeFrom="column">
                  <wp:posOffset>4028440</wp:posOffset>
                </wp:positionH>
                <wp:positionV relativeFrom="paragraph">
                  <wp:posOffset>123874</wp:posOffset>
                </wp:positionV>
                <wp:extent cx="1782000" cy="1781175"/>
                <wp:effectExtent l="0" t="0" r="27940" b="28575"/>
                <wp:wrapTight wrapText="bothSides">
                  <wp:wrapPolygon edited="0">
                    <wp:start x="8545" y="0"/>
                    <wp:lineTo x="6697" y="462"/>
                    <wp:lineTo x="2078" y="3003"/>
                    <wp:lineTo x="1847" y="3927"/>
                    <wp:lineTo x="0" y="7393"/>
                    <wp:lineTo x="0" y="13168"/>
                    <wp:lineTo x="231" y="14785"/>
                    <wp:lineTo x="2540" y="18943"/>
                    <wp:lineTo x="7159" y="21716"/>
                    <wp:lineTo x="8083" y="21716"/>
                    <wp:lineTo x="13625" y="21716"/>
                    <wp:lineTo x="14549" y="21716"/>
                    <wp:lineTo x="19167" y="18943"/>
                    <wp:lineTo x="21477" y="14785"/>
                    <wp:lineTo x="21708" y="13399"/>
                    <wp:lineTo x="21708" y="7393"/>
                    <wp:lineTo x="20322" y="4851"/>
                    <wp:lineTo x="19629" y="3003"/>
                    <wp:lineTo x="14780" y="231"/>
                    <wp:lineTo x="13163" y="0"/>
                    <wp:lineTo x="8545" y="0"/>
                  </wp:wrapPolygon>
                </wp:wrapTight>
                <wp:docPr id="8" name="Oval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7811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23BD4" id="Oval 8" o:spid="_x0000_s1026" style="position:absolute;margin-left:317.2pt;margin-top:9.75pt;width:140.3pt;height:140.2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" fillcolor="#d8d8d8 [2732]" strokecolor="#d8d8d8 [2732]" strokeweight="1pt">
                <v:stroke joinstyle="miter"/>
                <w10:wrap type="tight"/>
              </v:oval>
            </w:pict>
          </mc:Fallback>
        </mc:AlternateContent>
      </w:r>
      <w:r w:rsidR="003121CD">
        <w:t xml:space="preserve">He </w:t>
      </w:r>
      <w:proofErr w:type="spellStart"/>
      <w:r w:rsidR="003121CD">
        <w:t>whakamārama</w:t>
      </w:r>
      <w:proofErr w:type="spellEnd"/>
    </w:p>
    <w:p w14:paraId="29D278BF" w14:textId="3F6C3FCE" w:rsidR="00D929FD" w:rsidRDefault="00D929FD" w:rsidP="00743B4C">
      <w:pPr>
        <w:pStyle w:val="BodyText"/>
        <w:numPr>
          <w:ilvl w:val="0"/>
          <w:numId w:val="26"/>
        </w:numPr>
        <w:spacing w:before="60" w:line="297" w:lineRule="auto"/>
        <w:ind w:right="17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63D85D54" wp14:editId="0373D686">
                <wp:simplePos x="0" y="0"/>
                <wp:positionH relativeFrom="column">
                  <wp:posOffset>4025265</wp:posOffset>
                </wp:positionH>
                <wp:positionV relativeFrom="paragraph">
                  <wp:posOffset>151457</wp:posOffset>
                </wp:positionV>
                <wp:extent cx="1781175" cy="1111885"/>
                <wp:effectExtent l="0" t="0" r="0" b="0"/>
                <wp:wrapTight wrapText="bothSides">
                  <wp:wrapPolygon edited="0">
                    <wp:start x="693" y="0"/>
                    <wp:lineTo x="693" y="21094"/>
                    <wp:lineTo x="20791" y="21094"/>
                    <wp:lineTo x="20791" y="0"/>
                    <wp:lineTo x="693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0F005" w14:textId="77777777" w:rsidR="00BB4AD8" w:rsidRPr="00D05434" w:rsidRDefault="00BB4AD8" w:rsidP="00F3151E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D05434">
                              <w:rPr>
                                <w:b/>
                              </w:rPr>
                              <w:t>Whakataukī</w:t>
                            </w:r>
                          </w:p>
                          <w:p w14:paraId="16CE0A2C" w14:textId="77777777" w:rsidR="00BB4AD8" w:rsidRDefault="00BB4AD8" w:rsidP="00F3151E">
                            <w:pPr>
                              <w:spacing w:before="120" w:line="240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t xml:space="preserve">Ko te pae </w:t>
                            </w:r>
                            <w:proofErr w:type="spellStart"/>
                            <w:r>
                              <w:t>tawhiti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whāia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kia</w:t>
                            </w:r>
                            <w:proofErr w:type="spellEnd"/>
                            <w:r>
                              <w:t xml:space="preserve"> tata. Ko te pae tata, </w:t>
                            </w:r>
                            <w:proofErr w:type="spellStart"/>
                            <w:r>
                              <w:t>whakamaua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tina</w:t>
                            </w:r>
                            <w:proofErr w:type="spellEnd"/>
                            <w:r>
                              <w:t>.</w:t>
                            </w:r>
                            <w:r w:rsidRPr="00F3151E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5D54" id="_x0000_s1033" type="#_x0000_t202" style="position:absolute;left:0;text-align:left;margin-left:316.95pt;margin-top:11.95pt;width:140.25pt;height:87.5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" filled="f" stroked="f">
                <v:textbox>
                  <w:txbxContent>
                    <w:p w14:paraId="62B0F005" w14:textId="77777777" w:rsidR="00BB4AD8" w:rsidRPr="00D05434" w:rsidRDefault="00BB4AD8" w:rsidP="00F3151E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D05434">
                        <w:rPr>
                          <w:b/>
                        </w:rPr>
                        <w:t>Whakataukī</w:t>
                      </w:r>
                    </w:p>
                    <w:p w14:paraId="16CE0A2C" w14:textId="77777777" w:rsidR="00BB4AD8" w:rsidRDefault="00BB4AD8" w:rsidP="00F3151E">
                      <w:pPr>
                        <w:spacing w:before="120" w:line="240" w:lineRule="auto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t xml:space="preserve">Ko te pae </w:t>
                      </w:r>
                      <w:proofErr w:type="spellStart"/>
                      <w:r>
                        <w:t>tawhiti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whāia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kia</w:t>
                      </w:r>
                      <w:proofErr w:type="spellEnd"/>
                      <w:r>
                        <w:t xml:space="preserve"> tata. Ko te pae tata, </w:t>
                      </w:r>
                      <w:proofErr w:type="spellStart"/>
                      <w:r>
                        <w:t>whakamaua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tina</w:t>
                      </w:r>
                      <w:proofErr w:type="spellEnd"/>
                      <w:r>
                        <w:t>.</w:t>
                      </w:r>
                      <w:r w:rsidRPr="00F3151E"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>
        <w:rPr>
          <w:color w:val="1D1D1B"/>
        </w:rPr>
        <w:t>Whakaterehia</w:t>
      </w:r>
      <w:proofErr w:type="spellEnd"/>
      <w:r>
        <w:rPr>
          <w:color w:val="1D1D1B"/>
          <w:spacing w:val="-7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>,</w:t>
      </w:r>
      <w:r>
        <w:rPr>
          <w:color w:val="1D1D1B"/>
          <w:spacing w:val="-6"/>
        </w:rPr>
        <w:t xml:space="preserve"> </w:t>
      </w:r>
      <w:proofErr w:type="spellStart"/>
      <w:r>
        <w:rPr>
          <w:color w:val="1D1D1B"/>
        </w:rPr>
        <w:t>whakawhānuitia</w:t>
      </w:r>
      <w:proofErr w:type="spellEnd"/>
      <w:r>
        <w:rPr>
          <w:color w:val="1D1D1B"/>
          <w:spacing w:val="-6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  <w:spacing w:val="-6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hora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6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6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kaupapa Māori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arotahi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18"/>
        </w:rPr>
        <w:t xml:space="preserve"> </w:t>
      </w:r>
      <w:r>
        <w:rPr>
          <w:color w:val="1D1D1B"/>
        </w:rPr>
        <w:t>whānau.</w:t>
      </w:r>
    </w:p>
    <w:p w14:paraId="0A6EF4D5" w14:textId="77777777" w:rsidR="00D929FD" w:rsidRDefault="00D929FD" w:rsidP="00743B4C">
      <w:pPr>
        <w:pStyle w:val="BodyText"/>
        <w:numPr>
          <w:ilvl w:val="0"/>
          <w:numId w:val="26"/>
        </w:numPr>
        <w:spacing w:before="95" w:line="297" w:lineRule="auto"/>
        <w:ind w:right="533"/>
        <w:jc w:val="both"/>
      </w:pPr>
      <w:proofErr w:type="spellStart"/>
      <w:r>
        <w:rPr>
          <w:color w:val="1D1D1B"/>
        </w:rPr>
        <w:t>Whāia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tautika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pūmau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kimi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23"/>
        </w:rPr>
        <w:t xml:space="preserve"> </w:t>
      </w:r>
      <w:proofErr w:type="spellStart"/>
      <w:r>
        <w:rPr>
          <w:color w:val="1D1D1B"/>
          <w:spacing w:val="-5"/>
        </w:rPr>
        <w:t>ngā</w:t>
      </w:r>
      <w:proofErr w:type="spellEnd"/>
      <w:r>
        <w:rPr>
          <w:color w:val="1D1D1B"/>
          <w:spacing w:val="-5"/>
        </w:rPr>
        <w:t xml:space="preserve"> </w:t>
      </w:r>
      <w:r>
        <w:rPr>
          <w:color w:val="1D1D1B"/>
        </w:rPr>
        <w:t xml:space="preserve">rōpū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whakahaere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kaupapa Māori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arotahi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whānau.</w:t>
      </w:r>
    </w:p>
    <w:p w14:paraId="5DB340C1" w14:textId="77777777" w:rsidR="00D929FD" w:rsidRDefault="00D929FD" w:rsidP="00743B4C">
      <w:pPr>
        <w:pStyle w:val="BodyText"/>
        <w:numPr>
          <w:ilvl w:val="0"/>
          <w:numId w:val="26"/>
        </w:numPr>
        <w:spacing w:before="35" w:line="310" w:lineRule="atLeast"/>
        <w:ind w:right="511"/>
        <w:jc w:val="both"/>
      </w:pPr>
      <w:proofErr w:type="spellStart"/>
      <w:r>
        <w:rPr>
          <w:color w:val="1D1D1B"/>
        </w:rPr>
        <w:t>Hāpaitia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āhei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Māori e </w:t>
      </w:r>
      <w:proofErr w:type="spellStart"/>
      <w:r>
        <w:rPr>
          <w:color w:val="1D1D1B"/>
        </w:rPr>
        <w:t>tuku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hapori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Māori.</w:t>
      </w:r>
    </w:p>
    <w:p w14:paraId="731B756C" w14:textId="3773B11E" w:rsidR="00F3151E" w:rsidRDefault="00D929FD" w:rsidP="00F3151E">
      <w:pPr>
        <w:pStyle w:val="Heading4"/>
      </w:pPr>
      <w:r>
        <w:t>Te kaupapa</w:t>
      </w:r>
    </w:p>
    <w:p w14:paraId="43F8DE1C" w14:textId="77777777" w:rsidR="00DA5A51" w:rsidRDefault="00DA5A51" w:rsidP="00DA5A51">
      <w:pPr>
        <w:pStyle w:val="BodyText"/>
        <w:spacing w:before="154" w:line="310" w:lineRule="atLeast"/>
        <w:ind w:left="56" w:right="17" w:hanging="4"/>
        <w:jc w:val="both"/>
      </w:pPr>
      <w:r>
        <w:rPr>
          <w:color w:val="1D1D1B"/>
        </w:rPr>
        <w:t xml:space="preserve">Me </w:t>
      </w:r>
      <w:proofErr w:type="spellStart"/>
      <w:r>
        <w:rPr>
          <w:color w:val="1D1D1B"/>
        </w:rPr>
        <w:t>whakawhānui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hora, me </w:t>
      </w:r>
      <w:proofErr w:type="spellStart"/>
      <w:r>
        <w:rPr>
          <w:color w:val="1D1D1B"/>
        </w:rPr>
        <w:t>whakapakari</w:t>
      </w:r>
      <w:proofErr w:type="spellEnd"/>
      <w:r>
        <w:rPr>
          <w:color w:val="1D1D1B"/>
        </w:rPr>
        <w:t>, me</w:t>
      </w:r>
      <w:r>
        <w:rPr>
          <w:color w:val="1D1D1B"/>
          <w:spacing w:val="-26"/>
        </w:rPr>
        <w:t xml:space="preserve"> </w:t>
      </w:r>
      <w:proofErr w:type="spellStart"/>
      <w:r>
        <w:rPr>
          <w:color w:val="1D1D1B"/>
        </w:rPr>
        <w:t>whakapūmau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  <w:spacing w:val="-3"/>
        </w:rPr>
        <w:t>tautoko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whakangungutanga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22"/>
        </w:rPr>
        <w:t xml:space="preserve">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me </w:t>
      </w:r>
      <w:proofErr w:type="spellStart"/>
      <w:r>
        <w:rPr>
          <w:color w:val="1D1D1B"/>
        </w:rPr>
        <w:t>ōna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kaiwhakarato</w:t>
      </w:r>
      <w:proofErr w:type="spellEnd"/>
      <w:r>
        <w:rPr>
          <w:color w:val="1D1D1B"/>
        </w:rPr>
        <w:t>.</w:t>
      </w:r>
    </w:p>
    <w:p w14:paraId="3B6501A4" w14:textId="2DE2C123" w:rsidR="00F3151E" w:rsidRDefault="00D2765C" w:rsidP="00F3151E">
      <w:pPr>
        <w:pStyle w:val="Heading4"/>
      </w:pPr>
      <w:r w:rsidRPr="00D32E69">
        <w:rPr>
          <w:b/>
          <w:noProof/>
        </w:rPr>
        <w:lastRenderedPageBreak/>
        <mc:AlternateContent>
          <mc:Choice Requires="wps">
            <w:drawing>
              <wp:anchor distT="107950" distB="107950" distL="180340" distR="180340" simplePos="0" relativeHeight="251707392" behindDoc="1" locked="0" layoutInCell="1" allowOverlap="1" wp14:anchorId="716707C3" wp14:editId="083CC7B5">
                <wp:simplePos x="0" y="0"/>
                <wp:positionH relativeFrom="column">
                  <wp:posOffset>3883660</wp:posOffset>
                </wp:positionH>
                <wp:positionV relativeFrom="paragraph">
                  <wp:posOffset>88899</wp:posOffset>
                </wp:positionV>
                <wp:extent cx="2754630" cy="4562475"/>
                <wp:effectExtent l="0" t="0" r="7620" b="9525"/>
                <wp:wrapTight wrapText="bothSides">
                  <wp:wrapPolygon edited="0">
                    <wp:start x="0" y="0"/>
                    <wp:lineTo x="0" y="21555"/>
                    <wp:lineTo x="21510" y="21555"/>
                    <wp:lineTo x="21510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4562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071F" w14:textId="166197B6" w:rsidR="00BB4AD8" w:rsidRPr="00A655A2" w:rsidRDefault="00BB4AD8" w:rsidP="00D2765C">
                            <w:pPr>
                              <w:spacing w:before="73" w:line="280" w:lineRule="auto"/>
                              <w:ind w:left="27" w:right="386" w:firstLine="10"/>
                              <w:rPr>
                                <w:sz w:val="22"/>
                              </w:rPr>
                            </w:pPr>
                            <w:r w:rsidRPr="00A655A2">
                              <w:rPr>
                                <w:sz w:val="22"/>
                              </w:rPr>
                              <w:t xml:space="preserve">“… ko te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whakatūnga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o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tētahi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huarahi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, 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riro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mai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ai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mā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te Māori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ratonga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hauora 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tuku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atu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te Māori,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koia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tētahi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take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matua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r w:rsidRPr="00A655A2">
                              <w:rPr>
                                <w:spacing w:val="-3"/>
                                <w:sz w:val="22"/>
                              </w:rPr>
                              <w:t xml:space="preserve">roto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te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whakapikinga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ake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o te hauora o te Māori, </w:t>
                            </w:r>
                            <w:proofErr w:type="spellStart"/>
                            <w:r w:rsidRPr="00A655A2">
                              <w:rPr>
                                <w:spacing w:val="-3"/>
                                <w:sz w:val="22"/>
                              </w:rPr>
                              <w:t>waihoki</w:t>
                            </w:r>
                            <w:proofErr w:type="spellEnd"/>
                            <w:r w:rsidRPr="00A655A2">
                              <w:rPr>
                                <w:spacing w:val="-3"/>
                                <w:sz w:val="22"/>
                              </w:rPr>
                              <w:t xml:space="preserve">, </w:t>
                            </w:r>
                            <w:r w:rsidRPr="00A655A2">
                              <w:rPr>
                                <w:sz w:val="22"/>
                              </w:rPr>
                              <w:t xml:space="preserve">he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huarahi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tēnei</w:t>
                            </w:r>
                            <w:proofErr w:type="spellEnd"/>
                            <w:r w:rsidRPr="00A655A2">
                              <w:rPr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 w:rsidRPr="00A655A2">
                              <w:rPr>
                                <w:sz w:val="22"/>
                              </w:rPr>
                              <w:t xml:space="preserve">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ea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ai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kawenga</w:t>
                            </w:r>
                            <w:proofErr w:type="spellEnd"/>
                            <w:r w:rsidRPr="00A655A2">
                              <w:rPr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 w:rsidRPr="00A655A2">
                              <w:rPr>
                                <w:sz w:val="22"/>
                              </w:rPr>
                              <w:t>o</w:t>
                            </w:r>
                          </w:p>
                          <w:p w14:paraId="64CD0A1E" w14:textId="1F6FFAD4" w:rsidR="00BB4AD8" w:rsidRPr="00A655A2" w:rsidRDefault="00BB4AD8" w:rsidP="00D2765C">
                            <w:pPr>
                              <w:spacing w:before="55" w:line="323" w:lineRule="exact"/>
                              <w:ind w:left="28"/>
                              <w:rPr>
                                <w:sz w:val="22"/>
                              </w:rPr>
                            </w:pPr>
                            <w:r w:rsidRPr="00A655A2">
                              <w:rPr>
                                <w:sz w:val="22"/>
                              </w:rPr>
                              <w:t xml:space="preserve">te Tiriti o </w:t>
                            </w:r>
                            <w:r w:rsidRPr="00A655A2">
                              <w:rPr>
                                <w:spacing w:val="-4"/>
                                <w:sz w:val="22"/>
                              </w:rPr>
                              <w:t>Waitangi</w:t>
                            </w:r>
                            <w:r w:rsidRPr="00A655A2">
                              <w:rPr>
                                <w:sz w:val="22"/>
                              </w:rPr>
                              <w:t>.”</w:t>
                            </w:r>
                          </w:p>
                          <w:p w14:paraId="2529B5D9" w14:textId="4C320080" w:rsidR="00BB4AD8" w:rsidRPr="00A655A2" w:rsidRDefault="00BB4AD8" w:rsidP="00663852">
                            <w:pPr>
                              <w:pStyle w:val="Compact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05F779A8" w14:textId="0E9200D1" w:rsidR="00BB4AD8" w:rsidRPr="00A655A2" w:rsidRDefault="00BB4AD8" w:rsidP="00A655A2">
                            <w:pPr>
                              <w:spacing w:before="73" w:line="280" w:lineRule="auto"/>
                              <w:ind w:left="27" w:right="386" w:firstLine="10"/>
                              <w:rPr>
                                <w:sz w:val="22"/>
                              </w:rPr>
                            </w:pPr>
                            <w:r w:rsidRPr="00A655A2">
                              <w:rPr>
                                <w:sz w:val="22"/>
                              </w:rPr>
                              <w:t>“</w:t>
                            </w:r>
                            <w:proofErr w:type="spellStart"/>
                            <w:r w:rsidRPr="00A655A2">
                              <w:rPr>
                                <w:spacing w:val="-3"/>
                                <w:sz w:val="22"/>
                              </w:rPr>
                              <w:t>Aronui</w:t>
                            </w:r>
                            <w:proofErr w:type="spellEnd"/>
                            <w:r w:rsidRPr="00A655A2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atu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ara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hāpai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ana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riro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mai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ai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mā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te Māori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ratonga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hauora 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tuku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atu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te Māori,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koia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tētahi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take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matua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r w:rsidRPr="00A655A2">
                              <w:rPr>
                                <w:spacing w:val="-3"/>
                                <w:sz w:val="22"/>
                              </w:rPr>
                              <w:t xml:space="preserve">roto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te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whakapikinga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ake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o te hauora o te Māori, </w:t>
                            </w:r>
                            <w:proofErr w:type="spellStart"/>
                            <w:r w:rsidRPr="00A655A2">
                              <w:rPr>
                                <w:spacing w:val="-3"/>
                                <w:sz w:val="22"/>
                              </w:rPr>
                              <w:t>waihoki</w:t>
                            </w:r>
                            <w:proofErr w:type="spellEnd"/>
                            <w:r w:rsidRPr="00A655A2">
                              <w:rPr>
                                <w:spacing w:val="-3"/>
                                <w:sz w:val="22"/>
                              </w:rPr>
                              <w:t xml:space="preserve">, </w:t>
                            </w:r>
                            <w:r w:rsidRPr="00A655A2">
                              <w:rPr>
                                <w:sz w:val="22"/>
                              </w:rPr>
                              <w:t xml:space="preserve">he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huarahi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tēnei</w:t>
                            </w:r>
                            <w:proofErr w:type="spellEnd"/>
                            <w:r w:rsidRPr="00A655A2">
                              <w:rPr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 w:rsidRPr="00A655A2">
                              <w:rPr>
                                <w:sz w:val="22"/>
                              </w:rPr>
                              <w:t>e</w:t>
                            </w:r>
                          </w:p>
                          <w:p w14:paraId="0202E03A" w14:textId="77777777" w:rsidR="00BB4AD8" w:rsidRPr="00A655A2" w:rsidRDefault="00BB4AD8" w:rsidP="00A655A2">
                            <w:pPr>
                              <w:spacing w:line="324" w:lineRule="exact"/>
                              <w:ind w:left="38"/>
                              <w:rPr>
                                <w:sz w:val="22"/>
                              </w:rPr>
                            </w:pP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ea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ai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ngā</w:t>
                            </w:r>
                            <w:proofErr w:type="spellEnd"/>
                            <w:r w:rsidRPr="00A655A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655A2">
                              <w:rPr>
                                <w:sz w:val="22"/>
                              </w:rPr>
                              <w:t>kawenga</w:t>
                            </w:r>
                            <w:proofErr w:type="spellEnd"/>
                            <w:r w:rsidRPr="00A655A2">
                              <w:rPr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 w:rsidRPr="00A655A2">
                              <w:rPr>
                                <w:sz w:val="22"/>
                              </w:rPr>
                              <w:t>o</w:t>
                            </w:r>
                          </w:p>
                          <w:p w14:paraId="1F1A0C93" w14:textId="37695FF2" w:rsidR="00BB4AD8" w:rsidRPr="00A655A2" w:rsidRDefault="00BB4AD8" w:rsidP="00A655A2">
                            <w:pPr>
                              <w:spacing w:before="55" w:line="323" w:lineRule="exact"/>
                              <w:ind w:left="28"/>
                              <w:rPr>
                                <w:sz w:val="22"/>
                              </w:rPr>
                            </w:pPr>
                            <w:r w:rsidRPr="00A655A2">
                              <w:rPr>
                                <w:sz w:val="22"/>
                              </w:rPr>
                              <w:t xml:space="preserve">te Tiriti o </w:t>
                            </w:r>
                            <w:r w:rsidRPr="00A655A2">
                              <w:rPr>
                                <w:spacing w:val="-4"/>
                                <w:sz w:val="22"/>
                              </w:rPr>
                              <w:t>Waitangi.”</w:t>
                            </w:r>
                          </w:p>
                          <w:p w14:paraId="4A8F24C0" w14:textId="77777777" w:rsidR="00BB4AD8" w:rsidRPr="00663852" w:rsidRDefault="00BB4AD8" w:rsidP="00E14594">
                            <w:pPr>
                              <w:pStyle w:val="Compac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90A17BD" w14:textId="43E88F10" w:rsidR="00BB4AD8" w:rsidRPr="00663852" w:rsidRDefault="00BB4AD8" w:rsidP="00E14594">
                            <w:pPr>
                              <w:pStyle w:val="Compact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He kōrero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urupare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tētahi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Kaiwhaipānga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707C3" id="Text Box 12" o:spid="_x0000_s1034" type="#_x0000_t202" style="position:absolute;margin-left:305.8pt;margin-top:7pt;width:216.9pt;height:359.25pt;z-index:-251609088;visibility:visible;mso-wrap-style:square;mso-width-percent:0;mso-height-percent:0;mso-wrap-distance-left:14.2pt;mso-wrap-distance-top:8.5pt;mso-wrap-distance-right:14.2pt;mso-wrap-distance-bottom:8.5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" fillcolor="#d8d8d8 [2732]" stroked="f">
                <v:textbox>
                  <w:txbxContent>
                    <w:p w14:paraId="16B1071F" w14:textId="166197B6" w:rsidR="00BB4AD8" w:rsidRPr="00A655A2" w:rsidRDefault="00BB4AD8" w:rsidP="00D2765C">
                      <w:pPr>
                        <w:spacing w:before="73" w:line="280" w:lineRule="auto"/>
                        <w:ind w:left="27" w:right="386" w:firstLine="10"/>
                        <w:rPr>
                          <w:sz w:val="22"/>
                        </w:rPr>
                      </w:pPr>
                      <w:r w:rsidRPr="00A655A2">
                        <w:rPr>
                          <w:sz w:val="22"/>
                        </w:rPr>
                        <w:t xml:space="preserve">“… ko te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whakatūnga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o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tētahi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huarahi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, 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riro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mai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ai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mā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te Māori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ngā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ratonga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hauora 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tuku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atu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ki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te Māori,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koia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tētahi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take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matua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r w:rsidRPr="00A655A2">
                        <w:rPr>
                          <w:spacing w:val="-3"/>
                          <w:sz w:val="22"/>
                        </w:rPr>
                        <w:t xml:space="preserve">roto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te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whakapikinga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ake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o te hauora o te Māori, </w:t>
                      </w:r>
                      <w:proofErr w:type="spellStart"/>
                      <w:r w:rsidRPr="00A655A2">
                        <w:rPr>
                          <w:spacing w:val="-3"/>
                          <w:sz w:val="22"/>
                        </w:rPr>
                        <w:t>waihoki</w:t>
                      </w:r>
                      <w:proofErr w:type="spellEnd"/>
                      <w:r w:rsidRPr="00A655A2">
                        <w:rPr>
                          <w:spacing w:val="-3"/>
                          <w:sz w:val="22"/>
                        </w:rPr>
                        <w:t xml:space="preserve">, </w:t>
                      </w:r>
                      <w:r w:rsidRPr="00A655A2">
                        <w:rPr>
                          <w:sz w:val="22"/>
                        </w:rPr>
                        <w:t xml:space="preserve">he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huarahi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tēnei</w:t>
                      </w:r>
                      <w:proofErr w:type="spellEnd"/>
                      <w:r w:rsidRPr="00A655A2">
                        <w:rPr>
                          <w:spacing w:val="-13"/>
                          <w:sz w:val="22"/>
                        </w:rPr>
                        <w:t xml:space="preserve"> </w:t>
                      </w:r>
                      <w:r w:rsidRPr="00A655A2">
                        <w:rPr>
                          <w:sz w:val="22"/>
                        </w:rPr>
                        <w:t xml:space="preserve">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ea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ai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ngā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kawenga</w:t>
                      </w:r>
                      <w:proofErr w:type="spellEnd"/>
                      <w:r w:rsidRPr="00A655A2">
                        <w:rPr>
                          <w:spacing w:val="-15"/>
                          <w:sz w:val="22"/>
                        </w:rPr>
                        <w:t xml:space="preserve"> </w:t>
                      </w:r>
                      <w:r w:rsidRPr="00A655A2">
                        <w:rPr>
                          <w:sz w:val="22"/>
                        </w:rPr>
                        <w:t>o</w:t>
                      </w:r>
                    </w:p>
                    <w:p w14:paraId="64CD0A1E" w14:textId="1F6FFAD4" w:rsidR="00BB4AD8" w:rsidRPr="00A655A2" w:rsidRDefault="00BB4AD8" w:rsidP="00D2765C">
                      <w:pPr>
                        <w:spacing w:before="55" w:line="323" w:lineRule="exact"/>
                        <w:ind w:left="28"/>
                        <w:rPr>
                          <w:sz w:val="22"/>
                        </w:rPr>
                      </w:pPr>
                      <w:r w:rsidRPr="00A655A2">
                        <w:rPr>
                          <w:sz w:val="22"/>
                        </w:rPr>
                        <w:t xml:space="preserve">te Tiriti o </w:t>
                      </w:r>
                      <w:r w:rsidRPr="00A655A2">
                        <w:rPr>
                          <w:spacing w:val="-4"/>
                          <w:sz w:val="22"/>
                        </w:rPr>
                        <w:t>Waitangi</w:t>
                      </w:r>
                      <w:r w:rsidRPr="00A655A2">
                        <w:rPr>
                          <w:sz w:val="22"/>
                        </w:rPr>
                        <w:t>.”</w:t>
                      </w:r>
                    </w:p>
                    <w:p w14:paraId="2529B5D9" w14:textId="4C320080" w:rsidR="00BB4AD8" w:rsidRPr="00A655A2" w:rsidRDefault="00BB4AD8" w:rsidP="00663852">
                      <w:pPr>
                        <w:pStyle w:val="Compact"/>
                        <w:jc w:val="center"/>
                        <w:rPr>
                          <w:sz w:val="22"/>
                        </w:rPr>
                      </w:pPr>
                    </w:p>
                    <w:p w14:paraId="05F779A8" w14:textId="0E9200D1" w:rsidR="00BB4AD8" w:rsidRPr="00A655A2" w:rsidRDefault="00BB4AD8" w:rsidP="00A655A2">
                      <w:pPr>
                        <w:spacing w:before="73" w:line="280" w:lineRule="auto"/>
                        <w:ind w:left="27" w:right="386" w:firstLine="10"/>
                        <w:rPr>
                          <w:sz w:val="22"/>
                        </w:rPr>
                      </w:pPr>
                      <w:r w:rsidRPr="00A655A2">
                        <w:rPr>
                          <w:sz w:val="22"/>
                        </w:rPr>
                        <w:t>“</w:t>
                      </w:r>
                      <w:proofErr w:type="spellStart"/>
                      <w:r w:rsidRPr="00A655A2">
                        <w:rPr>
                          <w:spacing w:val="-3"/>
                          <w:sz w:val="22"/>
                        </w:rPr>
                        <w:t>Aronui</w:t>
                      </w:r>
                      <w:proofErr w:type="spellEnd"/>
                      <w:r w:rsidRPr="00A655A2">
                        <w:rPr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atu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ki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ngā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ara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hāpai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ana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riro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mai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ai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mā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te Māori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ngā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ratonga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hauora 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tuku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atu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ki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te Māori,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koia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tētahi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take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matua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r w:rsidRPr="00A655A2">
                        <w:rPr>
                          <w:spacing w:val="-3"/>
                          <w:sz w:val="22"/>
                        </w:rPr>
                        <w:t xml:space="preserve">roto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te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whakapikinga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ake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o te hauora o te Māori, </w:t>
                      </w:r>
                      <w:proofErr w:type="spellStart"/>
                      <w:r w:rsidRPr="00A655A2">
                        <w:rPr>
                          <w:spacing w:val="-3"/>
                          <w:sz w:val="22"/>
                        </w:rPr>
                        <w:t>waihoki</w:t>
                      </w:r>
                      <w:proofErr w:type="spellEnd"/>
                      <w:r w:rsidRPr="00A655A2">
                        <w:rPr>
                          <w:spacing w:val="-3"/>
                          <w:sz w:val="22"/>
                        </w:rPr>
                        <w:t xml:space="preserve">, </w:t>
                      </w:r>
                      <w:r w:rsidRPr="00A655A2">
                        <w:rPr>
                          <w:sz w:val="22"/>
                        </w:rPr>
                        <w:t xml:space="preserve">he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huarahi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tēnei</w:t>
                      </w:r>
                      <w:proofErr w:type="spellEnd"/>
                      <w:r w:rsidRPr="00A655A2">
                        <w:rPr>
                          <w:spacing w:val="-13"/>
                          <w:sz w:val="22"/>
                        </w:rPr>
                        <w:t xml:space="preserve"> </w:t>
                      </w:r>
                      <w:r w:rsidRPr="00A655A2">
                        <w:rPr>
                          <w:sz w:val="22"/>
                        </w:rPr>
                        <w:t>e</w:t>
                      </w:r>
                    </w:p>
                    <w:p w14:paraId="0202E03A" w14:textId="77777777" w:rsidR="00BB4AD8" w:rsidRPr="00A655A2" w:rsidRDefault="00BB4AD8" w:rsidP="00A655A2">
                      <w:pPr>
                        <w:spacing w:line="324" w:lineRule="exact"/>
                        <w:ind w:left="38"/>
                        <w:rPr>
                          <w:sz w:val="22"/>
                        </w:rPr>
                      </w:pPr>
                      <w:proofErr w:type="spellStart"/>
                      <w:r w:rsidRPr="00A655A2">
                        <w:rPr>
                          <w:sz w:val="22"/>
                        </w:rPr>
                        <w:t>ea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ai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ngā</w:t>
                      </w:r>
                      <w:proofErr w:type="spellEnd"/>
                      <w:r w:rsidRPr="00A655A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A655A2">
                        <w:rPr>
                          <w:sz w:val="22"/>
                        </w:rPr>
                        <w:t>kawenga</w:t>
                      </w:r>
                      <w:proofErr w:type="spellEnd"/>
                      <w:r w:rsidRPr="00A655A2">
                        <w:rPr>
                          <w:spacing w:val="-15"/>
                          <w:sz w:val="22"/>
                        </w:rPr>
                        <w:t xml:space="preserve"> </w:t>
                      </w:r>
                      <w:r w:rsidRPr="00A655A2">
                        <w:rPr>
                          <w:sz w:val="22"/>
                        </w:rPr>
                        <w:t>o</w:t>
                      </w:r>
                    </w:p>
                    <w:p w14:paraId="1F1A0C93" w14:textId="37695FF2" w:rsidR="00BB4AD8" w:rsidRPr="00A655A2" w:rsidRDefault="00BB4AD8" w:rsidP="00A655A2">
                      <w:pPr>
                        <w:spacing w:before="55" w:line="323" w:lineRule="exact"/>
                        <w:ind w:left="28"/>
                        <w:rPr>
                          <w:sz w:val="22"/>
                        </w:rPr>
                      </w:pPr>
                      <w:r w:rsidRPr="00A655A2">
                        <w:rPr>
                          <w:sz w:val="22"/>
                        </w:rPr>
                        <w:t xml:space="preserve">te Tiriti o </w:t>
                      </w:r>
                      <w:r w:rsidRPr="00A655A2">
                        <w:rPr>
                          <w:spacing w:val="-4"/>
                          <w:sz w:val="22"/>
                        </w:rPr>
                        <w:t>Waitangi.”</w:t>
                      </w:r>
                    </w:p>
                    <w:p w14:paraId="4A8F24C0" w14:textId="77777777" w:rsidR="00BB4AD8" w:rsidRPr="00663852" w:rsidRDefault="00BB4AD8" w:rsidP="00E14594">
                      <w:pPr>
                        <w:pStyle w:val="Compact"/>
                        <w:jc w:val="center"/>
                        <w:rPr>
                          <w:sz w:val="20"/>
                        </w:rPr>
                      </w:pPr>
                    </w:p>
                    <w:p w14:paraId="290A17BD" w14:textId="43E88F10" w:rsidR="00BB4AD8" w:rsidRPr="00663852" w:rsidRDefault="00BB4AD8" w:rsidP="00E14594">
                      <w:pPr>
                        <w:pStyle w:val="Compact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He kōrero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urupare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tētahi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Kaiwhaipānga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5A51">
        <w:t>Ngā tino mahi</w:t>
      </w:r>
    </w:p>
    <w:p w14:paraId="05EE6F9B" w14:textId="5FA090E0" w:rsidR="00D32E69" w:rsidRPr="00083F4D" w:rsidRDefault="00804498" w:rsidP="00743B4C">
      <w:pPr>
        <w:pStyle w:val="ListParagraph"/>
        <w:numPr>
          <w:ilvl w:val="0"/>
          <w:numId w:val="27"/>
        </w:numPr>
        <w:spacing w:before="5" w:line="280" w:lineRule="auto"/>
        <w:ind w:right="14"/>
        <w:rPr>
          <w:rFonts w:cs="Segoe UI"/>
          <w:szCs w:val="21"/>
        </w:rPr>
      </w:pPr>
      <w:r w:rsidRPr="00083F4D">
        <w:rPr>
          <w:rFonts w:cs="Segoe UI"/>
          <w:color w:val="1D1D1B"/>
          <w:szCs w:val="21"/>
        </w:rPr>
        <w:t xml:space="preserve">Me </w:t>
      </w:r>
      <w:proofErr w:type="spellStart"/>
      <w:r w:rsidRPr="00083F4D">
        <w:rPr>
          <w:rFonts w:cs="Segoe UI"/>
          <w:color w:val="1D1D1B"/>
          <w:szCs w:val="21"/>
        </w:rPr>
        <w:t>whakapiki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ake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tatau</w:t>
      </w:r>
      <w:proofErr w:type="spellEnd"/>
      <w:r w:rsidRPr="00083F4D">
        <w:rPr>
          <w:rFonts w:cs="Segoe UI"/>
          <w:color w:val="1D1D1B"/>
          <w:szCs w:val="21"/>
        </w:rPr>
        <w:t xml:space="preserve"> me te </w:t>
      </w:r>
      <w:proofErr w:type="spellStart"/>
      <w:r w:rsidRPr="00083F4D">
        <w:rPr>
          <w:rFonts w:cs="Segoe UI"/>
          <w:color w:val="1D1D1B"/>
          <w:szCs w:val="21"/>
        </w:rPr>
        <w:t>āhei</w:t>
      </w:r>
      <w:proofErr w:type="spellEnd"/>
      <w:r w:rsidRPr="00083F4D">
        <w:rPr>
          <w:rFonts w:cs="Segoe UI"/>
          <w:color w:val="1D1D1B"/>
          <w:szCs w:val="21"/>
        </w:rPr>
        <w:t xml:space="preserve"> o</w:t>
      </w:r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tāngata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o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te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rāngai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hauora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 xml:space="preserve">Māori </w:t>
      </w:r>
      <w:proofErr w:type="spellStart"/>
      <w:r w:rsidRPr="00083F4D">
        <w:rPr>
          <w:rFonts w:cs="Segoe UI"/>
          <w:color w:val="1D1D1B"/>
          <w:szCs w:val="21"/>
        </w:rPr>
        <w:t>mā</w:t>
      </w:r>
      <w:proofErr w:type="spellEnd"/>
      <w:r w:rsidRPr="00083F4D">
        <w:rPr>
          <w:rFonts w:cs="Segoe UI"/>
          <w:color w:val="1D1D1B"/>
          <w:szCs w:val="21"/>
        </w:rPr>
        <w:t xml:space="preserve"> te Māori Provider Development Scheme, </w:t>
      </w:r>
      <w:proofErr w:type="spellStart"/>
      <w:r w:rsidRPr="00083F4D">
        <w:rPr>
          <w:rFonts w:cs="Segoe UI"/>
          <w:color w:val="1D1D1B"/>
          <w:szCs w:val="21"/>
        </w:rPr>
        <w:t>mā</w:t>
      </w:r>
      <w:proofErr w:type="spellEnd"/>
      <w:r w:rsidRPr="00083F4D">
        <w:rPr>
          <w:rFonts w:cs="Segoe UI"/>
          <w:color w:val="1D1D1B"/>
          <w:szCs w:val="21"/>
        </w:rPr>
        <w:t xml:space="preserve"> te pūtea o </w:t>
      </w:r>
      <w:r w:rsidRPr="00083F4D">
        <w:rPr>
          <w:rFonts w:cs="Segoe UI"/>
          <w:color w:val="1D1D1B"/>
          <w:spacing w:val="-5"/>
          <w:szCs w:val="21"/>
        </w:rPr>
        <w:t xml:space="preserve">Te </w:t>
      </w:r>
      <w:r w:rsidRPr="00083F4D">
        <w:rPr>
          <w:rFonts w:cs="Segoe UI"/>
          <w:color w:val="1D1D1B"/>
          <w:szCs w:val="21"/>
        </w:rPr>
        <w:t xml:space="preserve">Ao Auahatanga Hauora Māori me </w:t>
      </w:r>
      <w:proofErr w:type="spellStart"/>
      <w:r w:rsidRPr="00083F4D">
        <w:rPr>
          <w:rFonts w:cs="Segoe UI"/>
          <w:color w:val="1D1D1B"/>
          <w:szCs w:val="21"/>
        </w:rPr>
        <w:t>ētahi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atu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tahua</w:t>
      </w:r>
      <w:proofErr w:type="spellEnd"/>
      <w:r w:rsidRPr="00083F4D">
        <w:rPr>
          <w:rFonts w:cs="Segoe UI"/>
          <w:color w:val="1D1D1B"/>
          <w:spacing w:val="-3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pūtea.</w:t>
      </w:r>
    </w:p>
    <w:p w14:paraId="10C9E1D1" w14:textId="77777777" w:rsidR="00D32E69" w:rsidRPr="00083F4D" w:rsidRDefault="00387C6B" w:rsidP="00743B4C">
      <w:pPr>
        <w:pStyle w:val="ListParagraph"/>
        <w:numPr>
          <w:ilvl w:val="0"/>
          <w:numId w:val="27"/>
        </w:numPr>
        <w:spacing w:before="5" w:line="280" w:lineRule="auto"/>
        <w:ind w:right="14"/>
        <w:rPr>
          <w:rFonts w:cs="Segoe UI"/>
          <w:szCs w:val="21"/>
        </w:rPr>
      </w:pPr>
      <w:proofErr w:type="spellStart"/>
      <w:r w:rsidRPr="00083F4D">
        <w:rPr>
          <w:rFonts w:cs="Segoe UI"/>
          <w:color w:val="1D1D1B"/>
          <w:szCs w:val="21"/>
        </w:rPr>
        <w:t>Whakapakarihia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taunakitanga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whakawhānuitia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ake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āhei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toro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atu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ratonga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rongoā</w:t>
      </w:r>
      <w:r w:rsidRPr="00083F4D">
        <w:rPr>
          <w:rFonts w:cs="Segoe UI"/>
          <w:color w:val="1D1D1B"/>
          <w:spacing w:val="-5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 xml:space="preserve">Māori, me </w:t>
      </w:r>
      <w:proofErr w:type="spellStart"/>
      <w:r w:rsidRPr="00083F4D">
        <w:rPr>
          <w:rFonts w:cs="Segoe UI"/>
          <w:color w:val="1D1D1B"/>
          <w:szCs w:val="21"/>
        </w:rPr>
        <w:t>whakapakari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ngātahi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hoki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kaimahi</w:t>
      </w:r>
      <w:r w:rsidRPr="00083F4D">
        <w:rPr>
          <w:rFonts w:cs="Segoe UI"/>
          <w:color w:val="1D1D1B"/>
          <w:spacing w:val="-5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e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whai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te</w:t>
      </w:r>
      <w:r w:rsidRPr="00083F4D">
        <w:rPr>
          <w:rFonts w:cs="Segoe UI"/>
          <w:color w:val="1D1D1B"/>
          <w:spacing w:val="-5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rongoā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Māori.</w:t>
      </w:r>
    </w:p>
    <w:p w14:paraId="6F3AC95B" w14:textId="77777777" w:rsidR="00D32E69" w:rsidRPr="00083F4D" w:rsidRDefault="00230FAD" w:rsidP="00743B4C">
      <w:pPr>
        <w:pStyle w:val="ListParagraph"/>
        <w:numPr>
          <w:ilvl w:val="0"/>
          <w:numId w:val="27"/>
        </w:numPr>
        <w:spacing w:before="5" w:line="280" w:lineRule="auto"/>
        <w:ind w:right="14"/>
        <w:rPr>
          <w:rFonts w:cs="Segoe UI"/>
          <w:szCs w:val="21"/>
        </w:rPr>
      </w:pPr>
      <w:r w:rsidRPr="00083F4D">
        <w:rPr>
          <w:rFonts w:cs="Segoe UI"/>
          <w:color w:val="1D1D1B"/>
          <w:szCs w:val="21"/>
        </w:rPr>
        <w:t xml:space="preserve">Me </w:t>
      </w:r>
      <w:proofErr w:type="spellStart"/>
      <w:r w:rsidRPr="00083F4D">
        <w:rPr>
          <w:rFonts w:cs="Segoe UI"/>
          <w:color w:val="1D1D1B"/>
          <w:szCs w:val="21"/>
        </w:rPr>
        <w:t>whakapiki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ake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anga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tono</w:t>
      </w:r>
      <w:proofErr w:type="spellEnd"/>
      <w:r w:rsidRPr="00083F4D">
        <w:rPr>
          <w:rFonts w:cs="Segoe UI"/>
          <w:color w:val="1D1D1B"/>
          <w:szCs w:val="21"/>
        </w:rPr>
        <w:t xml:space="preserve"> pūtea me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tohutohu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hei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whakapiki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ake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auahatanga</w:t>
      </w:r>
      <w:proofErr w:type="spellEnd"/>
      <w:r w:rsidR="00D32E69" w:rsidRPr="00083F4D">
        <w:rPr>
          <w:rFonts w:cs="Segoe UI"/>
          <w:color w:val="1D1D1B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 xml:space="preserve">o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kaiwhakarato</w:t>
      </w:r>
      <w:proofErr w:type="spellEnd"/>
      <w:r w:rsidRPr="00083F4D">
        <w:rPr>
          <w:rFonts w:cs="Segoe UI"/>
          <w:color w:val="1D1D1B"/>
          <w:szCs w:val="21"/>
        </w:rPr>
        <w:t xml:space="preserve"> Māori </w:t>
      </w:r>
      <w:proofErr w:type="spellStart"/>
      <w:r w:rsidRPr="00083F4D">
        <w:rPr>
          <w:rFonts w:cs="Segoe UI"/>
          <w:color w:val="1D1D1B"/>
          <w:szCs w:val="21"/>
        </w:rPr>
        <w:t>hei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whakawhanake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hei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whakawhānui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hoki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kaupapa Māori </w:t>
      </w:r>
      <w:proofErr w:type="spellStart"/>
      <w:r w:rsidRPr="00083F4D">
        <w:rPr>
          <w:rFonts w:cs="Segoe UI"/>
          <w:color w:val="1D1D1B"/>
          <w:szCs w:val="21"/>
        </w:rPr>
        <w:t>whaihua</w:t>
      </w:r>
      <w:proofErr w:type="spellEnd"/>
      <w:r w:rsidRPr="00083F4D">
        <w:rPr>
          <w:rFonts w:cs="Segoe UI"/>
          <w:color w:val="1D1D1B"/>
          <w:szCs w:val="21"/>
        </w:rPr>
        <w:t xml:space="preserve"> me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ratonga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e</w:t>
      </w:r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arotahi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te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whānau.</w:t>
      </w:r>
    </w:p>
    <w:p w14:paraId="34300A9C" w14:textId="77777777" w:rsidR="00D32E69" w:rsidRPr="00083F4D" w:rsidRDefault="00516B0D" w:rsidP="00743B4C">
      <w:pPr>
        <w:pStyle w:val="ListParagraph"/>
        <w:numPr>
          <w:ilvl w:val="0"/>
          <w:numId w:val="27"/>
        </w:numPr>
        <w:spacing w:before="5" w:line="280" w:lineRule="auto"/>
        <w:ind w:right="14"/>
        <w:rPr>
          <w:rFonts w:cs="Segoe UI"/>
          <w:szCs w:val="21"/>
        </w:rPr>
      </w:pPr>
      <w:r w:rsidRPr="00083F4D">
        <w:rPr>
          <w:rFonts w:cs="Segoe UI"/>
          <w:color w:val="1D1D1B"/>
          <w:szCs w:val="21"/>
        </w:rPr>
        <w:t>Me</w:t>
      </w:r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whakapiki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ake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te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āhei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te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toro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atu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ratonga</w:t>
      </w:r>
      <w:proofErr w:type="spellEnd"/>
      <w:r w:rsidRPr="00083F4D">
        <w:rPr>
          <w:rFonts w:cs="Segoe UI"/>
          <w:color w:val="1D1D1B"/>
          <w:szCs w:val="21"/>
        </w:rPr>
        <w:t xml:space="preserve"> kaupapa Māori </w:t>
      </w:r>
      <w:proofErr w:type="spellStart"/>
      <w:r w:rsidRPr="00083F4D">
        <w:rPr>
          <w:rFonts w:cs="Segoe UI"/>
          <w:color w:val="1D1D1B"/>
          <w:szCs w:val="21"/>
        </w:rPr>
        <w:t>matua</w:t>
      </w:r>
      <w:proofErr w:type="spellEnd"/>
      <w:r w:rsidRPr="00083F4D">
        <w:rPr>
          <w:rFonts w:cs="Segoe UI"/>
          <w:color w:val="1D1D1B"/>
          <w:szCs w:val="21"/>
        </w:rPr>
        <w:t xml:space="preserve"> e </w:t>
      </w:r>
      <w:proofErr w:type="spellStart"/>
      <w:r w:rsidRPr="00083F4D">
        <w:rPr>
          <w:rFonts w:cs="Segoe UI"/>
          <w:color w:val="1D1D1B"/>
          <w:szCs w:val="21"/>
        </w:rPr>
        <w:t>pā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hauora ā-</w:t>
      </w:r>
      <w:proofErr w:type="spellStart"/>
      <w:r w:rsidRPr="00083F4D">
        <w:rPr>
          <w:rFonts w:cs="Segoe UI"/>
          <w:color w:val="1D1D1B"/>
          <w:szCs w:val="21"/>
        </w:rPr>
        <w:t>hinengaro</w:t>
      </w:r>
      <w:proofErr w:type="spellEnd"/>
      <w:r w:rsidRPr="00083F4D">
        <w:rPr>
          <w:rFonts w:cs="Segoe UI"/>
          <w:color w:val="1D1D1B"/>
          <w:szCs w:val="21"/>
        </w:rPr>
        <w:t xml:space="preserve"> me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momo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waranga</w:t>
      </w:r>
      <w:proofErr w:type="spellEnd"/>
      <w:r w:rsidRPr="00083F4D">
        <w:rPr>
          <w:rFonts w:cs="Segoe UI"/>
          <w:color w:val="1D1D1B"/>
          <w:szCs w:val="21"/>
        </w:rPr>
        <w:t xml:space="preserve">. Me </w:t>
      </w:r>
      <w:proofErr w:type="spellStart"/>
      <w:r w:rsidRPr="00083F4D">
        <w:rPr>
          <w:rFonts w:cs="Segoe UI"/>
          <w:color w:val="1D1D1B"/>
          <w:szCs w:val="21"/>
        </w:rPr>
        <w:t>nui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ake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hoki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kōwhiringa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tēnei</w:t>
      </w:r>
      <w:proofErr w:type="spellEnd"/>
      <w:r w:rsidRPr="00083F4D">
        <w:rPr>
          <w:rFonts w:cs="Segoe UI"/>
          <w:color w:val="1D1D1B"/>
          <w:spacing w:val="-10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hunga</w:t>
      </w:r>
      <w:proofErr w:type="spellEnd"/>
      <w:r w:rsidRPr="00083F4D">
        <w:rPr>
          <w:rFonts w:cs="Segoe UI"/>
          <w:color w:val="1D1D1B"/>
          <w:szCs w:val="21"/>
        </w:rPr>
        <w:t>.</w:t>
      </w:r>
    </w:p>
    <w:p w14:paraId="33AEA90D" w14:textId="77777777" w:rsidR="00D32E69" w:rsidRPr="00083F4D" w:rsidRDefault="00516B0D" w:rsidP="00743B4C">
      <w:pPr>
        <w:pStyle w:val="ListParagraph"/>
        <w:numPr>
          <w:ilvl w:val="0"/>
          <w:numId w:val="27"/>
        </w:numPr>
        <w:spacing w:before="5" w:line="280" w:lineRule="auto"/>
        <w:ind w:right="14"/>
        <w:rPr>
          <w:rFonts w:cs="Segoe UI"/>
          <w:szCs w:val="21"/>
        </w:rPr>
      </w:pPr>
      <w:proofErr w:type="spellStart"/>
      <w:r w:rsidRPr="00083F4D">
        <w:rPr>
          <w:rFonts w:cs="Segoe UI"/>
          <w:color w:val="1D1D1B"/>
          <w:szCs w:val="21"/>
        </w:rPr>
        <w:t>Whakarewaina</w:t>
      </w:r>
      <w:proofErr w:type="spellEnd"/>
      <w:r w:rsidRPr="00083F4D">
        <w:rPr>
          <w:rFonts w:cs="Segoe UI"/>
          <w:color w:val="1D1D1B"/>
          <w:szCs w:val="21"/>
        </w:rPr>
        <w:t xml:space="preserve"> te Hui Taumata Whakaoranga ā-tau </w:t>
      </w:r>
      <w:proofErr w:type="spellStart"/>
      <w:r w:rsidRPr="00083F4D">
        <w:rPr>
          <w:rFonts w:cs="Segoe UI"/>
          <w:color w:val="1D1D1B"/>
          <w:szCs w:val="21"/>
        </w:rPr>
        <w:t>mō</w:t>
      </w:r>
      <w:proofErr w:type="spellEnd"/>
      <w:r w:rsidRPr="00083F4D">
        <w:rPr>
          <w:rFonts w:cs="Segoe UI"/>
          <w:color w:val="1D1D1B"/>
          <w:szCs w:val="21"/>
        </w:rPr>
        <w:t xml:space="preserve"> te tau 2020–2025. </w:t>
      </w:r>
      <w:proofErr w:type="spellStart"/>
      <w:r w:rsidRPr="00083F4D">
        <w:rPr>
          <w:rFonts w:cs="Segoe UI"/>
          <w:color w:val="1D1D1B"/>
          <w:szCs w:val="21"/>
        </w:rPr>
        <w:t>Tonoa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rōpū katoa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whakatakoto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tahi</w:t>
      </w:r>
      <w:proofErr w:type="spellEnd"/>
      <w:r w:rsidRPr="00083F4D">
        <w:rPr>
          <w:rFonts w:cs="Segoe UI"/>
          <w:color w:val="1D1D1B"/>
          <w:szCs w:val="21"/>
        </w:rPr>
        <w:t xml:space="preserve"> me te </w:t>
      </w:r>
      <w:proofErr w:type="spellStart"/>
      <w:r w:rsidRPr="00083F4D">
        <w:rPr>
          <w:rFonts w:cs="Segoe UI"/>
          <w:color w:val="1D1D1B"/>
          <w:szCs w:val="21"/>
        </w:rPr>
        <w:t>hāpai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ngātahi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mahere</w:t>
      </w:r>
      <w:proofErr w:type="spellEnd"/>
      <w:r w:rsidRPr="00083F4D">
        <w:rPr>
          <w:rFonts w:cs="Segoe UI"/>
          <w:color w:val="1D1D1B"/>
          <w:szCs w:val="21"/>
        </w:rPr>
        <w:t xml:space="preserve"> me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haepapatanga</w:t>
      </w:r>
      <w:proofErr w:type="spellEnd"/>
      <w:r w:rsidRPr="00083F4D">
        <w:rPr>
          <w:rFonts w:cs="Segoe UI"/>
          <w:color w:val="1D1D1B"/>
          <w:szCs w:val="21"/>
        </w:rPr>
        <w:t xml:space="preserve"> e </w:t>
      </w:r>
      <w:proofErr w:type="spellStart"/>
      <w:r w:rsidRPr="00083F4D">
        <w:rPr>
          <w:rFonts w:cs="Segoe UI"/>
          <w:color w:val="1D1D1B"/>
          <w:szCs w:val="21"/>
        </w:rPr>
        <w:t>pā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hauora Māori.</w:t>
      </w:r>
      <w:r w:rsidRPr="00083F4D">
        <w:rPr>
          <w:rFonts w:cs="Segoe UI"/>
          <w:color w:val="1D1D1B"/>
          <w:spacing w:val="-10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Whakatakotohia</w:t>
      </w:r>
      <w:proofErr w:type="spellEnd"/>
      <w:r w:rsidRPr="00083F4D">
        <w:rPr>
          <w:rFonts w:cs="Segoe UI"/>
          <w:color w:val="1D1D1B"/>
          <w:spacing w:val="-9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tētahi</w:t>
      </w:r>
      <w:proofErr w:type="spellEnd"/>
      <w:r w:rsidRPr="00083F4D">
        <w:rPr>
          <w:rFonts w:cs="Segoe UI"/>
          <w:color w:val="1D1D1B"/>
          <w:spacing w:val="-9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rārangi</w:t>
      </w:r>
      <w:proofErr w:type="spellEnd"/>
      <w:r w:rsidRPr="00083F4D">
        <w:rPr>
          <w:rFonts w:cs="Segoe UI"/>
          <w:color w:val="1D1D1B"/>
          <w:szCs w:val="21"/>
        </w:rPr>
        <w:t xml:space="preserve"> take </w:t>
      </w:r>
      <w:proofErr w:type="spellStart"/>
      <w:r w:rsidRPr="00083F4D">
        <w:rPr>
          <w:rFonts w:cs="Segoe UI"/>
          <w:color w:val="1D1D1B"/>
          <w:szCs w:val="21"/>
        </w:rPr>
        <w:t>whai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rautaki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mō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roanga</w:t>
      </w:r>
      <w:proofErr w:type="spellEnd"/>
      <w:r w:rsidRPr="00083F4D">
        <w:rPr>
          <w:rFonts w:cs="Segoe UI"/>
          <w:color w:val="1D1D1B"/>
          <w:szCs w:val="21"/>
        </w:rPr>
        <w:t xml:space="preserve"> o te </w:t>
      </w:r>
      <w:proofErr w:type="spellStart"/>
      <w:r w:rsidRPr="00083F4D">
        <w:rPr>
          <w:rFonts w:cs="Segoe UI"/>
          <w:color w:val="1D1D1B"/>
          <w:szCs w:val="21"/>
        </w:rPr>
        <w:t>mahere</w:t>
      </w:r>
      <w:proofErr w:type="spellEnd"/>
      <w:r w:rsidRPr="00083F4D">
        <w:rPr>
          <w:rFonts w:cs="Segoe UI"/>
          <w:color w:val="1D1D1B"/>
          <w:szCs w:val="21"/>
        </w:rPr>
        <w:t xml:space="preserve"> o Whakamaua</w:t>
      </w:r>
      <w:r w:rsidRPr="00083F4D">
        <w:rPr>
          <w:rFonts w:cs="Segoe UI"/>
          <w:color w:val="1D1D1B"/>
          <w:spacing w:val="-17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2020–2025.</w:t>
      </w:r>
    </w:p>
    <w:p w14:paraId="3BD06F73" w14:textId="77777777" w:rsidR="00D32E69" w:rsidRPr="00083F4D" w:rsidRDefault="00BA0802" w:rsidP="00743B4C">
      <w:pPr>
        <w:pStyle w:val="ListParagraph"/>
        <w:numPr>
          <w:ilvl w:val="0"/>
          <w:numId w:val="27"/>
        </w:numPr>
        <w:spacing w:before="5" w:line="280" w:lineRule="auto"/>
        <w:ind w:right="14"/>
        <w:rPr>
          <w:rFonts w:cs="Segoe UI"/>
          <w:szCs w:val="21"/>
        </w:rPr>
      </w:pPr>
      <w:proofErr w:type="spellStart"/>
      <w:r w:rsidRPr="00083F4D">
        <w:rPr>
          <w:rFonts w:cs="Segoe UI"/>
          <w:color w:val="1D1D1B"/>
          <w:szCs w:val="21"/>
        </w:rPr>
        <w:t>Whāia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tētahi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mahere</w:t>
      </w:r>
      <w:proofErr w:type="spellEnd"/>
      <w:r w:rsidRPr="00083F4D">
        <w:rPr>
          <w:rFonts w:cs="Segoe UI"/>
          <w:color w:val="1D1D1B"/>
          <w:szCs w:val="21"/>
        </w:rPr>
        <w:t xml:space="preserve"> mahi </w:t>
      </w:r>
      <w:proofErr w:type="spellStart"/>
      <w:r w:rsidRPr="00083F4D">
        <w:rPr>
          <w:rFonts w:cs="Segoe UI"/>
          <w:color w:val="1D1D1B"/>
          <w:szCs w:val="21"/>
        </w:rPr>
        <w:t>hei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aukati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hei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kaupare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atu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hoki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mate </w:t>
      </w:r>
      <w:proofErr w:type="spellStart"/>
      <w:r w:rsidRPr="00083F4D">
        <w:rPr>
          <w:rFonts w:cs="Segoe UI"/>
          <w:color w:val="1D1D1B"/>
          <w:szCs w:val="21"/>
        </w:rPr>
        <w:t>tūroa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pērā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te mate </w:t>
      </w:r>
      <w:proofErr w:type="spellStart"/>
      <w:r w:rsidRPr="00083F4D">
        <w:rPr>
          <w:rFonts w:cs="Segoe UI"/>
          <w:color w:val="1D1D1B"/>
          <w:szCs w:val="21"/>
        </w:rPr>
        <w:t>porohau</w:t>
      </w:r>
      <w:proofErr w:type="spellEnd"/>
      <w:r w:rsidRPr="00083F4D">
        <w:rPr>
          <w:rFonts w:cs="Segoe UI"/>
          <w:color w:val="1D1D1B"/>
          <w:szCs w:val="21"/>
        </w:rPr>
        <w:t xml:space="preserve"> me te mate </w:t>
      </w:r>
      <w:proofErr w:type="spellStart"/>
      <w:r w:rsidRPr="00083F4D">
        <w:rPr>
          <w:rFonts w:cs="Segoe UI"/>
          <w:color w:val="1D1D1B"/>
          <w:szCs w:val="21"/>
        </w:rPr>
        <w:t>huka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tētahi</w:t>
      </w:r>
      <w:proofErr w:type="spellEnd"/>
      <w:r w:rsidRPr="00083F4D">
        <w:rPr>
          <w:rFonts w:cs="Segoe UI"/>
          <w:color w:val="1D1D1B"/>
          <w:szCs w:val="21"/>
        </w:rPr>
        <w:t xml:space="preserve"> kaupapa e </w:t>
      </w:r>
      <w:proofErr w:type="spellStart"/>
      <w:r w:rsidRPr="00083F4D">
        <w:rPr>
          <w:rFonts w:cs="Segoe UI"/>
          <w:color w:val="1D1D1B"/>
          <w:szCs w:val="21"/>
        </w:rPr>
        <w:t>kapi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te katoa o te </w:t>
      </w:r>
      <w:proofErr w:type="spellStart"/>
      <w:r w:rsidRPr="00083F4D">
        <w:rPr>
          <w:rFonts w:cs="Segoe UI"/>
          <w:color w:val="1D1D1B"/>
          <w:szCs w:val="21"/>
        </w:rPr>
        <w:t>pūnaha</w:t>
      </w:r>
      <w:proofErr w:type="spellEnd"/>
      <w:r w:rsidRPr="00083F4D">
        <w:rPr>
          <w:rFonts w:cs="Segoe UI"/>
          <w:color w:val="1D1D1B"/>
          <w:szCs w:val="21"/>
        </w:rPr>
        <w:t xml:space="preserve"> hauora. Me </w:t>
      </w:r>
      <w:proofErr w:type="spellStart"/>
      <w:r w:rsidRPr="00083F4D">
        <w:rPr>
          <w:rFonts w:cs="Segoe UI"/>
          <w:color w:val="1D1D1B"/>
          <w:spacing w:val="-3"/>
          <w:szCs w:val="21"/>
        </w:rPr>
        <w:t>whakatū</w:t>
      </w:r>
      <w:proofErr w:type="spellEnd"/>
      <w:r w:rsidRPr="00083F4D">
        <w:rPr>
          <w:rFonts w:cs="Segoe UI"/>
          <w:color w:val="1D1D1B"/>
          <w:spacing w:val="-3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tētahi</w:t>
      </w:r>
      <w:proofErr w:type="spellEnd"/>
      <w:r w:rsidRPr="00083F4D">
        <w:rPr>
          <w:rFonts w:cs="Segoe UI"/>
          <w:color w:val="1D1D1B"/>
          <w:szCs w:val="21"/>
        </w:rPr>
        <w:t xml:space="preserve"> kaupapa </w:t>
      </w:r>
      <w:proofErr w:type="spellStart"/>
      <w:r w:rsidRPr="00083F4D">
        <w:rPr>
          <w:rFonts w:cs="Segoe UI"/>
          <w:color w:val="1D1D1B"/>
          <w:szCs w:val="21"/>
        </w:rPr>
        <w:t>pāpāho</w:t>
      </w:r>
      <w:proofErr w:type="spellEnd"/>
      <w:r w:rsidRPr="00083F4D">
        <w:rPr>
          <w:rFonts w:cs="Segoe UI"/>
          <w:color w:val="1D1D1B"/>
          <w:szCs w:val="21"/>
        </w:rPr>
        <w:t xml:space="preserve"> ā-</w:t>
      </w:r>
      <w:proofErr w:type="spellStart"/>
      <w:r w:rsidRPr="00083F4D">
        <w:rPr>
          <w:rFonts w:cs="Segoe UI"/>
          <w:color w:val="1D1D1B"/>
          <w:szCs w:val="21"/>
        </w:rPr>
        <w:t>motu</w:t>
      </w:r>
      <w:proofErr w:type="spellEnd"/>
      <w:r w:rsidRPr="00083F4D">
        <w:rPr>
          <w:rFonts w:cs="Segoe UI"/>
          <w:color w:val="1D1D1B"/>
          <w:szCs w:val="21"/>
        </w:rPr>
        <w:t xml:space="preserve">, me </w:t>
      </w:r>
      <w:proofErr w:type="spellStart"/>
      <w:r w:rsidRPr="00083F4D">
        <w:rPr>
          <w:rFonts w:cs="Segoe UI"/>
          <w:color w:val="1D1D1B"/>
          <w:szCs w:val="21"/>
        </w:rPr>
        <w:t>whakawhānui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hoki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tauira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tiaki</w:t>
      </w:r>
      <w:proofErr w:type="spellEnd"/>
      <w:r w:rsidRPr="00083F4D">
        <w:rPr>
          <w:rFonts w:cs="Segoe UI"/>
          <w:color w:val="1D1D1B"/>
          <w:szCs w:val="21"/>
        </w:rPr>
        <w:t xml:space="preserve"> hauora </w:t>
      </w:r>
      <w:proofErr w:type="spellStart"/>
      <w:r w:rsidRPr="00083F4D">
        <w:rPr>
          <w:rFonts w:cs="Segoe UI"/>
          <w:color w:val="1D1D1B"/>
          <w:szCs w:val="21"/>
        </w:rPr>
        <w:t>matua</w:t>
      </w:r>
      <w:proofErr w:type="spellEnd"/>
      <w:r w:rsidRPr="00083F4D">
        <w:rPr>
          <w:rFonts w:cs="Segoe UI"/>
          <w:color w:val="1D1D1B"/>
          <w:szCs w:val="21"/>
        </w:rPr>
        <w:t xml:space="preserve"> me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tauira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tiaki</w:t>
      </w:r>
      <w:proofErr w:type="spellEnd"/>
      <w:r w:rsidRPr="00083F4D">
        <w:rPr>
          <w:rFonts w:cs="Segoe UI"/>
          <w:color w:val="1D1D1B"/>
          <w:szCs w:val="21"/>
        </w:rPr>
        <w:t xml:space="preserve"> hauora ā-</w:t>
      </w:r>
      <w:proofErr w:type="spellStart"/>
      <w:r w:rsidRPr="00083F4D">
        <w:rPr>
          <w:rFonts w:cs="Segoe UI"/>
          <w:color w:val="1D1D1B"/>
          <w:szCs w:val="21"/>
        </w:rPr>
        <w:t>hāpori</w:t>
      </w:r>
      <w:proofErr w:type="spellEnd"/>
      <w:r w:rsidRPr="00083F4D">
        <w:rPr>
          <w:rFonts w:cs="Segoe UI"/>
          <w:color w:val="1D1D1B"/>
          <w:szCs w:val="21"/>
        </w:rPr>
        <w:t xml:space="preserve"> e tino </w:t>
      </w:r>
      <w:proofErr w:type="spellStart"/>
      <w:r w:rsidRPr="00083F4D">
        <w:rPr>
          <w:rFonts w:cs="Segoe UI"/>
          <w:color w:val="1D1D1B"/>
          <w:szCs w:val="21"/>
        </w:rPr>
        <w:t>whaihua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zCs w:val="21"/>
        </w:rPr>
        <w:t>.</w:t>
      </w:r>
    </w:p>
    <w:p w14:paraId="0DFA28CB" w14:textId="77777777" w:rsidR="00D32E69" w:rsidRPr="00083F4D" w:rsidRDefault="00BA0802" w:rsidP="00743B4C">
      <w:pPr>
        <w:pStyle w:val="ListParagraph"/>
        <w:numPr>
          <w:ilvl w:val="0"/>
          <w:numId w:val="27"/>
        </w:numPr>
        <w:spacing w:before="5" w:line="280" w:lineRule="auto"/>
        <w:ind w:right="14"/>
        <w:rPr>
          <w:rFonts w:cs="Segoe UI"/>
          <w:szCs w:val="21"/>
        </w:rPr>
      </w:pPr>
      <w:r w:rsidRPr="00083F4D">
        <w:rPr>
          <w:rFonts w:cs="Segoe UI"/>
          <w:color w:val="1D1D1B"/>
          <w:szCs w:val="21"/>
        </w:rPr>
        <w:t xml:space="preserve">Me </w:t>
      </w:r>
      <w:proofErr w:type="spellStart"/>
      <w:r w:rsidRPr="00083F4D">
        <w:rPr>
          <w:rFonts w:cs="Segoe UI"/>
          <w:color w:val="1D1D1B"/>
          <w:szCs w:val="21"/>
        </w:rPr>
        <w:t>tuku</w:t>
      </w:r>
      <w:proofErr w:type="spellEnd"/>
      <w:r w:rsidRPr="00083F4D">
        <w:rPr>
          <w:rFonts w:cs="Segoe UI"/>
          <w:color w:val="1D1D1B"/>
          <w:szCs w:val="21"/>
        </w:rPr>
        <w:t xml:space="preserve"> pūtea </w:t>
      </w:r>
      <w:proofErr w:type="spellStart"/>
      <w:r w:rsidRPr="00083F4D">
        <w:rPr>
          <w:rFonts w:cs="Segoe UI"/>
          <w:color w:val="1D1D1B"/>
          <w:szCs w:val="21"/>
        </w:rPr>
        <w:t>haumi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kaupapa </w:t>
      </w:r>
      <w:proofErr w:type="spellStart"/>
      <w:r w:rsidRPr="00083F4D">
        <w:rPr>
          <w:rFonts w:cs="Segoe UI"/>
          <w:color w:val="1D1D1B"/>
          <w:szCs w:val="21"/>
        </w:rPr>
        <w:t>auaha</w:t>
      </w:r>
      <w:proofErr w:type="spellEnd"/>
      <w:r w:rsidRPr="00083F4D">
        <w:rPr>
          <w:rFonts w:cs="Segoe UI"/>
          <w:color w:val="1D1D1B"/>
          <w:szCs w:val="21"/>
        </w:rPr>
        <w:t xml:space="preserve"> e </w:t>
      </w:r>
      <w:proofErr w:type="spellStart"/>
      <w:r w:rsidRPr="00083F4D">
        <w:rPr>
          <w:rFonts w:cs="Segoe UI"/>
          <w:color w:val="1D1D1B"/>
          <w:szCs w:val="21"/>
        </w:rPr>
        <w:t>hāpai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whakatepe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kaipaipa</w:t>
      </w:r>
      <w:proofErr w:type="spellEnd"/>
      <w:r w:rsidRPr="00083F4D">
        <w:rPr>
          <w:rFonts w:cs="Segoe UI"/>
          <w:color w:val="1D1D1B"/>
          <w:szCs w:val="21"/>
        </w:rPr>
        <w:t xml:space="preserve"> me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kaupapa </w:t>
      </w:r>
      <w:proofErr w:type="spellStart"/>
      <w:r w:rsidRPr="00083F4D">
        <w:rPr>
          <w:rFonts w:cs="Segoe UI"/>
          <w:color w:val="1D1D1B"/>
          <w:szCs w:val="21"/>
        </w:rPr>
        <w:t>ārai</w:t>
      </w:r>
      <w:proofErr w:type="spellEnd"/>
      <w:r w:rsidRPr="00083F4D">
        <w:rPr>
          <w:rFonts w:cs="Segoe UI"/>
          <w:color w:val="1D1D1B"/>
          <w:szCs w:val="21"/>
        </w:rPr>
        <w:t xml:space="preserve"> mate </w:t>
      </w:r>
      <w:proofErr w:type="spellStart"/>
      <w:r w:rsidRPr="00083F4D">
        <w:rPr>
          <w:rFonts w:cs="Segoe UI"/>
          <w:color w:val="1D1D1B"/>
          <w:szCs w:val="21"/>
        </w:rPr>
        <w:t>hei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whakapiki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ake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putanga</w:t>
      </w:r>
      <w:proofErr w:type="spellEnd"/>
      <w:r w:rsidRPr="00083F4D">
        <w:rPr>
          <w:rFonts w:cs="Segoe UI"/>
          <w:color w:val="1D1D1B"/>
          <w:szCs w:val="21"/>
        </w:rPr>
        <w:t xml:space="preserve"> hauora o </w:t>
      </w:r>
      <w:proofErr w:type="spellStart"/>
      <w:r w:rsidRPr="00083F4D">
        <w:rPr>
          <w:rFonts w:cs="Segoe UI"/>
          <w:color w:val="1D1D1B"/>
          <w:szCs w:val="21"/>
        </w:rPr>
        <w:t>ngāi</w:t>
      </w:r>
      <w:proofErr w:type="spellEnd"/>
      <w:r w:rsidRPr="00083F4D">
        <w:rPr>
          <w:rFonts w:cs="Segoe UI"/>
          <w:color w:val="1D1D1B"/>
          <w:szCs w:val="21"/>
        </w:rPr>
        <w:t xml:space="preserve"> Māori.</w:t>
      </w:r>
    </w:p>
    <w:p w14:paraId="069D9075" w14:textId="77777777" w:rsidR="005D01DE" w:rsidRPr="00083F4D" w:rsidRDefault="0014201D" w:rsidP="00743B4C">
      <w:pPr>
        <w:pStyle w:val="ListParagraph"/>
        <w:numPr>
          <w:ilvl w:val="0"/>
          <w:numId w:val="27"/>
        </w:numPr>
        <w:spacing w:before="5" w:line="280" w:lineRule="auto"/>
        <w:ind w:right="14"/>
        <w:rPr>
          <w:rFonts w:cs="Segoe UI"/>
          <w:szCs w:val="21"/>
        </w:rPr>
      </w:pPr>
      <w:r w:rsidRPr="00083F4D">
        <w:rPr>
          <w:rFonts w:cs="Segoe UI"/>
          <w:color w:val="1D1D1B"/>
          <w:szCs w:val="21"/>
        </w:rPr>
        <w:t xml:space="preserve">Me </w:t>
      </w:r>
      <w:proofErr w:type="spellStart"/>
      <w:r w:rsidRPr="00083F4D">
        <w:rPr>
          <w:rFonts w:cs="Segoe UI"/>
          <w:color w:val="1D1D1B"/>
          <w:szCs w:val="21"/>
        </w:rPr>
        <w:t>whakahou</w:t>
      </w:r>
      <w:proofErr w:type="spellEnd"/>
      <w:r w:rsidRPr="00083F4D">
        <w:rPr>
          <w:rFonts w:cs="Segoe UI"/>
          <w:color w:val="1D1D1B"/>
          <w:szCs w:val="21"/>
        </w:rPr>
        <w:t xml:space="preserve"> te kaupapa o Well </w:t>
      </w:r>
      <w:r w:rsidRPr="00083F4D">
        <w:rPr>
          <w:rFonts w:cs="Segoe UI"/>
          <w:color w:val="1D1D1B"/>
          <w:spacing w:val="-3"/>
          <w:szCs w:val="21"/>
        </w:rPr>
        <w:t xml:space="preserve">Child </w:t>
      </w:r>
      <w:r w:rsidRPr="00083F4D">
        <w:rPr>
          <w:rFonts w:cs="Segoe UI"/>
          <w:color w:val="1D1D1B"/>
          <w:szCs w:val="21"/>
        </w:rPr>
        <w:t xml:space="preserve">Tamariki Ora </w:t>
      </w:r>
      <w:proofErr w:type="spellStart"/>
      <w:r w:rsidRPr="00083F4D">
        <w:rPr>
          <w:rFonts w:cs="Segoe UI"/>
          <w:color w:val="1D1D1B"/>
          <w:szCs w:val="21"/>
        </w:rPr>
        <w:t>kia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āhei</w:t>
      </w:r>
      <w:proofErr w:type="spellEnd"/>
      <w:r w:rsidRPr="00083F4D">
        <w:rPr>
          <w:rFonts w:cs="Segoe UI"/>
          <w:color w:val="1D1D1B"/>
          <w:szCs w:val="21"/>
        </w:rPr>
        <w:t xml:space="preserve"> te katoa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</w:t>
      </w:r>
      <w:r w:rsidR="005D01DE"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uru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atu</w:t>
      </w:r>
      <w:proofErr w:type="spellEnd"/>
      <w:r w:rsidRPr="00083F4D">
        <w:rPr>
          <w:rFonts w:cs="Segoe UI"/>
          <w:color w:val="1D1D1B"/>
          <w:szCs w:val="21"/>
        </w:rPr>
        <w:t xml:space="preserve">, me </w:t>
      </w:r>
      <w:proofErr w:type="spellStart"/>
      <w:r w:rsidRPr="00083F4D">
        <w:rPr>
          <w:rFonts w:cs="Segoe UI"/>
          <w:color w:val="1D1D1B"/>
          <w:szCs w:val="21"/>
        </w:rPr>
        <w:t>whakaū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hoki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kia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pai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ake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putanga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mā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tamariki me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whānau Māori.</w:t>
      </w:r>
    </w:p>
    <w:p w14:paraId="0775D6EB" w14:textId="3F143E0F" w:rsidR="006A2A7F" w:rsidRPr="00083F4D" w:rsidRDefault="006A2A7F" w:rsidP="00743B4C">
      <w:pPr>
        <w:pStyle w:val="ListParagraph"/>
        <w:numPr>
          <w:ilvl w:val="0"/>
          <w:numId w:val="27"/>
        </w:numPr>
        <w:spacing w:before="5" w:line="280" w:lineRule="auto"/>
        <w:ind w:right="14"/>
        <w:rPr>
          <w:rFonts w:cs="Segoe UI"/>
          <w:szCs w:val="21"/>
        </w:rPr>
      </w:pPr>
      <w:r w:rsidRPr="00083F4D">
        <w:rPr>
          <w:rFonts w:cs="Segoe UI"/>
          <w:color w:val="1D1D1B"/>
          <w:szCs w:val="21"/>
        </w:rPr>
        <w:t xml:space="preserve">Me </w:t>
      </w:r>
      <w:proofErr w:type="spellStart"/>
      <w:r w:rsidRPr="00083F4D">
        <w:rPr>
          <w:rFonts w:cs="Segoe UI"/>
          <w:color w:val="1D1D1B"/>
          <w:szCs w:val="21"/>
        </w:rPr>
        <w:t>tuku</w:t>
      </w:r>
      <w:proofErr w:type="spellEnd"/>
      <w:r w:rsidRPr="00083F4D">
        <w:rPr>
          <w:rFonts w:cs="Segoe UI"/>
          <w:color w:val="1D1D1B"/>
          <w:szCs w:val="21"/>
        </w:rPr>
        <w:t xml:space="preserve"> pūtea </w:t>
      </w:r>
      <w:proofErr w:type="spellStart"/>
      <w:r w:rsidRPr="00083F4D">
        <w:rPr>
          <w:rFonts w:cs="Segoe UI"/>
          <w:color w:val="1D1D1B"/>
          <w:szCs w:val="21"/>
        </w:rPr>
        <w:t>haumi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tipu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ake</w:t>
      </w:r>
      <w:proofErr w:type="spellEnd"/>
      <w:r w:rsidRPr="00083F4D">
        <w:rPr>
          <w:rFonts w:cs="Segoe UI"/>
          <w:color w:val="1D1D1B"/>
          <w:szCs w:val="21"/>
        </w:rPr>
        <w:t xml:space="preserve"> te </w:t>
      </w:r>
      <w:proofErr w:type="spellStart"/>
      <w:r w:rsidRPr="00083F4D">
        <w:rPr>
          <w:rFonts w:cs="Segoe UI"/>
          <w:color w:val="1D1D1B"/>
          <w:szCs w:val="21"/>
        </w:rPr>
        <w:t>āhei</w:t>
      </w:r>
      <w:proofErr w:type="spellEnd"/>
      <w:r w:rsidRPr="00083F4D">
        <w:rPr>
          <w:rFonts w:cs="Segoe UI"/>
          <w:color w:val="1D1D1B"/>
          <w:szCs w:val="21"/>
        </w:rPr>
        <w:t xml:space="preserve"> o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iwi me te </w:t>
      </w:r>
      <w:proofErr w:type="spellStart"/>
      <w:r w:rsidRPr="00083F4D">
        <w:rPr>
          <w:rFonts w:cs="Segoe UI"/>
          <w:color w:val="1D1D1B"/>
          <w:szCs w:val="21"/>
        </w:rPr>
        <w:t>rāngai</w:t>
      </w:r>
      <w:proofErr w:type="spellEnd"/>
      <w:r w:rsidRPr="00083F4D">
        <w:rPr>
          <w:rFonts w:cs="Segoe UI"/>
          <w:color w:val="1D1D1B"/>
          <w:szCs w:val="21"/>
        </w:rPr>
        <w:t xml:space="preserve"> hauora Māori</w:t>
      </w:r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te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tuku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i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ratonga</w:t>
      </w:r>
      <w:proofErr w:type="spellEnd"/>
      <w:r w:rsidRPr="00083F4D">
        <w:rPr>
          <w:rFonts w:cs="Segoe UI"/>
          <w:color w:val="1D1D1B"/>
          <w:spacing w:val="-4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e</w:t>
      </w:r>
      <w:r w:rsidRPr="00083F4D">
        <w:rPr>
          <w:rFonts w:cs="Segoe UI"/>
          <w:color w:val="1D1D1B"/>
          <w:spacing w:val="-4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arotahi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ana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ki</w:t>
      </w:r>
      <w:proofErr w:type="spellEnd"/>
      <w:r w:rsidRPr="00083F4D">
        <w:rPr>
          <w:rFonts w:cs="Segoe UI"/>
          <w:color w:val="1D1D1B"/>
          <w:szCs w:val="21"/>
        </w:rPr>
        <w:t xml:space="preserve"> te whānau me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kaupapa Māori, </w:t>
      </w:r>
      <w:proofErr w:type="spellStart"/>
      <w:r w:rsidRPr="00083F4D">
        <w:rPr>
          <w:rFonts w:cs="Segoe UI"/>
          <w:color w:val="1D1D1B"/>
          <w:szCs w:val="21"/>
        </w:rPr>
        <w:t>kia</w:t>
      </w:r>
      <w:proofErr w:type="spellEnd"/>
      <w:r w:rsidRPr="00083F4D">
        <w:rPr>
          <w:rFonts w:cs="Segoe UI"/>
          <w:color w:val="1D1D1B"/>
          <w:szCs w:val="21"/>
        </w:rPr>
        <w:t xml:space="preserve"> hauora, </w:t>
      </w:r>
      <w:proofErr w:type="spellStart"/>
      <w:r w:rsidRPr="00083F4D">
        <w:rPr>
          <w:rFonts w:cs="Segoe UI"/>
          <w:color w:val="1D1D1B"/>
          <w:szCs w:val="21"/>
        </w:rPr>
        <w:t>kia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whai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tuituinga</w:t>
      </w:r>
      <w:proofErr w:type="spellEnd"/>
      <w:r w:rsidRPr="00083F4D">
        <w:rPr>
          <w:rFonts w:cs="Segoe UI"/>
          <w:color w:val="1D1D1B"/>
          <w:szCs w:val="21"/>
        </w:rPr>
        <w:t xml:space="preserve">, </w:t>
      </w:r>
      <w:proofErr w:type="spellStart"/>
      <w:r w:rsidRPr="00083F4D">
        <w:rPr>
          <w:rFonts w:cs="Segoe UI"/>
          <w:color w:val="1D1D1B"/>
          <w:szCs w:val="21"/>
        </w:rPr>
        <w:t>kia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tautokona</w:t>
      </w:r>
      <w:proofErr w:type="spellEnd"/>
      <w:r w:rsidRPr="00083F4D">
        <w:rPr>
          <w:rFonts w:cs="Segoe UI"/>
          <w:color w:val="1D1D1B"/>
          <w:szCs w:val="21"/>
        </w:rPr>
        <w:t xml:space="preserve"> </w:t>
      </w:r>
      <w:proofErr w:type="spellStart"/>
      <w:r w:rsidRPr="00083F4D">
        <w:rPr>
          <w:rFonts w:cs="Segoe UI"/>
          <w:color w:val="1D1D1B"/>
          <w:szCs w:val="21"/>
        </w:rPr>
        <w:t>ngā</w:t>
      </w:r>
      <w:proofErr w:type="spellEnd"/>
      <w:r w:rsidRPr="00083F4D">
        <w:rPr>
          <w:rFonts w:cs="Segoe UI"/>
          <w:color w:val="1D1D1B"/>
          <w:szCs w:val="21"/>
        </w:rPr>
        <w:t xml:space="preserve"> mahi </w:t>
      </w:r>
      <w:proofErr w:type="spellStart"/>
      <w:r w:rsidRPr="00083F4D">
        <w:rPr>
          <w:rFonts w:cs="Segoe UI"/>
          <w:color w:val="1D1D1B"/>
          <w:szCs w:val="21"/>
        </w:rPr>
        <w:t>tiaki</w:t>
      </w:r>
      <w:proofErr w:type="spellEnd"/>
      <w:r w:rsidRPr="00083F4D">
        <w:rPr>
          <w:rFonts w:cs="Segoe UI"/>
          <w:color w:val="1D1D1B"/>
          <w:szCs w:val="21"/>
        </w:rPr>
        <w:t xml:space="preserve"> tangata me te </w:t>
      </w:r>
      <w:proofErr w:type="spellStart"/>
      <w:r w:rsidRPr="00083F4D">
        <w:rPr>
          <w:rFonts w:cs="Segoe UI"/>
          <w:color w:val="1D1D1B"/>
          <w:szCs w:val="21"/>
        </w:rPr>
        <w:t>hunga</w:t>
      </w:r>
      <w:proofErr w:type="spellEnd"/>
      <w:r w:rsidRPr="00083F4D">
        <w:rPr>
          <w:rFonts w:cs="Segoe UI"/>
          <w:color w:val="1D1D1B"/>
          <w:spacing w:val="-5"/>
          <w:szCs w:val="21"/>
        </w:rPr>
        <w:t xml:space="preserve"> </w:t>
      </w:r>
      <w:r w:rsidRPr="00083F4D">
        <w:rPr>
          <w:rFonts w:cs="Segoe UI"/>
          <w:color w:val="1D1D1B"/>
          <w:szCs w:val="21"/>
        </w:rPr>
        <w:t>whaikaha.</w:t>
      </w:r>
    </w:p>
    <w:p w14:paraId="6A310FE9" w14:textId="773C3AA1" w:rsidR="00804498" w:rsidRDefault="00804498" w:rsidP="00804498">
      <w:pPr>
        <w:spacing w:before="80" w:after="80"/>
      </w:pPr>
    </w:p>
    <w:p w14:paraId="5CA21C49" w14:textId="04141794" w:rsidR="00804498" w:rsidRDefault="005D01DE" w:rsidP="005D01DE">
      <w:pPr>
        <w:pStyle w:val="Heading4"/>
      </w:pPr>
      <w:r>
        <w:t xml:space="preserve">He aha te take he </w:t>
      </w:r>
      <w:proofErr w:type="spellStart"/>
      <w:r>
        <w:t>mea</w:t>
      </w:r>
      <w:proofErr w:type="spellEnd"/>
      <w:r>
        <w:t xml:space="preserve"> </w:t>
      </w:r>
      <w:proofErr w:type="spellStart"/>
      <w:r>
        <w:t>nui</w:t>
      </w:r>
      <w:proofErr w:type="spellEnd"/>
      <w:r>
        <w:t xml:space="preserve">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>
        <w:t>?</w:t>
      </w:r>
    </w:p>
    <w:p w14:paraId="41B1A17F" w14:textId="77777777" w:rsidR="00ED0B5E" w:rsidRDefault="00ED0B5E" w:rsidP="00ED0B5E">
      <w:pPr>
        <w:pStyle w:val="BodyText"/>
        <w:spacing w:before="215" w:line="288" w:lineRule="auto"/>
        <w:ind w:left="29" w:right="51" w:hanging="4"/>
      </w:pPr>
      <w:r>
        <w:rPr>
          <w:color w:val="1D1D1B"/>
        </w:rPr>
        <w:t xml:space="preserve">Ka </w:t>
      </w:r>
      <w:proofErr w:type="spellStart"/>
      <w:r>
        <w:rPr>
          <w:color w:val="1D1D1B"/>
        </w:rPr>
        <w:t>whakatūria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kaupapa e </w:t>
      </w:r>
      <w:proofErr w:type="spellStart"/>
      <w:r>
        <w:rPr>
          <w:color w:val="1D1D1B"/>
        </w:rPr>
        <w:t>tuku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hauora e te Māori,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Māori,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ō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hapori. He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tikanga Māori, 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tangata,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hauora o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lastRenderedPageBreak/>
        <w:t>kawenga</w:t>
      </w:r>
      <w:proofErr w:type="spellEnd"/>
      <w:r>
        <w:rPr>
          <w:color w:val="1D1D1B"/>
        </w:rPr>
        <w:t xml:space="preserve"> a te </w:t>
      </w:r>
      <w:proofErr w:type="spellStart"/>
      <w:r>
        <w:rPr>
          <w:color w:val="1D1D1B"/>
        </w:rPr>
        <w:t>Karauna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Tiriti. Me </w:t>
      </w:r>
      <w:proofErr w:type="spellStart"/>
      <w:r>
        <w:rPr>
          <w:color w:val="1D1D1B"/>
        </w:rPr>
        <w:t>pono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kaiwhakarato</w:t>
      </w:r>
      <w:proofErr w:type="spellEnd"/>
      <w:r>
        <w:rPr>
          <w:color w:val="1D1D1B"/>
        </w:rPr>
        <w:t xml:space="preserve"> Māori, me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tuku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tikanga Māori,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kapi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</w:p>
    <w:p w14:paraId="0950652F" w14:textId="2EA795D2" w:rsidR="00ED0B5E" w:rsidRDefault="00ED0B5E" w:rsidP="00ED0B5E">
      <w:pPr>
        <w:pStyle w:val="BodyText"/>
        <w:spacing w:line="288" w:lineRule="auto"/>
        <w:ind w:left="29" w:right="220"/>
      </w:pPr>
      <w:r>
        <w:rPr>
          <w:color w:val="1D1D1B"/>
        </w:rPr>
        <w:t xml:space="preserve">te </w:t>
      </w:r>
      <w:proofErr w:type="spellStart"/>
      <w:r>
        <w:rPr>
          <w:color w:val="1D1D1B"/>
        </w:rPr>
        <w:t>whānuitanga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te hauora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hononga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. Me mahi </w:t>
      </w:r>
      <w:proofErr w:type="spellStart"/>
      <w:r>
        <w:rPr>
          <w:color w:val="1D1D1B"/>
        </w:rPr>
        <w:t>ngātahi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whānau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mahi,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tūtohu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 xml:space="preserve"> o te hauora,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roanga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o te tangata,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tini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tāmi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hauora o te Māori.</w:t>
      </w:r>
    </w:p>
    <w:p w14:paraId="6C46794A" w14:textId="77777777" w:rsidR="00ED0B5E" w:rsidRDefault="00ED0B5E" w:rsidP="00ED0B5E">
      <w:pPr>
        <w:pStyle w:val="BodyText"/>
        <w:spacing w:before="95" w:line="288" w:lineRule="auto"/>
        <w:ind w:left="26" w:right="14"/>
      </w:pP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tuku</w:t>
      </w:r>
      <w:proofErr w:type="spellEnd"/>
      <w:r>
        <w:rPr>
          <w:color w:val="1D1D1B"/>
        </w:rPr>
        <w:t xml:space="preserve"> pūtea </w:t>
      </w:r>
      <w:proofErr w:type="spellStart"/>
      <w:r>
        <w:rPr>
          <w:color w:val="1D1D1B"/>
        </w:rPr>
        <w:t>haumi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hora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Māori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arotahi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whānau, ka </w:t>
      </w:r>
      <w:proofErr w:type="spellStart"/>
      <w:r>
        <w:rPr>
          <w:color w:val="1D1D1B"/>
        </w:rPr>
        <w:t>tipu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te hauora me 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haukotia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take </w:t>
      </w:r>
      <w:proofErr w:type="spellStart"/>
      <w:r>
        <w:rPr>
          <w:color w:val="1D1D1B"/>
        </w:rPr>
        <w:t>tautika</w:t>
      </w:r>
      <w:proofErr w:type="spellEnd"/>
      <w:r>
        <w:rPr>
          <w:color w:val="1D1D1B"/>
        </w:rPr>
        <w:t xml:space="preserve">-kore e </w:t>
      </w:r>
      <w:proofErr w:type="spellStart"/>
      <w:r>
        <w:rPr>
          <w:color w:val="1D1D1B"/>
        </w:rPr>
        <w:t>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roa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hauora o te tangata.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kōtui</w:t>
      </w:r>
      <w:proofErr w:type="spellEnd"/>
      <w:r>
        <w:rPr>
          <w:color w:val="1D1D1B"/>
        </w:rPr>
        <w:t xml:space="preserve">, 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whānuitanga</w:t>
      </w:r>
      <w:proofErr w:type="spellEnd"/>
      <w:r>
        <w:rPr>
          <w:color w:val="1D1D1B"/>
        </w:rPr>
        <w:t xml:space="preserve"> o te hauora, ka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mateā</w:t>
      </w:r>
      <w:proofErr w:type="spellEnd"/>
      <w:r>
        <w:rPr>
          <w:color w:val="1D1D1B"/>
        </w:rPr>
        <w:t xml:space="preserve"> o te Māori me ō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whānau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pūtake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tino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ao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</w:t>
      </w:r>
    </w:p>
    <w:p w14:paraId="5472015E" w14:textId="76FB9430" w:rsidR="00ED0B5E" w:rsidRDefault="00ED0B5E" w:rsidP="00ED0B5E">
      <w:pPr>
        <w:pStyle w:val="BodyText"/>
        <w:spacing w:before="95" w:line="288" w:lineRule="auto"/>
        <w:ind w:left="21" w:right="17" w:firstLine="4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tino mahi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1: me </w:t>
      </w:r>
      <w:proofErr w:type="spellStart"/>
      <w:r>
        <w:rPr>
          <w:color w:val="1D1D1B"/>
        </w:rPr>
        <w:t>tū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hapū,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hapori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4"/>
        </w:rPr>
        <w:t>runga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mana motuhake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2"/>
        </w:rPr>
        <w:t xml:space="preserve"> </w:t>
      </w:r>
      <w:r>
        <w:rPr>
          <w:color w:val="1D1D1B"/>
        </w:rPr>
        <w:t xml:space="preserve">hauora me </w:t>
      </w:r>
      <w:proofErr w:type="spellStart"/>
      <w:r>
        <w:rPr>
          <w:color w:val="1D1D1B"/>
        </w:rPr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, 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2: he </w:t>
      </w:r>
      <w:proofErr w:type="spellStart"/>
      <w:r>
        <w:rPr>
          <w:color w:val="1D1D1B"/>
        </w:rPr>
        <w:t>tautika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pūmau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whiwhi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, me 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4: me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wāhi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whakamarumaru</w:t>
      </w:r>
      <w:proofErr w:type="spellEnd"/>
      <w:r>
        <w:rPr>
          <w:color w:val="1D1D1B"/>
        </w:rPr>
        <w:t xml:space="preserve"> te mātauranga Māori </w:t>
      </w:r>
      <w:proofErr w:type="spellStart"/>
      <w:r>
        <w:rPr>
          <w:color w:val="1D1D1B"/>
        </w:rPr>
        <w:t>huri</w:t>
      </w:r>
      <w:proofErr w:type="spellEnd"/>
      <w:r>
        <w:rPr>
          <w:color w:val="1D1D1B"/>
        </w:rPr>
        <w:t xml:space="preserve"> noa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</w:t>
      </w:r>
    </w:p>
    <w:p w14:paraId="084822C1" w14:textId="29A0957E" w:rsidR="00F3151E" w:rsidRPr="003424A3" w:rsidRDefault="00ED0B5E" w:rsidP="00663852">
      <w:pPr>
        <w:pStyle w:val="Heading4"/>
      </w:pPr>
      <w:r>
        <w:rPr>
          <w:rFonts w:eastAsiaTheme="minorHAnsi"/>
        </w:rPr>
        <w:t xml:space="preserve">He aha </w:t>
      </w:r>
      <w:proofErr w:type="spellStart"/>
      <w:r>
        <w:rPr>
          <w:rFonts w:eastAsiaTheme="minorHAnsi"/>
        </w:rPr>
        <w:t>rā</w:t>
      </w:r>
      <w:proofErr w:type="spellEnd"/>
      <w:r>
        <w:rPr>
          <w:rFonts w:eastAsiaTheme="minorHAnsi"/>
        </w:rPr>
        <w:t xml:space="preserve"> te </w:t>
      </w:r>
      <w:proofErr w:type="spellStart"/>
      <w:r>
        <w:rPr>
          <w:rFonts w:eastAsiaTheme="minorHAnsi"/>
        </w:rPr>
        <w:t>whakatinanatanga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mai</w:t>
      </w:r>
      <w:proofErr w:type="spellEnd"/>
      <w:r>
        <w:rPr>
          <w:rFonts w:eastAsiaTheme="minorHAnsi"/>
        </w:rPr>
        <w:t xml:space="preserve"> o </w:t>
      </w:r>
      <w:proofErr w:type="spellStart"/>
      <w:r>
        <w:rPr>
          <w:rFonts w:eastAsiaTheme="minorHAnsi"/>
        </w:rPr>
        <w:t>tēnei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whāinga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tōmua</w:t>
      </w:r>
      <w:proofErr w:type="spellEnd"/>
      <w:r w:rsidR="00F3151E" w:rsidRPr="003424A3">
        <w:t>?</w:t>
      </w:r>
    </w:p>
    <w:p w14:paraId="2D0C701F" w14:textId="2C70FD95" w:rsidR="00D11D22" w:rsidRDefault="00E55718" w:rsidP="00D11D22">
      <w:pPr>
        <w:pStyle w:val="BodyText"/>
        <w:spacing w:before="175" w:line="288" w:lineRule="auto"/>
        <w:ind w:left="28" w:right="303" w:hanging="3"/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00FE372" wp14:editId="0CC368D8">
            <wp:simplePos x="0" y="0"/>
            <wp:positionH relativeFrom="page">
              <wp:posOffset>5061049</wp:posOffset>
            </wp:positionH>
            <wp:positionV relativeFrom="paragraph">
              <wp:posOffset>40830</wp:posOffset>
            </wp:positionV>
            <wp:extent cx="2093595" cy="4490085"/>
            <wp:effectExtent l="0" t="0" r="1905" b="5715"/>
            <wp:wrapTight wrapText="bothSides">
              <wp:wrapPolygon edited="0">
                <wp:start x="0" y="0"/>
                <wp:lineTo x="0" y="21536"/>
                <wp:lineTo x="21423" y="21536"/>
                <wp:lineTo x="21423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D22">
        <w:rPr>
          <w:color w:val="1D1D1B"/>
        </w:rPr>
        <w:t xml:space="preserve">E </w:t>
      </w:r>
      <w:proofErr w:type="spellStart"/>
      <w:r w:rsidR="00D11D22">
        <w:rPr>
          <w:color w:val="1D1D1B"/>
        </w:rPr>
        <w:t>whiwi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ana</w:t>
      </w:r>
      <w:proofErr w:type="spellEnd"/>
      <w:r w:rsidR="00D11D22">
        <w:rPr>
          <w:color w:val="1D1D1B"/>
        </w:rPr>
        <w:t xml:space="preserve"> </w:t>
      </w:r>
      <w:r w:rsidR="00D11D22">
        <w:rPr>
          <w:color w:val="1D1D1B"/>
          <w:spacing w:val="-3"/>
        </w:rPr>
        <w:t xml:space="preserve">te </w:t>
      </w:r>
      <w:proofErr w:type="spellStart"/>
      <w:r w:rsidR="00D11D22">
        <w:rPr>
          <w:color w:val="1D1D1B"/>
        </w:rPr>
        <w:t>rāngai</w:t>
      </w:r>
      <w:proofErr w:type="spellEnd"/>
      <w:r w:rsidR="00D11D22">
        <w:rPr>
          <w:color w:val="1D1D1B"/>
        </w:rPr>
        <w:t xml:space="preserve"> hauora Māori me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hapori Māori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  <w:spacing w:val="-3"/>
        </w:rPr>
        <w:t>tautoko</w:t>
      </w:r>
      <w:proofErr w:type="spellEnd"/>
      <w:r w:rsidR="00D11D22">
        <w:rPr>
          <w:color w:val="1D1D1B"/>
          <w:spacing w:val="-3"/>
        </w:rPr>
        <w:t xml:space="preserve"> </w:t>
      </w:r>
      <w:proofErr w:type="spellStart"/>
      <w:r w:rsidR="00D11D22">
        <w:rPr>
          <w:color w:val="1D1D1B"/>
        </w:rPr>
        <w:t>tōtika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ki</w:t>
      </w:r>
      <w:proofErr w:type="spellEnd"/>
      <w:r w:rsidR="00D11D22">
        <w:rPr>
          <w:color w:val="1D1D1B"/>
        </w:rPr>
        <w:t xml:space="preserve"> </w:t>
      </w:r>
      <w:r w:rsidR="00D11D22">
        <w:rPr>
          <w:color w:val="1D1D1B"/>
          <w:spacing w:val="-3"/>
        </w:rPr>
        <w:t xml:space="preserve">te </w:t>
      </w:r>
      <w:proofErr w:type="spellStart"/>
      <w:r w:rsidR="00D11D22">
        <w:rPr>
          <w:color w:val="1D1D1B"/>
        </w:rPr>
        <w:t>tuku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atu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ratonga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whai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kounga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mō</w:t>
      </w:r>
      <w:proofErr w:type="spellEnd"/>
      <w:r w:rsidR="00D11D22">
        <w:rPr>
          <w:color w:val="1D1D1B"/>
        </w:rPr>
        <w:t xml:space="preserve"> </w:t>
      </w:r>
      <w:r w:rsidR="00D11D22">
        <w:rPr>
          <w:color w:val="1D1D1B"/>
          <w:spacing w:val="-3"/>
        </w:rPr>
        <w:t xml:space="preserve">te </w:t>
      </w:r>
      <w:r w:rsidR="00D11D22">
        <w:rPr>
          <w:color w:val="1D1D1B"/>
        </w:rPr>
        <w:t xml:space="preserve">hauora me </w:t>
      </w:r>
      <w:r w:rsidR="00D11D22">
        <w:rPr>
          <w:color w:val="1D1D1B"/>
          <w:spacing w:val="-3"/>
        </w:rPr>
        <w:t xml:space="preserve">te </w:t>
      </w:r>
      <w:proofErr w:type="spellStart"/>
      <w:r w:rsidR="00D11D22">
        <w:rPr>
          <w:color w:val="1D1D1B"/>
        </w:rPr>
        <w:t>hunga</w:t>
      </w:r>
      <w:proofErr w:type="spellEnd"/>
      <w:r w:rsidR="00D11D22">
        <w:rPr>
          <w:color w:val="1D1D1B"/>
        </w:rPr>
        <w:t xml:space="preserve"> whaikaha, e </w:t>
      </w:r>
      <w:proofErr w:type="spellStart"/>
      <w:r w:rsidR="00D11D22">
        <w:rPr>
          <w:color w:val="1D1D1B"/>
        </w:rPr>
        <w:t>whai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ana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</w:rPr>
        <w:t xml:space="preserve"> ā </w:t>
      </w:r>
      <w:proofErr w:type="spellStart"/>
      <w:r w:rsidR="00D11D22">
        <w:rPr>
          <w:color w:val="1D1D1B"/>
          <w:spacing w:val="-4"/>
        </w:rPr>
        <w:t>rātou</w:t>
      </w:r>
      <w:proofErr w:type="spellEnd"/>
      <w:r w:rsidR="00D11D22">
        <w:rPr>
          <w:color w:val="1D1D1B"/>
          <w:spacing w:val="-4"/>
        </w:rPr>
        <w:t xml:space="preserve"> </w:t>
      </w:r>
      <w:r w:rsidR="00D11D22">
        <w:rPr>
          <w:color w:val="1D1D1B"/>
        </w:rPr>
        <w:t xml:space="preserve">tikanga </w:t>
      </w:r>
      <w:proofErr w:type="spellStart"/>
      <w:r w:rsidR="00D11D22">
        <w:rPr>
          <w:color w:val="1D1D1B"/>
        </w:rPr>
        <w:t>tuku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iho</w:t>
      </w:r>
      <w:proofErr w:type="spellEnd"/>
      <w:r w:rsidR="00D11D22">
        <w:rPr>
          <w:color w:val="1D1D1B"/>
        </w:rPr>
        <w:t xml:space="preserve">;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</w:rPr>
        <w:t xml:space="preserve"> ō </w:t>
      </w:r>
      <w:proofErr w:type="spellStart"/>
      <w:r w:rsidR="00D11D22">
        <w:rPr>
          <w:color w:val="1D1D1B"/>
          <w:spacing w:val="-4"/>
        </w:rPr>
        <w:t>rātou</w:t>
      </w:r>
      <w:proofErr w:type="spellEnd"/>
      <w:r w:rsidR="00D11D22">
        <w:rPr>
          <w:color w:val="1D1D1B"/>
          <w:spacing w:val="-4"/>
        </w:rPr>
        <w:t xml:space="preserve"> </w:t>
      </w:r>
      <w:proofErr w:type="spellStart"/>
      <w:r w:rsidR="00D11D22">
        <w:rPr>
          <w:color w:val="1D1D1B"/>
        </w:rPr>
        <w:t>mōhiotanga</w:t>
      </w:r>
      <w:proofErr w:type="spellEnd"/>
      <w:r w:rsidR="00D11D22">
        <w:rPr>
          <w:color w:val="1D1D1B"/>
        </w:rPr>
        <w:t xml:space="preserve">,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</w:rPr>
        <w:t xml:space="preserve"> ā </w:t>
      </w:r>
      <w:proofErr w:type="spellStart"/>
      <w:r w:rsidR="00D11D22">
        <w:rPr>
          <w:color w:val="1D1D1B"/>
          <w:spacing w:val="-4"/>
        </w:rPr>
        <w:t>rātou</w:t>
      </w:r>
      <w:proofErr w:type="spellEnd"/>
      <w:r w:rsidR="00D11D22">
        <w:rPr>
          <w:color w:val="1D1D1B"/>
          <w:spacing w:val="-4"/>
        </w:rPr>
        <w:t xml:space="preserve"> </w:t>
      </w:r>
      <w:r w:rsidR="00D11D22">
        <w:rPr>
          <w:color w:val="1D1D1B"/>
        </w:rPr>
        <w:t xml:space="preserve">mahi,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  <w:spacing w:val="-3"/>
        </w:rPr>
        <w:t>tō</w:t>
      </w:r>
      <w:proofErr w:type="spellEnd"/>
      <w:r w:rsidR="00D11D22">
        <w:rPr>
          <w:color w:val="1D1D1B"/>
          <w:spacing w:val="-3"/>
        </w:rPr>
        <w:t xml:space="preserve"> </w:t>
      </w:r>
      <w:proofErr w:type="spellStart"/>
      <w:r w:rsidR="00D11D22">
        <w:rPr>
          <w:color w:val="1D1D1B"/>
          <w:spacing w:val="-4"/>
        </w:rPr>
        <w:t>rātou</w:t>
      </w:r>
      <w:proofErr w:type="spellEnd"/>
      <w:r w:rsidR="00D11D22">
        <w:rPr>
          <w:color w:val="1D1D1B"/>
          <w:spacing w:val="-4"/>
        </w:rPr>
        <w:t xml:space="preserve"> </w:t>
      </w:r>
      <w:r w:rsidR="00D11D22">
        <w:rPr>
          <w:color w:val="1D1D1B"/>
        </w:rPr>
        <w:t xml:space="preserve">mana Māori; me </w:t>
      </w:r>
      <w:proofErr w:type="spellStart"/>
      <w:r w:rsidR="00D11D22">
        <w:rPr>
          <w:color w:val="1D1D1B"/>
          <w:spacing w:val="-3"/>
        </w:rPr>
        <w:t>tō</w:t>
      </w:r>
      <w:proofErr w:type="spellEnd"/>
      <w:r w:rsidR="00D11D22">
        <w:rPr>
          <w:color w:val="1D1D1B"/>
          <w:spacing w:val="-3"/>
        </w:rPr>
        <w:t xml:space="preserve"> </w:t>
      </w:r>
      <w:proofErr w:type="spellStart"/>
      <w:r w:rsidR="00D11D22">
        <w:rPr>
          <w:color w:val="1D1D1B"/>
          <w:spacing w:val="-4"/>
        </w:rPr>
        <w:t>rātou</w:t>
      </w:r>
      <w:proofErr w:type="spellEnd"/>
      <w:r w:rsidR="00D11D22">
        <w:rPr>
          <w:color w:val="1D1D1B"/>
          <w:spacing w:val="-4"/>
        </w:rPr>
        <w:t xml:space="preserve"> </w:t>
      </w:r>
      <w:proofErr w:type="spellStart"/>
      <w:r w:rsidR="00D11D22">
        <w:rPr>
          <w:color w:val="1D1D1B"/>
        </w:rPr>
        <w:t>tirohanga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ki</w:t>
      </w:r>
      <w:proofErr w:type="spellEnd"/>
      <w:r w:rsidR="00D11D22">
        <w:rPr>
          <w:color w:val="1D1D1B"/>
        </w:rPr>
        <w:t xml:space="preserve"> </w:t>
      </w:r>
      <w:r w:rsidR="00D11D22">
        <w:rPr>
          <w:color w:val="1D1D1B"/>
          <w:spacing w:val="-3"/>
        </w:rPr>
        <w:t xml:space="preserve">te </w:t>
      </w:r>
      <w:r w:rsidR="00D11D22">
        <w:rPr>
          <w:color w:val="1D1D1B"/>
        </w:rPr>
        <w:t xml:space="preserve">ao. </w:t>
      </w:r>
      <w:proofErr w:type="spellStart"/>
      <w:r w:rsidR="00D11D22">
        <w:rPr>
          <w:color w:val="1D1D1B"/>
        </w:rPr>
        <w:t>Mā</w:t>
      </w:r>
      <w:proofErr w:type="spellEnd"/>
      <w:r w:rsidR="00D11D22">
        <w:rPr>
          <w:color w:val="1D1D1B"/>
        </w:rPr>
        <w:t xml:space="preserve"> </w:t>
      </w:r>
      <w:r w:rsidR="00D11D22">
        <w:rPr>
          <w:color w:val="1D1D1B"/>
          <w:spacing w:val="-3"/>
        </w:rPr>
        <w:t xml:space="preserve">te </w:t>
      </w:r>
      <w:proofErr w:type="spellStart"/>
      <w:r w:rsidR="00D11D22">
        <w:rPr>
          <w:color w:val="1D1D1B"/>
        </w:rPr>
        <w:t>whakawhiwhinga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tōtika</w:t>
      </w:r>
      <w:proofErr w:type="spellEnd"/>
      <w:r w:rsidR="00D11D22">
        <w:rPr>
          <w:color w:val="1D1D1B"/>
        </w:rPr>
        <w:t xml:space="preserve"> o </w:t>
      </w:r>
      <w:r w:rsidR="00D11D22">
        <w:rPr>
          <w:color w:val="1D1D1B"/>
          <w:spacing w:val="-3"/>
        </w:rPr>
        <w:t xml:space="preserve">te pūtea </w:t>
      </w:r>
      <w:proofErr w:type="spellStart"/>
      <w:r w:rsidR="00D11D22">
        <w:rPr>
          <w:color w:val="1D1D1B"/>
        </w:rPr>
        <w:t>ki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whare</w:t>
      </w:r>
      <w:proofErr w:type="spellEnd"/>
      <w:r w:rsidR="00D11D22">
        <w:rPr>
          <w:color w:val="1D1D1B"/>
        </w:rPr>
        <w:t xml:space="preserve"> whakahaere hauora Māori, ka </w:t>
      </w:r>
      <w:proofErr w:type="spellStart"/>
      <w:r w:rsidR="00D11D22">
        <w:rPr>
          <w:color w:val="1D1D1B"/>
        </w:rPr>
        <w:t>poipoia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mahi </w:t>
      </w:r>
      <w:proofErr w:type="spellStart"/>
      <w:r w:rsidR="00D11D22">
        <w:rPr>
          <w:color w:val="1D1D1B"/>
        </w:rPr>
        <w:t>auaha</w:t>
      </w:r>
      <w:proofErr w:type="spellEnd"/>
      <w:r w:rsidR="00D11D22">
        <w:rPr>
          <w:color w:val="1D1D1B"/>
        </w:rPr>
        <w:t xml:space="preserve">, ka </w:t>
      </w:r>
      <w:proofErr w:type="spellStart"/>
      <w:r w:rsidR="00D11D22">
        <w:rPr>
          <w:color w:val="1D1D1B"/>
        </w:rPr>
        <w:t>hua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mai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otinga</w:t>
      </w:r>
      <w:proofErr w:type="spellEnd"/>
      <w:r w:rsidR="00D11D22">
        <w:rPr>
          <w:color w:val="1D1D1B"/>
        </w:rPr>
        <w:t xml:space="preserve"> kaupapa Māori e </w:t>
      </w:r>
      <w:proofErr w:type="spellStart"/>
      <w:r w:rsidR="00D11D22">
        <w:rPr>
          <w:color w:val="1D1D1B"/>
        </w:rPr>
        <w:t>arahina</w:t>
      </w:r>
      <w:proofErr w:type="spellEnd"/>
      <w:r w:rsidR="00D11D22">
        <w:rPr>
          <w:color w:val="1D1D1B"/>
          <w:spacing w:val="-25"/>
        </w:rPr>
        <w:t xml:space="preserve"> </w:t>
      </w:r>
      <w:proofErr w:type="spellStart"/>
      <w:r w:rsidR="00D11D22">
        <w:rPr>
          <w:color w:val="1D1D1B"/>
        </w:rPr>
        <w:t>ana</w:t>
      </w:r>
      <w:proofErr w:type="spellEnd"/>
      <w:r w:rsidR="00D11D22">
        <w:rPr>
          <w:color w:val="1D1D1B"/>
        </w:rPr>
        <w:t xml:space="preserve"> e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rohe</w:t>
      </w:r>
      <w:proofErr w:type="spellEnd"/>
      <w:r w:rsidR="00D11D22">
        <w:rPr>
          <w:color w:val="1D1D1B"/>
        </w:rPr>
        <w:t xml:space="preserve">. E </w:t>
      </w:r>
      <w:proofErr w:type="spellStart"/>
      <w:r w:rsidR="00D11D22">
        <w:rPr>
          <w:color w:val="1D1D1B"/>
          <w:spacing w:val="-3"/>
        </w:rPr>
        <w:t>wātea</w:t>
      </w:r>
      <w:proofErr w:type="spellEnd"/>
      <w:r w:rsidR="00D11D22">
        <w:rPr>
          <w:color w:val="1D1D1B"/>
          <w:spacing w:val="-3"/>
        </w:rPr>
        <w:t xml:space="preserve"> </w:t>
      </w:r>
      <w:proofErr w:type="spellStart"/>
      <w:r w:rsidR="00D11D22">
        <w:rPr>
          <w:color w:val="1D1D1B"/>
        </w:rPr>
        <w:t>ana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ratonga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ki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tangata </w:t>
      </w:r>
      <w:proofErr w:type="spellStart"/>
      <w:r w:rsidR="00D11D22">
        <w:rPr>
          <w:color w:val="1D1D1B"/>
        </w:rPr>
        <w:t>takitahi</w:t>
      </w:r>
      <w:proofErr w:type="spellEnd"/>
      <w:r w:rsidR="00D11D22">
        <w:rPr>
          <w:color w:val="1D1D1B"/>
        </w:rPr>
        <w:t xml:space="preserve">, </w:t>
      </w:r>
      <w:proofErr w:type="spellStart"/>
      <w:r w:rsidR="00D11D22">
        <w:rPr>
          <w:color w:val="1D1D1B"/>
        </w:rPr>
        <w:t>ki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whānau,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hapū me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iwi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</w:rPr>
        <w:t xml:space="preserve"> </w:t>
      </w:r>
      <w:r w:rsidR="00D11D22">
        <w:rPr>
          <w:color w:val="1D1D1B"/>
          <w:spacing w:val="-3"/>
        </w:rPr>
        <w:t xml:space="preserve">te </w:t>
      </w:r>
      <w:proofErr w:type="spellStart"/>
      <w:r w:rsidR="00D11D22">
        <w:rPr>
          <w:color w:val="1D1D1B"/>
        </w:rPr>
        <w:t>wā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tika</w:t>
      </w:r>
      <w:proofErr w:type="spellEnd"/>
      <w:r w:rsidR="00D11D22">
        <w:rPr>
          <w:color w:val="1D1D1B"/>
        </w:rPr>
        <w:t xml:space="preserve">, e </w:t>
      </w:r>
      <w:proofErr w:type="spellStart"/>
      <w:r w:rsidR="00D11D22">
        <w:rPr>
          <w:color w:val="1D1D1B"/>
        </w:rPr>
        <w:t>whai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ana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tikanga Māori me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mahi </w:t>
      </w:r>
      <w:proofErr w:type="spellStart"/>
      <w:r w:rsidR="00D11D22">
        <w:rPr>
          <w:color w:val="1D1D1B"/>
        </w:rPr>
        <w:t>tiaki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tōtika</w:t>
      </w:r>
      <w:proofErr w:type="spellEnd"/>
      <w:r w:rsidR="00D11D22">
        <w:rPr>
          <w:color w:val="1D1D1B"/>
        </w:rPr>
        <w:t xml:space="preserve">. E </w:t>
      </w:r>
      <w:proofErr w:type="spellStart"/>
      <w:r w:rsidR="00D11D22">
        <w:rPr>
          <w:color w:val="1D1D1B"/>
        </w:rPr>
        <w:t>whakamanahia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ana</w:t>
      </w:r>
      <w:proofErr w:type="spellEnd"/>
      <w:r w:rsidR="00D11D22">
        <w:rPr>
          <w:color w:val="1D1D1B"/>
          <w:spacing w:val="-13"/>
        </w:rPr>
        <w:t xml:space="preserve"> </w:t>
      </w:r>
      <w:r w:rsidR="00D11D22">
        <w:rPr>
          <w:color w:val="1D1D1B"/>
          <w:spacing w:val="-3"/>
        </w:rPr>
        <w:t xml:space="preserve">te </w:t>
      </w:r>
      <w:r w:rsidR="00D11D22">
        <w:rPr>
          <w:color w:val="1D1D1B"/>
        </w:rPr>
        <w:t>mātauranga</w:t>
      </w:r>
      <w:r w:rsidR="00D11D22">
        <w:rPr>
          <w:color w:val="1D1D1B"/>
          <w:spacing w:val="-5"/>
        </w:rPr>
        <w:t xml:space="preserve"> </w:t>
      </w:r>
      <w:r w:rsidR="00D11D22">
        <w:rPr>
          <w:color w:val="1D1D1B"/>
        </w:rPr>
        <w:t>Māori</w:t>
      </w:r>
      <w:r w:rsidR="00D11D22">
        <w:rPr>
          <w:color w:val="1D1D1B"/>
          <w:spacing w:val="-5"/>
        </w:rPr>
        <w:t xml:space="preserve"> </w:t>
      </w:r>
      <w:proofErr w:type="spellStart"/>
      <w:r w:rsidR="00D11D22">
        <w:rPr>
          <w:color w:val="1D1D1B"/>
        </w:rPr>
        <w:t>hei</w:t>
      </w:r>
      <w:proofErr w:type="spellEnd"/>
      <w:r w:rsidR="00D11D22">
        <w:rPr>
          <w:color w:val="1D1D1B"/>
          <w:spacing w:val="-5"/>
        </w:rPr>
        <w:t xml:space="preserve"> </w:t>
      </w:r>
      <w:proofErr w:type="spellStart"/>
      <w:r w:rsidR="00D11D22">
        <w:rPr>
          <w:color w:val="1D1D1B"/>
        </w:rPr>
        <w:t>puna</w:t>
      </w:r>
      <w:proofErr w:type="spellEnd"/>
      <w:r w:rsidR="00D11D22">
        <w:rPr>
          <w:color w:val="1D1D1B"/>
          <w:spacing w:val="-5"/>
        </w:rPr>
        <w:t xml:space="preserve"> </w:t>
      </w:r>
      <w:r w:rsidR="00D11D22">
        <w:rPr>
          <w:color w:val="1D1D1B"/>
        </w:rPr>
        <w:t>mātauranga</w:t>
      </w:r>
      <w:r w:rsidR="00D11D22">
        <w:rPr>
          <w:color w:val="1D1D1B"/>
          <w:spacing w:val="-5"/>
        </w:rPr>
        <w:t xml:space="preserve"> </w:t>
      </w:r>
      <w:proofErr w:type="spellStart"/>
      <w:r w:rsidR="00D11D22">
        <w:rPr>
          <w:color w:val="1D1D1B"/>
        </w:rPr>
        <w:t>tūturu</w:t>
      </w:r>
      <w:proofErr w:type="spellEnd"/>
      <w:r w:rsidR="00D11D22">
        <w:rPr>
          <w:color w:val="1D1D1B"/>
          <w:spacing w:val="-4"/>
        </w:rPr>
        <w:t xml:space="preserve">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  <w:spacing w:val="-5"/>
        </w:rPr>
        <w:t xml:space="preserve"> </w:t>
      </w:r>
      <w:r w:rsidR="00D11D22">
        <w:rPr>
          <w:color w:val="1D1D1B"/>
          <w:spacing w:val="-3"/>
        </w:rPr>
        <w:t>roto</w:t>
      </w:r>
      <w:r w:rsidR="00D11D22">
        <w:rPr>
          <w:color w:val="1D1D1B"/>
          <w:spacing w:val="-5"/>
        </w:rPr>
        <w:t xml:space="preserve">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  <w:spacing w:val="-5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  <w:spacing w:val="-5"/>
        </w:rPr>
        <w:t xml:space="preserve"> </w:t>
      </w:r>
      <w:proofErr w:type="spellStart"/>
      <w:r w:rsidR="00D11D22">
        <w:rPr>
          <w:color w:val="1D1D1B"/>
        </w:rPr>
        <w:t>tukanga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tuku</w:t>
      </w:r>
      <w:proofErr w:type="spellEnd"/>
      <w:r w:rsidR="00D11D22">
        <w:rPr>
          <w:color w:val="1D1D1B"/>
        </w:rPr>
        <w:t xml:space="preserve"> </w:t>
      </w:r>
      <w:r w:rsidR="00D11D22">
        <w:rPr>
          <w:color w:val="1D1D1B"/>
          <w:spacing w:val="-3"/>
        </w:rPr>
        <w:t xml:space="preserve">pūtea </w:t>
      </w:r>
      <w:r w:rsidR="00D11D22">
        <w:rPr>
          <w:color w:val="1D1D1B"/>
        </w:rPr>
        <w:t xml:space="preserve">me </w:t>
      </w:r>
      <w:r w:rsidR="00D11D22">
        <w:rPr>
          <w:color w:val="1D1D1B"/>
          <w:spacing w:val="-3"/>
        </w:rPr>
        <w:t xml:space="preserve">te </w:t>
      </w:r>
      <w:r w:rsidR="00D11D22">
        <w:rPr>
          <w:color w:val="1D1D1B"/>
        </w:rPr>
        <w:t xml:space="preserve">mahi </w:t>
      </w:r>
      <w:proofErr w:type="spellStart"/>
      <w:r w:rsidR="00D11D22">
        <w:rPr>
          <w:color w:val="1D1D1B"/>
        </w:rPr>
        <w:t>kimi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whare</w:t>
      </w:r>
      <w:proofErr w:type="spellEnd"/>
      <w:r w:rsidR="00D11D22">
        <w:rPr>
          <w:color w:val="1D1D1B"/>
        </w:rPr>
        <w:t xml:space="preserve"> whakahaere </w:t>
      </w:r>
      <w:proofErr w:type="spellStart"/>
      <w:r w:rsidR="00D11D22">
        <w:rPr>
          <w:color w:val="1D1D1B"/>
        </w:rPr>
        <w:t>ratonga</w:t>
      </w:r>
      <w:proofErr w:type="spellEnd"/>
      <w:r w:rsidR="00D11D22">
        <w:rPr>
          <w:color w:val="1D1D1B"/>
        </w:rPr>
        <w:t xml:space="preserve"> a </w:t>
      </w:r>
      <w:r w:rsidR="00D11D22">
        <w:rPr>
          <w:color w:val="1D1D1B"/>
          <w:spacing w:val="-3"/>
        </w:rPr>
        <w:t xml:space="preserve">te </w:t>
      </w:r>
      <w:proofErr w:type="spellStart"/>
      <w:r w:rsidR="00D11D22">
        <w:rPr>
          <w:color w:val="1D1D1B"/>
        </w:rPr>
        <w:t>Manatū</w:t>
      </w:r>
      <w:proofErr w:type="spellEnd"/>
      <w:r w:rsidR="00D11D22">
        <w:rPr>
          <w:color w:val="1D1D1B"/>
        </w:rPr>
        <w:t xml:space="preserve"> me </w:t>
      </w:r>
      <w:r w:rsidR="00D11D22">
        <w:rPr>
          <w:color w:val="1D1D1B"/>
          <w:spacing w:val="-3"/>
        </w:rPr>
        <w:t xml:space="preserve">te </w:t>
      </w:r>
      <w:r w:rsidR="00D11D22">
        <w:rPr>
          <w:color w:val="1D1D1B"/>
        </w:rPr>
        <w:t xml:space="preserve">DHB. E </w:t>
      </w:r>
      <w:proofErr w:type="spellStart"/>
      <w:r w:rsidR="00D11D22">
        <w:rPr>
          <w:color w:val="1D1D1B"/>
          <w:spacing w:val="-3"/>
        </w:rPr>
        <w:t>wātea</w:t>
      </w:r>
      <w:proofErr w:type="spellEnd"/>
      <w:r w:rsidR="00D11D22">
        <w:rPr>
          <w:color w:val="1D1D1B"/>
          <w:spacing w:val="-3"/>
        </w:rPr>
        <w:t xml:space="preserve"> </w:t>
      </w:r>
      <w:proofErr w:type="spellStart"/>
      <w:r w:rsidR="00D11D22">
        <w:rPr>
          <w:color w:val="1D1D1B"/>
        </w:rPr>
        <w:t>ana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taunakitanga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whai</w:t>
      </w:r>
      <w:proofErr w:type="spellEnd"/>
      <w:r w:rsidR="00D11D22">
        <w:rPr>
          <w:color w:val="1D1D1B"/>
        </w:rPr>
        <w:t xml:space="preserve"> mana,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kitenga</w:t>
      </w:r>
      <w:proofErr w:type="spellEnd"/>
      <w:r w:rsidR="00D11D22">
        <w:rPr>
          <w:color w:val="1D1D1B"/>
        </w:rPr>
        <w:t xml:space="preserve"> me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  <w:spacing w:val="-3"/>
        </w:rPr>
        <w:t>raraunga</w:t>
      </w:r>
      <w:proofErr w:type="spellEnd"/>
      <w:r w:rsidR="00D11D22">
        <w:rPr>
          <w:color w:val="1D1D1B"/>
          <w:spacing w:val="-3"/>
        </w:rPr>
        <w:t xml:space="preserve"> </w:t>
      </w:r>
      <w:proofErr w:type="spellStart"/>
      <w:r w:rsidR="00D11D22">
        <w:rPr>
          <w:color w:val="1D1D1B"/>
        </w:rPr>
        <w:t>ki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ngā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kaiwhakarato</w:t>
      </w:r>
      <w:proofErr w:type="spellEnd"/>
      <w:r w:rsidR="00D11D22">
        <w:rPr>
          <w:color w:val="1D1D1B"/>
        </w:rPr>
        <w:t xml:space="preserve"> Māori </w:t>
      </w:r>
      <w:proofErr w:type="spellStart"/>
      <w:r w:rsidR="00D11D22">
        <w:rPr>
          <w:color w:val="1D1D1B"/>
        </w:rPr>
        <w:t>hei</w:t>
      </w:r>
      <w:proofErr w:type="spellEnd"/>
      <w:r w:rsidR="00D11D22">
        <w:rPr>
          <w:color w:val="1D1D1B"/>
          <w:spacing w:val="-17"/>
        </w:rPr>
        <w:t xml:space="preserve"> </w:t>
      </w:r>
      <w:proofErr w:type="spellStart"/>
      <w:r w:rsidR="00D11D22">
        <w:rPr>
          <w:color w:val="1D1D1B"/>
        </w:rPr>
        <w:t>takahuri</w:t>
      </w:r>
      <w:proofErr w:type="spellEnd"/>
      <w:r w:rsidR="00D11D22">
        <w:rPr>
          <w:color w:val="1D1D1B"/>
        </w:rPr>
        <w:t xml:space="preserve">, </w:t>
      </w:r>
      <w:proofErr w:type="spellStart"/>
      <w:r w:rsidR="00D11D22">
        <w:rPr>
          <w:color w:val="1D1D1B"/>
        </w:rPr>
        <w:t>hei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kōkiri</w:t>
      </w:r>
      <w:proofErr w:type="spellEnd"/>
      <w:r w:rsidR="00D11D22">
        <w:rPr>
          <w:color w:val="1D1D1B"/>
        </w:rPr>
        <w:t xml:space="preserve"> </w:t>
      </w:r>
      <w:proofErr w:type="spellStart"/>
      <w:r w:rsidR="00D11D22">
        <w:rPr>
          <w:color w:val="1D1D1B"/>
        </w:rPr>
        <w:t>i</w:t>
      </w:r>
      <w:proofErr w:type="spellEnd"/>
      <w:r w:rsidR="00D11D22">
        <w:rPr>
          <w:color w:val="1D1D1B"/>
        </w:rPr>
        <w:t xml:space="preserve"> te hauora me te </w:t>
      </w:r>
      <w:proofErr w:type="spellStart"/>
      <w:r w:rsidR="00D11D22">
        <w:rPr>
          <w:color w:val="1D1D1B"/>
        </w:rPr>
        <w:t>oranga</w:t>
      </w:r>
      <w:proofErr w:type="spellEnd"/>
      <w:r w:rsidR="00D11D22">
        <w:rPr>
          <w:color w:val="1D1D1B"/>
        </w:rPr>
        <w:t xml:space="preserve"> o te Māori.</w:t>
      </w:r>
    </w:p>
    <w:p w14:paraId="58B320DA" w14:textId="77777777" w:rsidR="00E14594" w:rsidRDefault="00E14594" w:rsidP="00BE7D6B">
      <w:pPr>
        <w:jc w:val="center"/>
        <w:rPr>
          <w:lang w:eastAsia="en-GB"/>
        </w:rPr>
      </w:pPr>
    </w:p>
    <w:p w14:paraId="7204CCEE" w14:textId="2E9BD40A" w:rsidR="00ED5F0F" w:rsidRDefault="00ED5F0F" w:rsidP="00BE7D6B">
      <w:pPr>
        <w:jc w:val="center"/>
        <w:rPr>
          <w:lang w:eastAsia="en-GB"/>
        </w:rPr>
        <w:sectPr w:rsidR="00ED5F0F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141E203" w14:textId="272DEB9D" w:rsidR="00A37674" w:rsidRDefault="00A37674" w:rsidP="00A37674">
      <w:pPr>
        <w:pStyle w:val="Heading2-nonumbering"/>
        <w:spacing w:before="0"/>
      </w:pPr>
      <w:bookmarkStart w:id="35" w:name="_Toc50641651"/>
      <w:r w:rsidRPr="00F11055">
        <w:lastRenderedPageBreak/>
        <w:t xml:space="preserve">Te </w:t>
      </w:r>
      <w:proofErr w:type="spellStart"/>
      <w:r w:rsidRPr="00F11055">
        <w:t>Whāinga</w:t>
      </w:r>
      <w:proofErr w:type="spellEnd"/>
      <w:r w:rsidRPr="00F11055">
        <w:t xml:space="preserve"> </w:t>
      </w:r>
      <w:proofErr w:type="spellStart"/>
      <w:r w:rsidRPr="00F11055">
        <w:t>Tōmua</w:t>
      </w:r>
      <w:proofErr w:type="spellEnd"/>
      <w:r w:rsidRPr="00F11055">
        <w:t xml:space="preserve"> </w:t>
      </w:r>
      <w:r>
        <w:t>5</w:t>
      </w:r>
      <w:bookmarkEnd w:id="35"/>
    </w:p>
    <w:p w14:paraId="67885B2A" w14:textId="5E54C92A" w:rsidR="00A37674" w:rsidRDefault="00A37674" w:rsidP="00A37674">
      <w:pPr>
        <w:pStyle w:val="Heading3-nonumbering"/>
      </w:pPr>
      <w:r w:rsidRPr="00A37674">
        <w:rPr>
          <w:b/>
        </w:rPr>
        <w:t xml:space="preserve">Te </w:t>
      </w:r>
      <w:proofErr w:type="spellStart"/>
      <w:r w:rsidRPr="00A37674">
        <w:rPr>
          <w:b/>
        </w:rPr>
        <w:t>kōtuitui</w:t>
      </w:r>
      <w:proofErr w:type="spellEnd"/>
      <w:r w:rsidRPr="00A37674">
        <w:rPr>
          <w:b/>
        </w:rPr>
        <w:t xml:space="preserve"> </w:t>
      </w:r>
      <w:proofErr w:type="spellStart"/>
      <w:r w:rsidRPr="00A37674">
        <w:rPr>
          <w:b/>
        </w:rPr>
        <w:t>i</w:t>
      </w:r>
      <w:proofErr w:type="spellEnd"/>
      <w:r w:rsidRPr="00A37674">
        <w:rPr>
          <w:b/>
        </w:rPr>
        <w:t xml:space="preserve"> </w:t>
      </w:r>
      <w:proofErr w:type="spellStart"/>
      <w:r w:rsidRPr="00A37674">
        <w:rPr>
          <w:b/>
        </w:rPr>
        <w:t>ngā</w:t>
      </w:r>
      <w:proofErr w:type="spellEnd"/>
      <w:r w:rsidRPr="00A37674">
        <w:rPr>
          <w:b/>
        </w:rPr>
        <w:t xml:space="preserve"> mahi a </w:t>
      </w:r>
      <w:proofErr w:type="spellStart"/>
      <w:r w:rsidRPr="00A37674">
        <w:rPr>
          <w:b/>
        </w:rPr>
        <w:t>ngā</w:t>
      </w:r>
      <w:proofErr w:type="spellEnd"/>
      <w:r w:rsidRPr="00A37674">
        <w:rPr>
          <w:b/>
        </w:rPr>
        <w:t xml:space="preserve"> </w:t>
      </w:r>
      <w:proofErr w:type="spellStart"/>
      <w:r w:rsidRPr="00A37674">
        <w:rPr>
          <w:b/>
        </w:rPr>
        <w:t>momo</w:t>
      </w:r>
      <w:proofErr w:type="spellEnd"/>
      <w:r w:rsidRPr="00A37674">
        <w:rPr>
          <w:b/>
        </w:rPr>
        <w:t xml:space="preserve"> </w:t>
      </w:r>
      <w:proofErr w:type="spellStart"/>
      <w:r w:rsidRPr="00A37674">
        <w:rPr>
          <w:b/>
        </w:rPr>
        <w:t>rāngai</w:t>
      </w:r>
      <w:proofErr w:type="spellEnd"/>
    </w:p>
    <w:p w14:paraId="751E3E6F" w14:textId="489BCECE" w:rsidR="00A37674" w:rsidRDefault="00A37674" w:rsidP="00A37674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1FB08B6" wp14:editId="421DF400">
                <wp:simplePos x="0" y="0"/>
                <wp:positionH relativeFrom="column">
                  <wp:posOffset>4028440</wp:posOffset>
                </wp:positionH>
                <wp:positionV relativeFrom="paragraph">
                  <wp:posOffset>123874</wp:posOffset>
                </wp:positionV>
                <wp:extent cx="1782000" cy="1781175"/>
                <wp:effectExtent l="0" t="0" r="27940" b="28575"/>
                <wp:wrapTight wrapText="bothSides">
                  <wp:wrapPolygon edited="0">
                    <wp:start x="8545" y="0"/>
                    <wp:lineTo x="6697" y="462"/>
                    <wp:lineTo x="2078" y="3003"/>
                    <wp:lineTo x="1847" y="3927"/>
                    <wp:lineTo x="0" y="7393"/>
                    <wp:lineTo x="0" y="13168"/>
                    <wp:lineTo x="231" y="14785"/>
                    <wp:lineTo x="2540" y="18943"/>
                    <wp:lineTo x="7159" y="21716"/>
                    <wp:lineTo x="8083" y="21716"/>
                    <wp:lineTo x="13625" y="21716"/>
                    <wp:lineTo x="14549" y="21716"/>
                    <wp:lineTo x="19167" y="18943"/>
                    <wp:lineTo x="21477" y="14785"/>
                    <wp:lineTo x="21708" y="13399"/>
                    <wp:lineTo x="21708" y="7393"/>
                    <wp:lineTo x="20322" y="4851"/>
                    <wp:lineTo x="19629" y="3003"/>
                    <wp:lineTo x="14780" y="231"/>
                    <wp:lineTo x="13163" y="0"/>
                    <wp:lineTo x="8545" y="0"/>
                  </wp:wrapPolygon>
                </wp:wrapTight>
                <wp:docPr id="27" name="Oval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7811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20959" id="Oval 27" o:spid="_x0000_s1026" style="position:absolute;margin-left:317.2pt;margin-top:9.75pt;width:140.3pt;height:140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" fillcolor="#d8d8d8 [2732]" strokecolor="#d8d8d8 [2732]" strokeweight="1pt">
                <v:stroke joinstyle="miter"/>
                <w10:wrap type="tight"/>
              </v:oval>
            </w:pict>
          </mc:Fallback>
        </mc:AlternateContent>
      </w:r>
      <w:r w:rsidR="00D11D22">
        <w:t xml:space="preserve">He </w:t>
      </w:r>
      <w:proofErr w:type="spellStart"/>
      <w:r w:rsidR="00D11D22">
        <w:t>whakamārama</w:t>
      </w:r>
      <w:proofErr w:type="spellEnd"/>
    </w:p>
    <w:p w14:paraId="6391BDA7" w14:textId="151B259F" w:rsidR="00520F90" w:rsidRDefault="00A37674" w:rsidP="00520F90">
      <w:pPr>
        <w:pStyle w:val="BodyText"/>
        <w:numPr>
          <w:ilvl w:val="0"/>
          <w:numId w:val="28"/>
        </w:numPr>
        <w:spacing w:before="60" w:line="297" w:lineRule="auto"/>
        <w:ind w:right="-1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105CC8DC" wp14:editId="724B38F1">
                <wp:simplePos x="0" y="0"/>
                <wp:positionH relativeFrom="column">
                  <wp:posOffset>4029075</wp:posOffset>
                </wp:positionH>
                <wp:positionV relativeFrom="paragraph">
                  <wp:posOffset>254000</wp:posOffset>
                </wp:positionV>
                <wp:extent cx="1781175" cy="1047750"/>
                <wp:effectExtent l="0" t="0" r="0" b="0"/>
                <wp:wrapTight wrapText="bothSides">
                  <wp:wrapPolygon edited="0">
                    <wp:start x="693" y="0"/>
                    <wp:lineTo x="693" y="21207"/>
                    <wp:lineTo x="20791" y="21207"/>
                    <wp:lineTo x="20791" y="0"/>
                    <wp:lineTo x="693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6BC5" w14:textId="77777777" w:rsidR="00BB4AD8" w:rsidRPr="00D05434" w:rsidRDefault="00BB4AD8" w:rsidP="00A37674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D05434">
                              <w:rPr>
                                <w:b/>
                              </w:rPr>
                              <w:t>Whakataukī</w:t>
                            </w:r>
                          </w:p>
                          <w:p w14:paraId="0991484D" w14:textId="257582A1" w:rsidR="00BB4AD8" w:rsidRDefault="00BB4AD8" w:rsidP="00A37674">
                            <w:pPr>
                              <w:spacing w:before="120" w:line="240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proofErr w:type="spellStart"/>
                            <w:r>
                              <w:t>Nā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rourou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Nā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taku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rourou</w:t>
                            </w:r>
                            <w:proofErr w:type="spellEnd"/>
                            <w:r>
                              <w:t>. Ka ora ai te iwi.</w:t>
                            </w:r>
                            <w:r w:rsidRPr="00F3151E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C8DC" id="_x0000_s1035" type="#_x0000_t202" style="position:absolute;left:0;text-align:left;margin-left:317.25pt;margin-top:20pt;width:140.25pt;height:82.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" filled="f" stroked="f">
                <v:textbox>
                  <w:txbxContent>
                    <w:p w14:paraId="75F66BC5" w14:textId="77777777" w:rsidR="00BB4AD8" w:rsidRPr="00D05434" w:rsidRDefault="00BB4AD8" w:rsidP="00A37674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D05434">
                        <w:rPr>
                          <w:b/>
                        </w:rPr>
                        <w:t>Whakataukī</w:t>
                      </w:r>
                    </w:p>
                    <w:p w14:paraId="0991484D" w14:textId="257582A1" w:rsidR="00BB4AD8" w:rsidRDefault="00BB4AD8" w:rsidP="00A37674">
                      <w:pPr>
                        <w:spacing w:before="120" w:line="240" w:lineRule="auto"/>
                        <w:jc w:val="center"/>
                        <w:rPr>
                          <w:i/>
                          <w:sz w:val="18"/>
                        </w:rPr>
                      </w:pPr>
                      <w:proofErr w:type="spellStart"/>
                      <w:r>
                        <w:t>Nā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rourou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Nā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taku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rourou</w:t>
                      </w:r>
                      <w:proofErr w:type="spellEnd"/>
                      <w:r>
                        <w:t>. Ka ora ai te iwi.</w:t>
                      </w:r>
                      <w:r w:rsidRPr="00F3151E"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0F90">
        <w:rPr>
          <w:color w:val="1D1D1B"/>
        </w:rPr>
        <w:t xml:space="preserve">Me </w:t>
      </w:r>
      <w:proofErr w:type="spellStart"/>
      <w:r w:rsidR="00520F90">
        <w:rPr>
          <w:color w:val="1D1D1B"/>
        </w:rPr>
        <w:t>mātua</w:t>
      </w:r>
      <w:proofErr w:type="spellEnd"/>
      <w:r w:rsidR="00520F90">
        <w:rPr>
          <w:color w:val="1D1D1B"/>
        </w:rPr>
        <w:t xml:space="preserve"> </w:t>
      </w:r>
      <w:proofErr w:type="spellStart"/>
      <w:r w:rsidR="00520F90">
        <w:rPr>
          <w:color w:val="1D1D1B"/>
        </w:rPr>
        <w:t>whakaea</w:t>
      </w:r>
      <w:proofErr w:type="spellEnd"/>
      <w:r w:rsidR="00520F90">
        <w:rPr>
          <w:color w:val="1D1D1B"/>
        </w:rPr>
        <w:t xml:space="preserve"> </w:t>
      </w:r>
      <w:proofErr w:type="spellStart"/>
      <w:r w:rsidR="00520F90">
        <w:rPr>
          <w:color w:val="1D1D1B"/>
        </w:rPr>
        <w:t>ngā</w:t>
      </w:r>
      <w:proofErr w:type="spellEnd"/>
      <w:r w:rsidR="00520F90">
        <w:rPr>
          <w:color w:val="1D1D1B"/>
        </w:rPr>
        <w:t xml:space="preserve"> </w:t>
      </w:r>
      <w:proofErr w:type="spellStart"/>
      <w:r w:rsidR="00520F90">
        <w:rPr>
          <w:color w:val="1D1D1B"/>
        </w:rPr>
        <w:t>tūtohu</w:t>
      </w:r>
      <w:proofErr w:type="spellEnd"/>
      <w:r w:rsidR="00520F90">
        <w:rPr>
          <w:color w:val="1D1D1B"/>
        </w:rPr>
        <w:t xml:space="preserve"> </w:t>
      </w:r>
      <w:proofErr w:type="spellStart"/>
      <w:r w:rsidR="00520F90">
        <w:rPr>
          <w:color w:val="1D1D1B"/>
        </w:rPr>
        <w:t>whānui</w:t>
      </w:r>
      <w:proofErr w:type="spellEnd"/>
      <w:r w:rsidR="00520F90">
        <w:rPr>
          <w:color w:val="1D1D1B"/>
        </w:rPr>
        <w:t xml:space="preserve"> o te hauora e </w:t>
      </w:r>
      <w:proofErr w:type="spellStart"/>
      <w:r w:rsidR="00520F90">
        <w:rPr>
          <w:color w:val="1D1D1B"/>
        </w:rPr>
        <w:t>tutuki</w:t>
      </w:r>
      <w:proofErr w:type="spellEnd"/>
      <w:r w:rsidR="00520F90">
        <w:rPr>
          <w:color w:val="1D1D1B"/>
        </w:rPr>
        <w:t xml:space="preserve"> ai te </w:t>
      </w:r>
      <w:proofErr w:type="spellStart"/>
      <w:r w:rsidR="00520F90">
        <w:rPr>
          <w:color w:val="1D1D1B"/>
        </w:rPr>
        <w:t>whāinga</w:t>
      </w:r>
      <w:proofErr w:type="spellEnd"/>
      <w:r w:rsidR="00520F90">
        <w:rPr>
          <w:color w:val="1D1D1B"/>
        </w:rPr>
        <w:t xml:space="preserve"> o pae ora.</w:t>
      </w:r>
    </w:p>
    <w:p w14:paraId="69258DDA" w14:textId="77777777" w:rsidR="00520F90" w:rsidRDefault="00520F90" w:rsidP="00520F90">
      <w:pPr>
        <w:pStyle w:val="BodyText"/>
        <w:numPr>
          <w:ilvl w:val="0"/>
          <w:numId w:val="28"/>
        </w:numPr>
        <w:spacing w:before="95" w:line="297" w:lineRule="auto"/>
        <w:ind w:right="11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tuaritia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, </w:t>
      </w:r>
      <w:r>
        <w:rPr>
          <w:color w:val="1D1D1B"/>
          <w:spacing w:val="-3"/>
        </w:rPr>
        <w:t xml:space="preserve">te pūtea </w:t>
      </w:r>
      <w:proofErr w:type="spellStart"/>
      <w:r>
        <w:rPr>
          <w:color w:val="1D1D1B"/>
        </w:rPr>
        <w:t>haumi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6"/>
        </w:rPr>
        <w:t xml:space="preserve">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haepapa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rerekē</w:t>
      </w:r>
      <w:proofErr w:type="spellEnd"/>
      <w:r>
        <w:rPr>
          <w:color w:val="1D1D1B"/>
        </w:rPr>
        <w:t>.</w:t>
      </w:r>
    </w:p>
    <w:p w14:paraId="64C6A6E6" w14:textId="241A3E3A" w:rsidR="00520F90" w:rsidRDefault="00520F90" w:rsidP="00520F90">
      <w:pPr>
        <w:pStyle w:val="BodyText"/>
        <w:numPr>
          <w:ilvl w:val="0"/>
          <w:numId w:val="28"/>
        </w:numPr>
        <w:spacing w:before="95" w:line="297" w:lineRule="auto"/>
        <w:ind w:right="-11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kōkirihia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kōtuinga</w:t>
      </w:r>
      <w:proofErr w:type="spellEnd"/>
      <w:r>
        <w:rPr>
          <w:color w:val="1D1D1B"/>
        </w:rPr>
        <w:t xml:space="preserve"> mahi a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rohe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tautoko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tuituinga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whakatutukinga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wawe</w:t>
      </w:r>
      <w:proofErr w:type="spellEnd"/>
      <w:r>
        <w:rPr>
          <w:color w:val="1D1D1B"/>
        </w:rPr>
        <w:t xml:space="preserve">, me te </w:t>
      </w:r>
      <w:proofErr w:type="spellStart"/>
      <w:r>
        <w:rPr>
          <w:color w:val="1D1D1B"/>
        </w:rPr>
        <w:t>whānui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arotahi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whānau.</w:t>
      </w:r>
    </w:p>
    <w:p w14:paraId="5F46FF07" w14:textId="1DD1FD6E" w:rsidR="00A37674" w:rsidRDefault="00D11D22" w:rsidP="00520F90">
      <w:pPr>
        <w:pStyle w:val="Heading4"/>
      </w:pPr>
      <w:r>
        <w:t>Te kaupapa</w:t>
      </w:r>
    </w:p>
    <w:p w14:paraId="28FFD53B" w14:textId="0FBFBDF9" w:rsidR="00C95917" w:rsidRDefault="00C95917" w:rsidP="00C95917">
      <w:pPr>
        <w:pStyle w:val="BodyText"/>
        <w:spacing w:before="154" w:line="310" w:lineRule="atLeast"/>
        <w:ind w:left="56" w:right="17" w:hanging="4"/>
        <w:jc w:val="both"/>
      </w:pPr>
      <w:r>
        <w:rPr>
          <w:color w:val="1D1D1B"/>
        </w:rPr>
        <w:t xml:space="preserve">Ki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mahi </w:t>
      </w:r>
      <w:proofErr w:type="spellStart"/>
      <w:r>
        <w:rPr>
          <w:color w:val="1D1D1B"/>
        </w:rPr>
        <w:t>tahi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whakaritenga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tōtika</w:t>
      </w:r>
      <w:proofErr w:type="spellEnd"/>
      <w:r>
        <w:rPr>
          <w:color w:val="1D1D1B"/>
        </w:rPr>
        <w:t>,</w:t>
      </w:r>
      <w:r>
        <w:rPr>
          <w:color w:val="1D1D1B"/>
          <w:spacing w:val="-19"/>
        </w:rPr>
        <w:t xml:space="preserve"> </w:t>
      </w:r>
      <w:proofErr w:type="spellStart"/>
      <w:r>
        <w:rPr>
          <w:color w:val="1D1D1B"/>
        </w:rPr>
        <w:t>huri</w:t>
      </w:r>
      <w:proofErr w:type="spellEnd"/>
      <w:r>
        <w:rPr>
          <w:color w:val="1D1D1B"/>
        </w:rPr>
        <w:t xml:space="preserve"> noa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eke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tōna</w:t>
      </w:r>
      <w:proofErr w:type="spellEnd"/>
      <w:r>
        <w:rPr>
          <w:color w:val="1D1D1B"/>
        </w:rPr>
        <w:t xml:space="preserve"> taumata </w:t>
      </w:r>
      <w:proofErr w:type="spellStart"/>
      <w:r>
        <w:rPr>
          <w:color w:val="1D1D1B"/>
        </w:rPr>
        <w:t>tiketike</w:t>
      </w:r>
      <w:proofErr w:type="spellEnd"/>
      <w:r>
        <w:rPr>
          <w:color w:val="1D1D1B"/>
        </w:rPr>
        <w:t>.</w:t>
      </w:r>
    </w:p>
    <w:p w14:paraId="7C470400" w14:textId="339D493E" w:rsidR="00A37674" w:rsidRDefault="00D11D22" w:rsidP="00A37674">
      <w:pPr>
        <w:pStyle w:val="Heading4"/>
      </w:pPr>
      <w:r>
        <w:t>Ngā tino mahi</w:t>
      </w:r>
    </w:p>
    <w:p w14:paraId="6B404EB7" w14:textId="2B79F7C9" w:rsidR="002F7FF7" w:rsidRPr="004B62AD" w:rsidRDefault="002F7FF7" w:rsidP="00FC250D">
      <w:pPr>
        <w:pStyle w:val="ListParagraph"/>
        <w:numPr>
          <w:ilvl w:val="0"/>
          <w:numId w:val="29"/>
        </w:numPr>
        <w:spacing w:before="114"/>
        <w:rPr>
          <w:rFonts w:cs="Segoe UI"/>
          <w:szCs w:val="21"/>
        </w:rPr>
      </w:pPr>
      <w:proofErr w:type="spellStart"/>
      <w:r w:rsidRPr="004B62AD">
        <w:rPr>
          <w:rFonts w:cs="Segoe UI"/>
          <w:color w:val="1D1D1B"/>
          <w:szCs w:val="21"/>
        </w:rPr>
        <w:t>Tautokona</w:t>
      </w:r>
      <w:proofErr w:type="spellEnd"/>
      <w:r w:rsidRPr="004B62AD">
        <w:rPr>
          <w:rFonts w:cs="Segoe UI"/>
          <w:color w:val="1D1D1B"/>
          <w:szCs w:val="21"/>
        </w:rPr>
        <w:t xml:space="preserve"> te kaupapa mahi a TPK me Te Tari </w:t>
      </w:r>
      <w:proofErr w:type="spellStart"/>
      <w:r w:rsidRPr="004B62AD">
        <w:rPr>
          <w:rFonts w:cs="Segoe UI"/>
          <w:color w:val="1D1D1B"/>
          <w:szCs w:val="21"/>
        </w:rPr>
        <w:t>Taiwhenua</w:t>
      </w:r>
      <w:proofErr w:type="spellEnd"/>
      <w:r w:rsidRPr="004B62AD">
        <w:rPr>
          <w:rFonts w:cs="Segoe UI"/>
          <w:color w:val="1D1D1B"/>
          <w:szCs w:val="21"/>
        </w:rPr>
        <w:t xml:space="preserve"> e mahi </w:t>
      </w:r>
      <w:proofErr w:type="spellStart"/>
      <w:r w:rsidRPr="004B62AD">
        <w:rPr>
          <w:rFonts w:cs="Segoe UI"/>
          <w:color w:val="1D1D1B"/>
          <w:szCs w:val="21"/>
        </w:rPr>
        <w:t>tahi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ana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ki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marae </w:t>
      </w:r>
      <w:proofErr w:type="spellStart"/>
      <w:r w:rsidRPr="004B62AD">
        <w:rPr>
          <w:rFonts w:cs="Segoe UI"/>
          <w:color w:val="1D1D1B"/>
          <w:szCs w:val="21"/>
        </w:rPr>
        <w:t>ki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tuawhenua</w:t>
      </w:r>
      <w:proofErr w:type="spellEnd"/>
      <w:r w:rsidRPr="004B62AD">
        <w:rPr>
          <w:rFonts w:cs="Segoe UI"/>
          <w:color w:val="1D1D1B"/>
          <w:szCs w:val="21"/>
        </w:rPr>
        <w:t xml:space="preserve"> me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papa </w:t>
      </w:r>
      <w:proofErr w:type="spellStart"/>
      <w:r w:rsidRPr="004B62AD">
        <w:rPr>
          <w:rFonts w:cs="Segoe UI"/>
          <w:color w:val="1D1D1B"/>
          <w:szCs w:val="21"/>
        </w:rPr>
        <w:t>kāinga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kia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whai</w:t>
      </w:r>
      <w:proofErr w:type="spellEnd"/>
      <w:r w:rsidRPr="004B62AD">
        <w:rPr>
          <w:rFonts w:cs="Segoe UI"/>
          <w:color w:val="1D1D1B"/>
          <w:szCs w:val="21"/>
        </w:rPr>
        <w:t xml:space="preserve"> hauora, </w:t>
      </w:r>
      <w:proofErr w:type="spellStart"/>
      <w:r w:rsidRPr="004B62AD">
        <w:rPr>
          <w:rFonts w:cs="Segoe UI"/>
          <w:color w:val="1D1D1B"/>
          <w:szCs w:val="21"/>
        </w:rPr>
        <w:t>kia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whai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oranga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rātou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te wai </w:t>
      </w:r>
      <w:proofErr w:type="spellStart"/>
      <w:r w:rsidRPr="004B62AD">
        <w:rPr>
          <w:rFonts w:cs="Segoe UI"/>
          <w:color w:val="1D1D1B"/>
          <w:szCs w:val="21"/>
        </w:rPr>
        <w:t>māori</w:t>
      </w:r>
      <w:proofErr w:type="spellEnd"/>
      <w:r w:rsidRPr="004B62AD">
        <w:rPr>
          <w:rFonts w:cs="Segoe UI"/>
          <w:color w:val="1D1D1B"/>
          <w:szCs w:val="21"/>
        </w:rPr>
        <w:t>.</w:t>
      </w:r>
    </w:p>
    <w:p w14:paraId="623211CF" w14:textId="4AB4F466" w:rsidR="001B116D" w:rsidRPr="004B62AD" w:rsidRDefault="001B116D" w:rsidP="00FC250D">
      <w:pPr>
        <w:pStyle w:val="ListParagraph"/>
        <w:numPr>
          <w:ilvl w:val="0"/>
          <w:numId w:val="29"/>
        </w:numPr>
        <w:spacing w:before="5" w:line="280" w:lineRule="auto"/>
        <w:ind w:right="-3"/>
        <w:rPr>
          <w:rFonts w:cs="Segoe UI"/>
          <w:szCs w:val="21"/>
        </w:rPr>
      </w:pPr>
      <w:r w:rsidRPr="004B62AD">
        <w:rPr>
          <w:rFonts w:cs="Segoe UI"/>
          <w:color w:val="1D1D1B"/>
          <w:szCs w:val="21"/>
        </w:rPr>
        <w:t xml:space="preserve">Me </w:t>
      </w:r>
      <w:proofErr w:type="spellStart"/>
      <w:r w:rsidRPr="004B62AD">
        <w:rPr>
          <w:rFonts w:cs="Segoe UI"/>
          <w:color w:val="1D1D1B"/>
          <w:szCs w:val="21"/>
        </w:rPr>
        <w:t>whakapau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kaha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kia</w:t>
      </w:r>
      <w:proofErr w:type="spellEnd"/>
      <w:r w:rsidRPr="004B62AD">
        <w:rPr>
          <w:rFonts w:cs="Segoe UI"/>
          <w:color w:val="1D1D1B"/>
          <w:szCs w:val="21"/>
        </w:rPr>
        <w:t xml:space="preserve"> rite </w:t>
      </w:r>
      <w:proofErr w:type="spellStart"/>
      <w:r w:rsidRPr="004B62AD">
        <w:rPr>
          <w:rFonts w:cs="Segoe UI"/>
          <w:color w:val="1D1D1B"/>
          <w:szCs w:val="21"/>
        </w:rPr>
        <w:t>tahi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toro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atu</w:t>
      </w:r>
      <w:proofErr w:type="spellEnd"/>
      <w:r w:rsidRPr="004B62AD">
        <w:rPr>
          <w:rFonts w:cs="Segoe UI"/>
          <w:color w:val="1D1D1B"/>
          <w:szCs w:val="21"/>
        </w:rPr>
        <w:t xml:space="preserve"> a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tamariki e </w:t>
      </w:r>
      <w:proofErr w:type="spellStart"/>
      <w:r w:rsidRPr="004B62AD">
        <w:rPr>
          <w:rFonts w:cs="Segoe UI"/>
          <w:color w:val="1D1D1B"/>
          <w:szCs w:val="21"/>
        </w:rPr>
        <w:t>tiakina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ana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raro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marumaru</w:t>
      </w:r>
      <w:proofErr w:type="spellEnd"/>
      <w:r w:rsidRPr="004B62AD">
        <w:rPr>
          <w:rFonts w:cs="Segoe UI"/>
          <w:color w:val="1D1D1B"/>
          <w:szCs w:val="21"/>
        </w:rPr>
        <w:t xml:space="preserve"> o te </w:t>
      </w:r>
      <w:proofErr w:type="spellStart"/>
      <w:r w:rsidRPr="004B62AD">
        <w:rPr>
          <w:rFonts w:cs="Segoe UI"/>
          <w:color w:val="1D1D1B"/>
          <w:szCs w:val="21"/>
        </w:rPr>
        <w:t>kāwanatanga</w:t>
      </w:r>
      <w:proofErr w:type="spellEnd"/>
      <w:r w:rsidRPr="004B62AD">
        <w:rPr>
          <w:rFonts w:cs="Segoe UI"/>
          <w:color w:val="1D1D1B"/>
          <w:szCs w:val="21"/>
        </w:rPr>
        <w:t xml:space="preserve">, e </w:t>
      </w:r>
      <w:proofErr w:type="spellStart"/>
      <w:r w:rsidRPr="004B62AD">
        <w:rPr>
          <w:rFonts w:cs="Segoe UI"/>
          <w:color w:val="1D1D1B"/>
          <w:szCs w:val="21"/>
        </w:rPr>
        <w:t>pā</w:t>
      </w:r>
      <w:proofErr w:type="spellEnd"/>
      <w:r w:rsidRPr="004B62AD">
        <w:rPr>
          <w:rFonts w:cs="Segoe UI"/>
          <w:color w:val="1D1D1B"/>
          <w:szCs w:val="21"/>
        </w:rPr>
        <w:t xml:space="preserve"> tata </w:t>
      </w:r>
      <w:proofErr w:type="spellStart"/>
      <w:r w:rsidRPr="004B62AD">
        <w:rPr>
          <w:rFonts w:cs="Segoe UI"/>
          <w:color w:val="1D1D1B"/>
          <w:szCs w:val="21"/>
        </w:rPr>
        <w:t>ana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rānei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ki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kuhu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atu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ki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tētahi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whare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tiaki</w:t>
      </w:r>
      <w:proofErr w:type="spellEnd"/>
      <w:r w:rsidRPr="004B62AD">
        <w:rPr>
          <w:rFonts w:cs="Segoe UI"/>
          <w:color w:val="1D1D1B"/>
          <w:szCs w:val="21"/>
        </w:rPr>
        <w:t xml:space="preserve">, </w:t>
      </w:r>
      <w:proofErr w:type="spellStart"/>
      <w:r w:rsidRPr="004B62AD">
        <w:rPr>
          <w:rFonts w:cs="Segoe UI"/>
          <w:color w:val="1D1D1B"/>
          <w:szCs w:val="21"/>
        </w:rPr>
        <w:t>ki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ratonga</w:t>
      </w:r>
      <w:proofErr w:type="spellEnd"/>
      <w:r w:rsidRPr="004B62AD">
        <w:rPr>
          <w:rFonts w:cs="Segoe UI"/>
          <w:color w:val="1D1D1B"/>
          <w:szCs w:val="21"/>
        </w:rPr>
        <w:t xml:space="preserve"> me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putanga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whaihua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mā</w:t>
      </w:r>
      <w:proofErr w:type="spellEnd"/>
      <w:r w:rsidRPr="004B62AD">
        <w:rPr>
          <w:rFonts w:cs="Segoe UI"/>
          <w:color w:val="1D1D1B"/>
          <w:szCs w:val="21"/>
        </w:rPr>
        <w:t xml:space="preserve"> roto</w:t>
      </w:r>
    </w:p>
    <w:p w14:paraId="35E22032" w14:textId="640DF285" w:rsidR="001B116D" w:rsidRPr="004B62AD" w:rsidRDefault="001B116D" w:rsidP="00FC250D">
      <w:pPr>
        <w:pStyle w:val="ListParagraph"/>
        <w:numPr>
          <w:ilvl w:val="0"/>
          <w:numId w:val="29"/>
        </w:numPr>
        <w:spacing w:line="280" w:lineRule="auto"/>
        <w:ind w:right="126"/>
        <w:rPr>
          <w:rFonts w:cs="Segoe UI"/>
          <w:szCs w:val="21"/>
        </w:rPr>
      </w:pP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tētahi</w:t>
      </w:r>
      <w:proofErr w:type="spellEnd"/>
      <w:r w:rsidRPr="004B62AD">
        <w:rPr>
          <w:rFonts w:cs="Segoe UI"/>
          <w:color w:val="1D1D1B"/>
          <w:szCs w:val="21"/>
        </w:rPr>
        <w:t xml:space="preserve"> kaupapa mahi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raro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Manatū</w:t>
      </w:r>
      <w:proofErr w:type="spellEnd"/>
      <w:r w:rsidRPr="004B62AD">
        <w:rPr>
          <w:rFonts w:cs="Segoe UI"/>
          <w:color w:val="1D1D1B"/>
          <w:szCs w:val="21"/>
        </w:rPr>
        <w:t xml:space="preserve"> Hauora me Oranga</w:t>
      </w:r>
      <w:r w:rsidR="001207EA" w:rsidRPr="004B62AD">
        <w:rPr>
          <w:rFonts w:cs="Segoe UI"/>
          <w:color w:val="1D1D1B"/>
          <w:szCs w:val="21"/>
        </w:rPr>
        <w:t xml:space="preserve"> Tamariki.</w:t>
      </w:r>
    </w:p>
    <w:p w14:paraId="526863CE" w14:textId="523354C1" w:rsidR="00F36C42" w:rsidRPr="004B62AD" w:rsidRDefault="00F36C42" w:rsidP="00FC250D">
      <w:pPr>
        <w:pStyle w:val="ListParagraph"/>
        <w:numPr>
          <w:ilvl w:val="0"/>
          <w:numId w:val="29"/>
        </w:numPr>
        <w:spacing w:before="5" w:line="280" w:lineRule="auto"/>
        <w:ind w:right="353"/>
        <w:jc w:val="both"/>
        <w:rPr>
          <w:rFonts w:cs="Segoe UI"/>
          <w:szCs w:val="21"/>
        </w:rPr>
      </w:pPr>
      <w:proofErr w:type="spellStart"/>
      <w:r w:rsidRPr="004B62AD">
        <w:rPr>
          <w:rFonts w:cs="Segoe UI"/>
          <w:color w:val="1D1D1B"/>
          <w:szCs w:val="21"/>
        </w:rPr>
        <w:t>Hāpaitia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mahi </w:t>
      </w:r>
      <w:proofErr w:type="spellStart"/>
      <w:r w:rsidRPr="004B62AD">
        <w:rPr>
          <w:rFonts w:cs="Segoe UI"/>
          <w:color w:val="1D1D1B"/>
          <w:szCs w:val="21"/>
        </w:rPr>
        <w:t>huri</w:t>
      </w:r>
      <w:proofErr w:type="spellEnd"/>
      <w:r w:rsidRPr="004B62AD">
        <w:rPr>
          <w:rFonts w:cs="Segoe UI"/>
          <w:color w:val="1D1D1B"/>
          <w:szCs w:val="21"/>
        </w:rPr>
        <w:t xml:space="preserve"> noa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rāngai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kāwanatanga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ki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kaupare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atu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pānga</w:t>
      </w:r>
      <w:proofErr w:type="spellEnd"/>
      <w:r w:rsidRPr="004B62AD">
        <w:rPr>
          <w:rFonts w:cs="Segoe UI"/>
          <w:color w:val="1D1D1B"/>
          <w:szCs w:val="21"/>
        </w:rPr>
        <w:t xml:space="preserve"> o te COVID-19 </w:t>
      </w:r>
      <w:proofErr w:type="spellStart"/>
      <w:r w:rsidRPr="004B62AD">
        <w:rPr>
          <w:rFonts w:cs="Segoe UI"/>
          <w:color w:val="1D1D1B"/>
          <w:szCs w:val="21"/>
        </w:rPr>
        <w:t>ki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runga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r w:rsidRPr="004B62AD">
        <w:rPr>
          <w:rFonts w:cs="Segoe UI"/>
          <w:color w:val="1D1D1B"/>
          <w:spacing w:val="-3"/>
          <w:szCs w:val="21"/>
        </w:rPr>
        <w:t xml:space="preserve">whānau,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hapū,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iwi me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hapori Māori.</w:t>
      </w:r>
    </w:p>
    <w:p w14:paraId="7DF902AE" w14:textId="77777777" w:rsidR="007C3F5B" w:rsidRPr="004B62AD" w:rsidRDefault="007C3F5B" w:rsidP="00FC250D">
      <w:pPr>
        <w:pStyle w:val="ListParagraph"/>
        <w:numPr>
          <w:ilvl w:val="0"/>
          <w:numId w:val="29"/>
        </w:numPr>
        <w:spacing w:before="5" w:line="280" w:lineRule="auto"/>
        <w:ind w:right="-2"/>
        <w:rPr>
          <w:rFonts w:cs="Segoe UI"/>
          <w:szCs w:val="21"/>
        </w:rPr>
      </w:pPr>
      <w:proofErr w:type="spellStart"/>
      <w:r w:rsidRPr="004B62AD">
        <w:rPr>
          <w:rFonts w:cs="Segoe UI"/>
          <w:color w:val="1D1D1B"/>
          <w:szCs w:val="21"/>
        </w:rPr>
        <w:t>Whakawhānuitia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kaupapa e </w:t>
      </w:r>
      <w:proofErr w:type="spellStart"/>
      <w:r w:rsidRPr="004B62AD">
        <w:rPr>
          <w:rFonts w:cs="Segoe UI"/>
          <w:color w:val="1D1D1B"/>
          <w:szCs w:val="21"/>
        </w:rPr>
        <w:t>arahina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ana</w:t>
      </w:r>
      <w:proofErr w:type="spellEnd"/>
      <w:r w:rsidRPr="004B62AD">
        <w:rPr>
          <w:rFonts w:cs="Segoe UI"/>
          <w:color w:val="1D1D1B"/>
          <w:szCs w:val="21"/>
        </w:rPr>
        <w:t xml:space="preserve"> e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rohe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mā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hōtaka</w:t>
      </w:r>
      <w:proofErr w:type="spellEnd"/>
      <w:r w:rsidRPr="004B62AD">
        <w:rPr>
          <w:rFonts w:cs="Segoe UI"/>
          <w:color w:val="1D1D1B"/>
          <w:szCs w:val="21"/>
        </w:rPr>
        <w:t xml:space="preserve"> o Healthy Families New Zealand me He </w:t>
      </w:r>
      <w:proofErr w:type="spellStart"/>
      <w:r w:rsidRPr="004B62AD">
        <w:rPr>
          <w:rFonts w:cs="Segoe UI"/>
          <w:color w:val="1D1D1B"/>
          <w:szCs w:val="21"/>
        </w:rPr>
        <w:t>Kāinga</w:t>
      </w:r>
      <w:proofErr w:type="spellEnd"/>
      <w:r w:rsidRPr="004B62AD">
        <w:rPr>
          <w:rFonts w:cs="Segoe UI"/>
          <w:color w:val="1D1D1B"/>
          <w:szCs w:val="21"/>
        </w:rPr>
        <w:t xml:space="preserve"> Ora.</w:t>
      </w:r>
    </w:p>
    <w:p w14:paraId="749370EC" w14:textId="2C1D90DC" w:rsidR="0028144D" w:rsidRPr="004B62AD" w:rsidRDefault="0028144D" w:rsidP="00FC250D">
      <w:pPr>
        <w:pStyle w:val="ListParagraph"/>
        <w:numPr>
          <w:ilvl w:val="0"/>
          <w:numId w:val="29"/>
        </w:numPr>
        <w:spacing w:before="5" w:line="280" w:lineRule="auto"/>
        <w:rPr>
          <w:rFonts w:cs="Segoe UI"/>
          <w:szCs w:val="21"/>
        </w:rPr>
      </w:pPr>
      <w:r w:rsidRPr="004B62AD">
        <w:rPr>
          <w:rFonts w:cs="Segoe UI"/>
          <w:color w:val="1D1D1B"/>
          <w:szCs w:val="21"/>
        </w:rPr>
        <w:t xml:space="preserve">Me </w:t>
      </w:r>
      <w:proofErr w:type="spellStart"/>
      <w:r w:rsidRPr="004B62AD">
        <w:rPr>
          <w:rFonts w:cs="Segoe UI"/>
          <w:color w:val="1D1D1B"/>
          <w:szCs w:val="21"/>
        </w:rPr>
        <w:t>noho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tōmua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whakamarumarutanga</w:t>
      </w:r>
      <w:proofErr w:type="spellEnd"/>
      <w:r w:rsidRPr="004B62AD">
        <w:rPr>
          <w:rFonts w:cs="Segoe UI"/>
          <w:color w:val="1D1D1B"/>
          <w:szCs w:val="21"/>
        </w:rPr>
        <w:t xml:space="preserve">, te </w:t>
      </w:r>
      <w:proofErr w:type="spellStart"/>
      <w:r w:rsidRPr="004B62AD">
        <w:rPr>
          <w:rFonts w:cs="Segoe UI"/>
          <w:color w:val="1D1D1B"/>
          <w:szCs w:val="21"/>
        </w:rPr>
        <w:t>whakatutukinga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hoki</w:t>
      </w:r>
      <w:proofErr w:type="spellEnd"/>
      <w:r w:rsidRPr="004B62AD">
        <w:rPr>
          <w:rFonts w:cs="Segoe UI"/>
          <w:color w:val="1D1D1B"/>
          <w:szCs w:val="21"/>
        </w:rPr>
        <w:t xml:space="preserve"> o te </w:t>
      </w:r>
      <w:proofErr w:type="spellStart"/>
      <w:r w:rsidRPr="004B62AD">
        <w:rPr>
          <w:rFonts w:cs="Segoe UI"/>
          <w:color w:val="1D1D1B"/>
          <w:szCs w:val="21"/>
        </w:rPr>
        <w:t>noho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taurite</w:t>
      </w:r>
      <w:proofErr w:type="spellEnd"/>
      <w:r w:rsidRPr="004B62AD">
        <w:rPr>
          <w:rFonts w:cs="Segoe UI"/>
          <w:color w:val="1D1D1B"/>
          <w:szCs w:val="21"/>
        </w:rPr>
        <w:t xml:space="preserve">, o te hauora </w:t>
      </w:r>
      <w:proofErr w:type="spellStart"/>
      <w:r w:rsidRPr="004B62AD">
        <w:rPr>
          <w:rFonts w:cs="Segoe UI"/>
          <w:color w:val="1D1D1B"/>
          <w:szCs w:val="21"/>
        </w:rPr>
        <w:t>anō</w:t>
      </w:r>
      <w:proofErr w:type="spellEnd"/>
      <w:r w:rsidRPr="004B62AD">
        <w:rPr>
          <w:rFonts w:cs="Segoe UI"/>
          <w:color w:val="1D1D1B"/>
          <w:szCs w:val="21"/>
        </w:rPr>
        <w:t xml:space="preserve"> o te Māori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roto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rautaki</w:t>
      </w:r>
      <w:proofErr w:type="spellEnd"/>
      <w:r w:rsidRPr="004B62AD">
        <w:rPr>
          <w:rFonts w:cs="Segoe UI"/>
          <w:color w:val="1D1D1B"/>
          <w:szCs w:val="21"/>
        </w:rPr>
        <w:t xml:space="preserve"> me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kaupapa mahi ā-</w:t>
      </w:r>
      <w:proofErr w:type="spellStart"/>
      <w:r w:rsidRPr="004B62AD">
        <w:rPr>
          <w:rFonts w:cs="Segoe UI"/>
          <w:color w:val="1D1D1B"/>
          <w:szCs w:val="21"/>
        </w:rPr>
        <w:t>tari</w:t>
      </w:r>
      <w:proofErr w:type="spellEnd"/>
      <w:r w:rsidRPr="004B62AD">
        <w:rPr>
          <w:rFonts w:cs="Segoe UI"/>
          <w:color w:val="1D1D1B"/>
          <w:szCs w:val="21"/>
        </w:rPr>
        <w:t xml:space="preserve"> (</w:t>
      </w:r>
      <w:proofErr w:type="spellStart"/>
      <w:r w:rsidRPr="004B62AD">
        <w:rPr>
          <w:rFonts w:cs="Segoe UI"/>
          <w:color w:val="1D1D1B"/>
          <w:szCs w:val="21"/>
        </w:rPr>
        <w:t>arā</w:t>
      </w:r>
      <w:proofErr w:type="spellEnd"/>
      <w:r w:rsidRPr="004B62AD">
        <w:rPr>
          <w:rFonts w:cs="Segoe UI"/>
          <w:color w:val="1D1D1B"/>
          <w:szCs w:val="21"/>
        </w:rPr>
        <w:t xml:space="preserve">, ko te Child and Youth Wellbeing Strategy me te Homelessness Action Plan </w:t>
      </w:r>
      <w:proofErr w:type="spellStart"/>
      <w:r w:rsidRPr="004B62AD">
        <w:rPr>
          <w:rFonts w:cs="Segoe UI"/>
          <w:color w:val="1D1D1B"/>
          <w:szCs w:val="21"/>
        </w:rPr>
        <w:t>hoki</w:t>
      </w:r>
      <w:proofErr w:type="spellEnd"/>
      <w:r w:rsidRPr="004B62AD">
        <w:rPr>
          <w:rFonts w:cs="Segoe UI"/>
          <w:color w:val="1D1D1B"/>
          <w:szCs w:val="21"/>
        </w:rPr>
        <w:t xml:space="preserve">) </w:t>
      </w:r>
      <w:proofErr w:type="spellStart"/>
      <w:r w:rsidRPr="004B62AD">
        <w:rPr>
          <w:rFonts w:cs="Segoe UI"/>
          <w:color w:val="1D1D1B"/>
          <w:szCs w:val="21"/>
        </w:rPr>
        <w:t>mō</w:t>
      </w:r>
      <w:proofErr w:type="spellEnd"/>
      <w:r w:rsidRPr="004B62AD">
        <w:rPr>
          <w:rFonts w:cs="Segoe UI"/>
          <w:color w:val="1D1D1B"/>
          <w:szCs w:val="21"/>
        </w:rPr>
        <w:t xml:space="preserve"> te Joint Venture on Family Violence and Sexual Violence.</w:t>
      </w:r>
    </w:p>
    <w:p w14:paraId="2FFC1302" w14:textId="6D23115E" w:rsidR="003764F0" w:rsidRPr="004B62AD" w:rsidRDefault="003764F0" w:rsidP="00FC250D">
      <w:pPr>
        <w:pStyle w:val="ListParagraph"/>
        <w:numPr>
          <w:ilvl w:val="0"/>
          <w:numId w:val="29"/>
        </w:numPr>
        <w:spacing w:before="5" w:line="280" w:lineRule="auto"/>
        <w:ind w:right="181"/>
        <w:rPr>
          <w:rFonts w:cs="Segoe UI"/>
          <w:szCs w:val="21"/>
        </w:rPr>
      </w:pPr>
      <w:r w:rsidRPr="004B62AD">
        <w:rPr>
          <w:rFonts w:cs="Segoe UI"/>
          <w:color w:val="1D1D1B"/>
          <w:szCs w:val="21"/>
        </w:rPr>
        <w:t xml:space="preserve">Ka </w:t>
      </w:r>
      <w:proofErr w:type="spellStart"/>
      <w:r w:rsidRPr="004B62AD">
        <w:rPr>
          <w:rFonts w:cs="Segoe UI"/>
          <w:color w:val="1D1D1B"/>
          <w:szCs w:val="21"/>
        </w:rPr>
        <w:t>tautoko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Manatū</w:t>
      </w:r>
      <w:proofErr w:type="spellEnd"/>
      <w:r w:rsidRPr="004B62AD">
        <w:rPr>
          <w:rFonts w:cs="Segoe UI"/>
          <w:color w:val="1D1D1B"/>
          <w:szCs w:val="21"/>
        </w:rPr>
        <w:t xml:space="preserve"> Hauora </w:t>
      </w:r>
      <w:proofErr w:type="spellStart"/>
      <w:r w:rsidRPr="004B62AD">
        <w:rPr>
          <w:rFonts w:cs="Segoe UI"/>
          <w:color w:val="1D1D1B"/>
          <w:szCs w:val="21"/>
        </w:rPr>
        <w:t>i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ngā</w:t>
      </w:r>
      <w:proofErr w:type="spellEnd"/>
      <w:r w:rsidRPr="004B62AD">
        <w:rPr>
          <w:rFonts w:cs="Segoe UI"/>
          <w:color w:val="1D1D1B"/>
          <w:szCs w:val="21"/>
        </w:rPr>
        <w:t xml:space="preserve"> mahi </w:t>
      </w:r>
      <w:proofErr w:type="spellStart"/>
      <w:r w:rsidRPr="004B62AD">
        <w:rPr>
          <w:rFonts w:cs="Segoe UI"/>
          <w:color w:val="1D1D1B"/>
          <w:szCs w:val="21"/>
        </w:rPr>
        <w:t>aroturuki</w:t>
      </w:r>
      <w:proofErr w:type="spellEnd"/>
      <w:r w:rsidRPr="004B62AD">
        <w:rPr>
          <w:rFonts w:cs="Segoe UI"/>
          <w:color w:val="1D1D1B"/>
          <w:szCs w:val="21"/>
        </w:rPr>
        <w:t xml:space="preserve"> a </w:t>
      </w:r>
      <w:r w:rsidRPr="004B62AD">
        <w:rPr>
          <w:rFonts w:cs="Segoe UI"/>
          <w:color w:val="1D1D1B"/>
          <w:spacing w:val="-5"/>
          <w:szCs w:val="21"/>
        </w:rPr>
        <w:t>Te</w:t>
      </w:r>
      <w:r w:rsidRPr="004B62AD">
        <w:rPr>
          <w:rFonts w:cs="Segoe UI"/>
          <w:color w:val="1D1D1B"/>
          <w:szCs w:val="21"/>
        </w:rPr>
        <w:t xml:space="preserve"> </w:t>
      </w:r>
      <w:r w:rsidRPr="004B62AD">
        <w:rPr>
          <w:rFonts w:cs="Segoe UI"/>
          <w:color w:val="1D1D1B"/>
          <w:spacing w:val="-5"/>
          <w:szCs w:val="21"/>
        </w:rPr>
        <w:t xml:space="preserve">Puni </w:t>
      </w:r>
      <w:r w:rsidRPr="004B62AD">
        <w:rPr>
          <w:rFonts w:cs="Segoe UI"/>
          <w:color w:val="1D1D1B"/>
          <w:szCs w:val="21"/>
        </w:rPr>
        <w:t xml:space="preserve">Kōkiri (TPK). Ko te </w:t>
      </w:r>
      <w:proofErr w:type="spellStart"/>
      <w:r w:rsidRPr="004B62AD">
        <w:rPr>
          <w:rFonts w:cs="Segoe UI"/>
          <w:color w:val="1D1D1B"/>
          <w:szCs w:val="21"/>
        </w:rPr>
        <w:t>rāngai</w:t>
      </w:r>
      <w:proofErr w:type="spellEnd"/>
      <w:r w:rsidRPr="004B62AD">
        <w:rPr>
          <w:rFonts w:cs="Segoe UI"/>
          <w:color w:val="1D1D1B"/>
          <w:szCs w:val="21"/>
        </w:rPr>
        <w:t xml:space="preserve"> hauora Māori te </w:t>
      </w:r>
      <w:proofErr w:type="spellStart"/>
      <w:r w:rsidRPr="004B62AD">
        <w:rPr>
          <w:rFonts w:cs="Segoe UI"/>
          <w:color w:val="1D1D1B"/>
          <w:szCs w:val="21"/>
        </w:rPr>
        <w:t>aronga</w:t>
      </w:r>
      <w:proofErr w:type="spellEnd"/>
      <w:r w:rsidRPr="004B62AD">
        <w:rPr>
          <w:rFonts w:cs="Segoe UI"/>
          <w:color w:val="1D1D1B"/>
          <w:szCs w:val="21"/>
        </w:rPr>
        <w:t xml:space="preserve"> </w:t>
      </w:r>
      <w:proofErr w:type="spellStart"/>
      <w:r w:rsidRPr="004B62AD">
        <w:rPr>
          <w:rFonts w:cs="Segoe UI"/>
          <w:color w:val="1D1D1B"/>
          <w:szCs w:val="21"/>
        </w:rPr>
        <w:t>tuatahi</w:t>
      </w:r>
      <w:proofErr w:type="spellEnd"/>
      <w:r w:rsidRPr="004B62AD">
        <w:rPr>
          <w:rFonts w:cs="Segoe UI"/>
          <w:color w:val="1D1D1B"/>
          <w:szCs w:val="21"/>
        </w:rPr>
        <w:t xml:space="preserve">. </w:t>
      </w:r>
      <w:proofErr w:type="spellStart"/>
      <w:r w:rsidRPr="004B62AD">
        <w:rPr>
          <w:rFonts w:cs="Segoe UI"/>
          <w:color w:val="1D1D1B"/>
          <w:szCs w:val="21"/>
        </w:rPr>
        <w:t>Tautokona</w:t>
      </w:r>
      <w:proofErr w:type="spellEnd"/>
      <w:r w:rsidRPr="004B62AD">
        <w:rPr>
          <w:rFonts w:cs="Segoe UI"/>
          <w:color w:val="1D1D1B"/>
          <w:szCs w:val="21"/>
        </w:rPr>
        <w:t xml:space="preserve"> te </w:t>
      </w:r>
      <w:proofErr w:type="spellStart"/>
      <w:r w:rsidRPr="004B62AD">
        <w:rPr>
          <w:rFonts w:cs="Segoe UI"/>
          <w:color w:val="1D1D1B"/>
          <w:szCs w:val="21"/>
        </w:rPr>
        <w:t>whakatinanatanga</w:t>
      </w:r>
      <w:proofErr w:type="spellEnd"/>
      <w:r w:rsidRPr="004B62AD">
        <w:rPr>
          <w:rFonts w:cs="Segoe UI"/>
          <w:color w:val="1D1D1B"/>
          <w:szCs w:val="21"/>
        </w:rPr>
        <w:t xml:space="preserve"> o </w:t>
      </w:r>
      <w:proofErr w:type="spellStart"/>
      <w:r w:rsidRPr="004B62AD">
        <w:rPr>
          <w:rFonts w:cs="Segoe UI"/>
          <w:color w:val="1D1D1B"/>
          <w:szCs w:val="21"/>
        </w:rPr>
        <w:t>Whāia</w:t>
      </w:r>
      <w:proofErr w:type="spellEnd"/>
      <w:r w:rsidRPr="004B62AD">
        <w:rPr>
          <w:rFonts w:cs="Segoe UI"/>
          <w:color w:val="1D1D1B"/>
          <w:szCs w:val="21"/>
        </w:rPr>
        <w:t xml:space="preserve"> Te Ao Mārama 2018 </w:t>
      </w:r>
      <w:proofErr w:type="spellStart"/>
      <w:r w:rsidRPr="004B62AD">
        <w:rPr>
          <w:rFonts w:cs="Segoe UI"/>
          <w:color w:val="1D1D1B"/>
          <w:szCs w:val="21"/>
        </w:rPr>
        <w:t>ki</w:t>
      </w:r>
      <w:proofErr w:type="spellEnd"/>
      <w:r w:rsidRPr="004B62AD">
        <w:rPr>
          <w:rFonts w:cs="Segoe UI"/>
          <w:color w:val="1D1D1B"/>
          <w:szCs w:val="21"/>
        </w:rPr>
        <w:t xml:space="preserve"> 2022: The Māori Disability Action Plan.</w:t>
      </w:r>
      <w:r w:rsidR="004C256C">
        <w:rPr>
          <w:rStyle w:val="FootnoteReference"/>
          <w:rFonts w:cs="Segoe UI"/>
          <w:color w:val="1D1D1B"/>
          <w:szCs w:val="21"/>
        </w:rPr>
        <w:footnoteReference w:id="31"/>
      </w:r>
    </w:p>
    <w:p w14:paraId="064334A1" w14:textId="104272EA" w:rsidR="00A37674" w:rsidRDefault="00A37674" w:rsidP="002F7FF7">
      <w:pPr>
        <w:spacing w:before="80" w:after="80"/>
        <w:rPr>
          <w:lang w:eastAsia="en-GB"/>
        </w:rPr>
      </w:pPr>
    </w:p>
    <w:p w14:paraId="5B46BD5C" w14:textId="0F6F9C58" w:rsidR="00A37674" w:rsidRDefault="00822D39" w:rsidP="00A37674">
      <w:pPr>
        <w:pStyle w:val="Heading4"/>
      </w:pPr>
      <w:r w:rsidRPr="00A37674">
        <w:rPr>
          <w:noProof/>
        </w:rPr>
        <w:lastRenderedPageBreak/>
        <mc:AlternateContent>
          <mc:Choice Requires="wps">
            <w:drawing>
              <wp:anchor distT="107950" distB="107950" distL="180340" distR="180340" simplePos="0" relativeHeight="251714560" behindDoc="1" locked="0" layoutInCell="1" allowOverlap="1" wp14:anchorId="568A1374" wp14:editId="53B1EA66">
                <wp:simplePos x="0" y="0"/>
                <wp:positionH relativeFrom="column">
                  <wp:posOffset>4124325</wp:posOffset>
                </wp:positionH>
                <wp:positionV relativeFrom="paragraph">
                  <wp:posOffset>0</wp:posOffset>
                </wp:positionV>
                <wp:extent cx="2519045" cy="5305425"/>
                <wp:effectExtent l="0" t="0" r="0" b="9525"/>
                <wp:wrapTight wrapText="bothSides">
                  <wp:wrapPolygon edited="0">
                    <wp:start x="0" y="0"/>
                    <wp:lineTo x="0" y="21561"/>
                    <wp:lineTo x="21399" y="21561"/>
                    <wp:lineTo x="21399" y="0"/>
                    <wp:lineTo x="0" y="0"/>
                  </wp:wrapPolygon>
                </wp:wrapTight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530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A1A90" w14:textId="6687C845" w:rsidR="00BB4AD8" w:rsidRPr="0016255A" w:rsidRDefault="00BB4AD8" w:rsidP="0016255A">
                            <w:pPr>
                              <w:spacing w:before="73" w:line="323" w:lineRule="exact"/>
                              <w:ind w:left="20"/>
                              <w:rPr>
                                <w:sz w:val="22"/>
                              </w:rPr>
                            </w:pPr>
                            <w:r w:rsidRPr="0016255A">
                              <w:rPr>
                                <w:sz w:val="22"/>
                              </w:rPr>
                              <w:t>“</w:t>
                            </w:r>
                            <w:proofErr w:type="spellStart"/>
                            <w:r w:rsidRPr="0016255A">
                              <w:rPr>
                                <w:spacing w:val="-4"/>
                                <w:sz w:val="22"/>
                              </w:rPr>
                              <w:t>Kāore</w:t>
                            </w:r>
                            <w:proofErr w:type="spellEnd"/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he</w:t>
                            </w:r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tino</w:t>
                            </w:r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kiko</w:t>
                            </w:r>
                            <w:proofErr w:type="spellEnd"/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o</w:t>
                            </w:r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hua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e</w:t>
                            </w:r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taka</w:t>
                            </w:r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atu</w:t>
                            </w:r>
                            <w:proofErr w:type="spellEnd"/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ana</w:t>
                            </w:r>
                            <w:proofErr w:type="spellEnd"/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te</w:t>
                            </w:r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pacing w:val="-3"/>
                                <w:sz w:val="22"/>
                              </w:rPr>
                              <w:t>Māori</w:t>
                            </w:r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 xml:space="preserve">te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pāpori</w:t>
                            </w:r>
                            <w:proofErr w:type="spellEnd"/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me</w:t>
                            </w:r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te</w:t>
                            </w:r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ao</w:t>
                            </w:r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ōhanga</w:t>
                            </w:r>
                            <w:proofErr w:type="spellEnd"/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nā</w:t>
                            </w:r>
                            <w:proofErr w:type="spellEnd"/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te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 xml:space="preserve">mahi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tāmi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 xml:space="preserve">a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tauiwi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; </w:t>
                            </w:r>
                            <w:r w:rsidRPr="0016255A">
                              <w:rPr>
                                <w:sz w:val="22"/>
                              </w:rPr>
                              <w:t xml:space="preserve">ko te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kino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o te</w:t>
                            </w:r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pacing w:val="-3"/>
                                <w:sz w:val="22"/>
                              </w:rPr>
                              <w:t>hauora</w:t>
                            </w:r>
                            <w:r w:rsidRPr="0016255A">
                              <w:rPr>
                                <w:spacing w:val="-8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o</w:t>
                            </w:r>
                            <w:r w:rsidRPr="0016255A">
                              <w:rPr>
                                <w:spacing w:val="-8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te</w:t>
                            </w:r>
                            <w:r w:rsidRPr="0016255A">
                              <w:rPr>
                                <w:spacing w:val="-8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pacing w:val="-3"/>
                                <w:sz w:val="22"/>
                              </w:rPr>
                              <w:t>Māori</w:t>
                            </w:r>
                            <w:r w:rsidRPr="0016255A">
                              <w:rPr>
                                <w:spacing w:val="-8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te</w:t>
                            </w:r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hua</w:t>
                            </w:r>
                            <w:proofErr w:type="spellEnd"/>
                            <w:r w:rsidRPr="0016255A">
                              <w:rPr>
                                <w:spacing w:val="-8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o</w:t>
                            </w:r>
                            <w:r w:rsidRPr="0016255A">
                              <w:rPr>
                                <w:spacing w:val="-8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16255A"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tini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āhuatanga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taurite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-kore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pā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16255A">
                              <w:rPr>
                                <w:spacing w:val="-8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a</w:t>
                            </w:r>
                            <w:r w:rsidRPr="0016255A">
                              <w:rPr>
                                <w:spacing w:val="-7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4"/>
                                <w:sz w:val="22"/>
                              </w:rPr>
                              <w:t>rātou</w:t>
                            </w:r>
                            <w:proofErr w:type="spellEnd"/>
                            <w:r w:rsidRPr="0016255A">
                              <w:rPr>
                                <w:spacing w:val="-7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6255A">
                              <w:rPr>
                                <w:spacing w:val="-8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pacing w:val="-4"/>
                                <w:sz w:val="22"/>
                              </w:rPr>
                              <w:t>roto</w:t>
                            </w:r>
                            <w:r w:rsidRPr="0016255A">
                              <w:rPr>
                                <w:spacing w:val="-7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6255A">
                              <w:rPr>
                                <w:spacing w:val="-7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16255A">
                              <w:rPr>
                                <w:spacing w:val="-7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tau</w:t>
                            </w:r>
                            <w:r w:rsidRPr="0016255A">
                              <w:rPr>
                                <w:spacing w:val="-8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5"/>
                                <w:sz w:val="22"/>
                              </w:rPr>
                              <w:t>maha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>.”</w:t>
                            </w:r>
                          </w:p>
                          <w:p w14:paraId="1C99E433" w14:textId="77777777" w:rsidR="00BB4AD8" w:rsidRPr="0016255A" w:rsidRDefault="00BB4AD8" w:rsidP="00A37674">
                            <w:pPr>
                              <w:pStyle w:val="Comp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BCB334" w14:textId="41916378" w:rsidR="00BB4AD8" w:rsidRPr="0016255A" w:rsidRDefault="00BB4AD8" w:rsidP="0016255A">
                            <w:pPr>
                              <w:spacing w:before="73" w:line="280" w:lineRule="auto"/>
                              <w:ind w:left="20" w:right="19" w:hanging="1"/>
                              <w:rPr>
                                <w:sz w:val="22"/>
                              </w:rPr>
                            </w:pPr>
                            <w:r w:rsidRPr="0016255A">
                              <w:rPr>
                                <w:sz w:val="22"/>
                              </w:rPr>
                              <w:t xml:space="preserve">“Me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mātua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whai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wāhi</w:t>
                            </w:r>
                            <w:proofErr w:type="spellEnd"/>
                            <w:r w:rsidRPr="0016255A">
                              <w:rPr>
                                <w:spacing w:val="-3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16255A"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momo</w:t>
                            </w:r>
                            <w:proofErr w:type="spellEnd"/>
                            <w:r w:rsidRPr="0016255A">
                              <w:rPr>
                                <w:spacing w:val="-17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mahi</w:t>
                            </w:r>
                            <w:r w:rsidRPr="0016255A">
                              <w:rPr>
                                <w:spacing w:val="-16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whaikiko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>,</w:t>
                            </w:r>
                            <w:r w:rsidRPr="0016255A">
                              <w:rPr>
                                <w:spacing w:val="-17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whai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hononga</w:t>
                            </w:r>
                            <w:proofErr w:type="spellEnd"/>
                            <w:r w:rsidRPr="0016255A">
                              <w:rPr>
                                <w:spacing w:val="-14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hoki</w:t>
                            </w:r>
                            <w:proofErr w:type="spellEnd"/>
                            <w:r w:rsidRPr="0016255A">
                              <w:rPr>
                                <w:spacing w:val="-14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hei</w:t>
                            </w:r>
                            <w:proofErr w:type="spellEnd"/>
                            <w:r w:rsidRPr="0016255A">
                              <w:rPr>
                                <w:spacing w:val="-1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whakaea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16255A"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4"/>
                                <w:sz w:val="22"/>
                              </w:rPr>
                              <w:t>tūtohu</w:t>
                            </w:r>
                            <w:proofErr w:type="spellEnd"/>
                            <w:r w:rsidRPr="0016255A">
                              <w:rPr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 xml:space="preserve">e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pā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ana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16255A"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āhuatanga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taurite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-kore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te ao </w:t>
                            </w:r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hauora. </w:t>
                            </w:r>
                            <w:r w:rsidRPr="0016255A">
                              <w:rPr>
                                <w:sz w:val="22"/>
                              </w:rPr>
                              <w:t>Me</w:t>
                            </w:r>
                            <w:r w:rsidRPr="0016255A">
                              <w:rPr>
                                <w:spacing w:val="-36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āta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tohu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16255A"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4"/>
                                <w:sz w:val="22"/>
                              </w:rPr>
                              <w:t>tūranga</w:t>
                            </w:r>
                            <w:proofErr w:type="spellEnd"/>
                            <w:r w:rsidRPr="0016255A">
                              <w:rPr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 xml:space="preserve">mahi me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16255A"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kawenga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z w:val="22"/>
                              </w:rPr>
                              <w:t>o</w:t>
                            </w:r>
                            <w:r w:rsidRPr="0016255A">
                              <w:rPr>
                                <w:spacing w:val="-3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tēnā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me</w:t>
                            </w:r>
                            <w:r w:rsidRPr="0016255A">
                              <w:rPr>
                                <w:spacing w:val="-1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tēnā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>,</w:t>
                            </w:r>
                            <w:r w:rsidRPr="0016255A">
                              <w:rPr>
                                <w:spacing w:val="-1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pacing w:val="-4"/>
                                <w:sz w:val="22"/>
                              </w:rPr>
                              <w:t>roto</w:t>
                            </w:r>
                            <w:r w:rsidRPr="0016255A">
                              <w:rPr>
                                <w:spacing w:val="-1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6255A"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2"/>
                                <w:sz w:val="22"/>
                              </w:rPr>
                              <w:t>ngā</w:t>
                            </w:r>
                            <w:proofErr w:type="spellEnd"/>
                            <w:r w:rsidRPr="0016255A">
                              <w:rPr>
                                <w:spacing w:val="-1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mahinga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 ā-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rāngai</w:t>
                            </w:r>
                            <w:proofErr w:type="spellEnd"/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. </w:t>
                            </w:r>
                            <w:r w:rsidRPr="0016255A">
                              <w:rPr>
                                <w:sz w:val="22"/>
                              </w:rPr>
                              <w:t xml:space="preserve">He mahi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tōmua</w:t>
                            </w:r>
                            <w:proofErr w:type="spellEnd"/>
                            <w:r w:rsidRPr="0016255A">
                              <w:rPr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pacing w:val="-3"/>
                                <w:sz w:val="22"/>
                              </w:rPr>
                              <w:t xml:space="preserve">katoa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ēnei</w:t>
                            </w:r>
                            <w:proofErr w:type="spellEnd"/>
                            <w:r w:rsidRPr="0016255A">
                              <w:rPr>
                                <w:spacing w:val="-1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ki</w:t>
                            </w:r>
                            <w:proofErr w:type="spellEnd"/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5"/>
                                <w:sz w:val="22"/>
                              </w:rPr>
                              <w:t>raro</w:t>
                            </w:r>
                            <w:proofErr w:type="spellEnd"/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z w:val="22"/>
                              </w:rPr>
                              <w:t>tēnei</w:t>
                            </w:r>
                            <w:proofErr w:type="spellEnd"/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6255A">
                              <w:rPr>
                                <w:spacing w:val="-3"/>
                                <w:sz w:val="22"/>
                              </w:rPr>
                              <w:t>mahere</w:t>
                            </w:r>
                            <w:proofErr w:type="spellEnd"/>
                            <w:r w:rsidRPr="0016255A"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 w:rsidRPr="0016255A">
                              <w:rPr>
                                <w:spacing w:val="-5"/>
                                <w:sz w:val="22"/>
                              </w:rPr>
                              <w:t>mahi.”</w:t>
                            </w:r>
                          </w:p>
                          <w:p w14:paraId="0438AD9F" w14:textId="6C8E47FF" w:rsidR="00BB4AD8" w:rsidRDefault="00BB4AD8" w:rsidP="00762696">
                            <w:pPr>
                              <w:spacing w:before="18" w:line="380" w:lineRule="atLeast"/>
                              <w:ind w:left="22" w:right="11" w:hanging="3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09716D78" w14:textId="1DB357B6" w:rsidR="00BB4AD8" w:rsidRPr="00663852" w:rsidRDefault="00BB4AD8" w:rsidP="00762696">
                            <w:pPr>
                              <w:spacing w:before="73" w:line="323" w:lineRule="exact"/>
                              <w:ind w:left="20"/>
                              <w:rPr>
                                <w:sz w:val="20"/>
                              </w:rPr>
                            </w:pPr>
                          </w:p>
                          <w:p w14:paraId="5F813A0E" w14:textId="75F23521" w:rsidR="00BB4AD8" w:rsidRPr="00663852" w:rsidRDefault="00BB4AD8" w:rsidP="00A37674">
                            <w:pPr>
                              <w:pStyle w:val="Compact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He kōrero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urupare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tētahi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Kaiwhaipānga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1374" id="Text Box 192" o:spid="_x0000_s1036" type="#_x0000_t202" style="position:absolute;margin-left:324.75pt;margin-top:0;width:198.35pt;height:417.75pt;z-index:-251601920;visibility:visible;mso-wrap-style:square;mso-width-percent:0;mso-height-percent:0;mso-wrap-distance-left:14.2pt;mso-wrap-distance-top:8.5pt;mso-wrap-distance-right:14.2pt;mso-wrap-distance-bottom:8.5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" fillcolor="#d8d8d8 [2732]" stroked="f">
                <v:textbox>
                  <w:txbxContent>
                    <w:p w14:paraId="36BA1A90" w14:textId="6687C845" w:rsidR="00BB4AD8" w:rsidRPr="0016255A" w:rsidRDefault="00BB4AD8" w:rsidP="0016255A">
                      <w:pPr>
                        <w:spacing w:before="73" w:line="323" w:lineRule="exact"/>
                        <w:ind w:left="20"/>
                        <w:rPr>
                          <w:sz w:val="22"/>
                        </w:rPr>
                      </w:pPr>
                      <w:r w:rsidRPr="0016255A">
                        <w:rPr>
                          <w:sz w:val="22"/>
                        </w:rPr>
                        <w:t>“</w:t>
                      </w:r>
                      <w:proofErr w:type="spellStart"/>
                      <w:r w:rsidRPr="0016255A">
                        <w:rPr>
                          <w:spacing w:val="-4"/>
                          <w:sz w:val="22"/>
                        </w:rPr>
                        <w:t>Kāore</w:t>
                      </w:r>
                      <w:proofErr w:type="spellEnd"/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he</w:t>
                      </w:r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tino</w:t>
                      </w:r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kiko</w:t>
                      </w:r>
                      <w:proofErr w:type="spellEnd"/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o</w:t>
                      </w:r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ngā</w:t>
                      </w:r>
                      <w:proofErr w:type="spellEnd"/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hua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e</w:t>
                      </w:r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taka</w:t>
                      </w:r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atu</w:t>
                      </w:r>
                      <w:proofErr w:type="spellEnd"/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ana</w:t>
                      </w:r>
                      <w:proofErr w:type="spellEnd"/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ki</w:t>
                      </w:r>
                      <w:proofErr w:type="spellEnd"/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te</w:t>
                      </w:r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pacing w:val="-3"/>
                          <w:sz w:val="22"/>
                        </w:rPr>
                        <w:t>Māori</w:t>
                      </w:r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i</w:t>
                      </w:r>
                      <w:proofErr w:type="spellEnd"/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 xml:space="preserve">te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pāpori</w:t>
                      </w:r>
                      <w:proofErr w:type="spellEnd"/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me</w:t>
                      </w:r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te</w:t>
                      </w:r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ao</w:t>
                      </w:r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ōhanga</w:t>
                      </w:r>
                      <w:proofErr w:type="spellEnd"/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nā</w:t>
                      </w:r>
                      <w:proofErr w:type="spellEnd"/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te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 xml:space="preserve">mahi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tāmi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 xml:space="preserve">a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tauiwi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; </w:t>
                      </w:r>
                      <w:r w:rsidRPr="0016255A">
                        <w:rPr>
                          <w:sz w:val="22"/>
                        </w:rPr>
                        <w:t xml:space="preserve">ko te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kino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o te</w:t>
                      </w:r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pacing w:val="-3"/>
                          <w:sz w:val="22"/>
                        </w:rPr>
                        <w:t>hauora</w:t>
                      </w:r>
                      <w:r w:rsidRPr="0016255A">
                        <w:rPr>
                          <w:spacing w:val="-8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o</w:t>
                      </w:r>
                      <w:r w:rsidRPr="0016255A">
                        <w:rPr>
                          <w:spacing w:val="-8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te</w:t>
                      </w:r>
                      <w:r w:rsidRPr="0016255A">
                        <w:rPr>
                          <w:spacing w:val="-8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pacing w:val="-3"/>
                          <w:sz w:val="22"/>
                        </w:rPr>
                        <w:t>Māori</w:t>
                      </w:r>
                      <w:r w:rsidRPr="0016255A">
                        <w:rPr>
                          <w:spacing w:val="-8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te</w:t>
                      </w:r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hua</w:t>
                      </w:r>
                      <w:proofErr w:type="spellEnd"/>
                      <w:r w:rsidRPr="0016255A">
                        <w:rPr>
                          <w:spacing w:val="-8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o</w:t>
                      </w:r>
                      <w:r w:rsidRPr="0016255A">
                        <w:rPr>
                          <w:spacing w:val="-8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ngā</w:t>
                      </w:r>
                      <w:proofErr w:type="spellEnd"/>
                      <w:r w:rsidRPr="0016255A">
                        <w:rPr>
                          <w:spacing w:val="-2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tini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āhuatanga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taurite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-kore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i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pā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ki</w:t>
                      </w:r>
                      <w:proofErr w:type="spellEnd"/>
                      <w:r w:rsidRPr="0016255A">
                        <w:rPr>
                          <w:spacing w:val="-8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a</w:t>
                      </w:r>
                      <w:r w:rsidRPr="0016255A">
                        <w:rPr>
                          <w:spacing w:val="-7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4"/>
                          <w:sz w:val="22"/>
                        </w:rPr>
                        <w:t>rātou</w:t>
                      </w:r>
                      <w:proofErr w:type="spellEnd"/>
                      <w:r w:rsidRPr="0016255A">
                        <w:rPr>
                          <w:spacing w:val="-7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i</w:t>
                      </w:r>
                      <w:proofErr w:type="spellEnd"/>
                      <w:r w:rsidRPr="0016255A">
                        <w:rPr>
                          <w:spacing w:val="-8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pacing w:val="-4"/>
                          <w:sz w:val="22"/>
                        </w:rPr>
                        <w:t>roto</w:t>
                      </w:r>
                      <w:r w:rsidRPr="0016255A">
                        <w:rPr>
                          <w:spacing w:val="-7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i</w:t>
                      </w:r>
                      <w:proofErr w:type="spellEnd"/>
                      <w:r w:rsidRPr="0016255A">
                        <w:rPr>
                          <w:spacing w:val="-7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ngā</w:t>
                      </w:r>
                      <w:proofErr w:type="spellEnd"/>
                      <w:r w:rsidRPr="0016255A">
                        <w:rPr>
                          <w:spacing w:val="-7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tau</w:t>
                      </w:r>
                      <w:r w:rsidRPr="0016255A">
                        <w:rPr>
                          <w:spacing w:val="-8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5"/>
                          <w:sz w:val="22"/>
                        </w:rPr>
                        <w:t>maha</w:t>
                      </w:r>
                      <w:proofErr w:type="spellEnd"/>
                      <w:r w:rsidRPr="0016255A">
                        <w:rPr>
                          <w:sz w:val="22"/>
                        </w:rPr>
                        <w:t>.”</w:t>
                      </w:r>
                    </w:p>
                    <w:p w14:paraId="1C99E433" w14:textId="77777777" w:rsidR="00BB4AD8" w:rsidRPr="0016255A" w:rsidRDefault="00BB4AD8" w:rsidP="00A37674">
                      <w:pPr>
                        <w:pStyle w:val="Compac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1EBCB334" w14:textId="41916378" w:rsidR="00BB4AD8" w:rsidRPr="0016255A" w:rsidRDefault="00BB4AD8" w:rsidP="0016255A">
                      <w:pPr>
                        <w:spacing w:before="73" w:line="280" w:lineRule="auto"/>
                        <w:ind w:left="20" w:right="19" w:hanging="1"/>
                        <w:rPr>
                          <w:sz w:val="22"/>
                        </w:rPr>
                      </w:pPr>
                      <w:r w:rsidRPr="0016255A">
                        <w:rPr>
                          <w:sz w:val="22"/>
                        </w:rPr>
                        <w:t xml:space="preserve">“Me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mātua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whai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wāhi</w:t>
                      </w:r>
                      <w:proofErr w:type="spellEnd"/>
                      <w:r w:rsidRPr="0016255A">
                        <w:rPr>
                          <w:spacing w:val="-3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ngā</w:t>
                      </w:r>
                      <w:proofErr w:type="spellEnd"/>
                      <w:r w:rsidRPr="0016255A">
                        <w:rPr>
                          <w:spacing w:val="-2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momo</w:t>
                      </w:r>
                      <w:proofErr w:type="spellEnd"/>
                      <w:r w:rsidRPr="0016255A">
                        <w:rPr>
                          <w:spacing w:val="-17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mahi</w:t>
                      </w:r>
                      <w:r w:rsidRPr="0016255A">
                        <w:rPr>
                          <w:spacing w:val="-16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whaikiko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>,</w:t>
                      </w:r>
                      <w:r w:rsidRPr="0016255A">
                        <w:rPr>
                          <w:spacing w:val="-17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whai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hononga</w:t>
                      </w:r>
                      <w:proofErr w:type="spellEnd"/>
                      <w:r w:rsidRPr="0016255A">
                        <w:rPr>
                          <w:spacing w:val="-14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hoki</w:t>
                      </w:r>
                      <w:proofErr w:type="spellEnd"/>
                      <w:r w:rsidRPr="0016255A">
                        <w:rPr>
                          <w:spacing w:val="-14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hei</w:t>
                      </w:r>
                      <w:proofErr w:type="spellEnd"/>
                      <w:r w:rsidRPr="0016255A">
                        <w:rPr>
                          <w:spacing w:val="-1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whakaea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i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ngā</w:t>
                      </w:r>
                      <w:proofErr w:type="spellEnd"/>
                      <w:r w:rsidRPr="0016255A">
                        <w:rPr>
                          <w:spacing w:val="-2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4"/>
                          <w:sz w:val="22"/>
                        </w:rPr>
                        <w:t>tūtohu</w:t>
                      </w:r>
                      <w:proofErr w:type="spellEnd"/>
                      <w:r w:rsidRPr="0016255A">
                        <w:rPr>
                          <w:spacing w:val="-4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 xml:space="preserve">e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pā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ana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ki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ngā</w:t>
                      </w:r>
                      <w:proofErr w:type="spellEnd"/>
                      <w:r w:rsidRPr="0016255A">
                        <w:rPr>
                          <w:spacing w:val="-2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āhuatanga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taurite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-kore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i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te ao </w:t>
                      </w:r>
                      <w:r w:rsidRPr="0016255A">
                        <w:rPr>
                          <w:spacing w:val="-3"/>
                          <w:sz w:val="22"/>
                        </w:rPr>
                        <w:t xml:space="preserve">hauora. </w:t>
                      </w:r>
                      <w:r w:rsidRPr="0016255A">
                        <w:rPr>
                          <w:sz w:val="22"/>
                        </w:rPr>
                        <w:t>Me</w:t>
                      </w:r>
                      <w:r w:rsidRPr="0016255A">
                        <w:rPr>
                          <w:spacing w:val="-36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āta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tohu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ngā</w:t>
                      </w:r>
                      <w:proofErr w:type="spellEnd"/>
                      <w:r w:rsidRPr="0016255A">
                        <w:rPr>
                          <w:spacing w:val="-2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4"/>
                          <w:sz w:val="22"/>
                        </w:rPr>
                        <w:t>tūranga</w:t>
                      </w:r>
                      <w:proofErr w:type="spellEnd"/>
                      <w:r w:rsidRPr="0016255A">
                        <w:rPr>
                          <w:spacing w:val="-4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 xml:space="preserve">mahi me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ngā</w:t>
                      </w:r>
                      <w:proofErr w:type="spellEnd"/>
                      <w:r w:rsidRPr="0016255A">
                        <w:rPr>
                          <w:spacing w:val="-2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kawenga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z w:val="22"/>
                        </w:rPr>
                        <w:t>o</w:t>
                      </w:r>
                      <w:r w:rsidRPr="0016255A">
                        <w:rPr>
                          <w:spacing w:val="-30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tēnā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me</w:t>
                      </w:r>
                      <w:r w:rsidRPr="0016255A">
                        <w:rPr>
                          <w:spacing w:val="-10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tēnā</w:t>
                      </w:r>
                      <w:proofErr w:type="spellEnd"/>
                      <w:r w:rsidRPr="0016255A">
                        <w:rPr>
                          <w:sz w:val="22"/>
                        </w:rPr>
                        <w:t>,</w:t>
                      </w:r>
                      <w:r w:rsidRPr="0016255A">
                        <w:rPr>
                          <w:spacing w:val="-10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i</w:t>
                      </w:r>
                      <w:proofErr w:type="spellEnd"/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pacing w:val="-4"/>
                          <w:sz w:val="22"/>
                        </w:rPr>
                        <w:t>roto</w:t>
                      </w:r>
                      <w:r w:rsidRPr="0016255A">
                        <w:rPr>
                          <w:spacing w:val="-10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i</w:t>
                      </w:r>
                      <w:proofErr w:type="spellEnd"/>
                      <w:r w:rsidRPr="0016255A">
                        <w:rPr>
                          <w:spacing w:val="-9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2"/>
                          <w:sz w:val="22"/>
                        </w:rPr>
                        <w:t>ngā</w:t>
                      </w:r>
                      <w:proofErr w:type="spellEnd"/>
                      <w:r w:rsidRPr="0016255A">
                        <w:rPr>
                          <w:spacing w:val="-10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mahinga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 ā-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rāngai</w:t>
                      </w:r>
                      <w:proofErr w:type="spellEnd"/>
                      <w:r w:rsidRPr="0016255A">
                        <w:rPr>
                          <w:spacing w:val="-3"/>
                          <w:sz w:val="22"/>
                        </w:rPr>
                        <w:t xml:space="preserve">. </w:t>
                      </w:r>
                      <w:r w:rsidRPr="0016255A">
                        <w:rPr>
                          <w:sz w:val="22"/>
                        </w:rPr>
                        <w:t xml:space="preserve">He mahi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tōmua</w:t>
                      </w:r>
                      <w:proofErr w:type="spellEnd"/>
                      <w:r w:rsidRPr="0016255A">
                        <w:rPr>
                          <w:sz w:val="22"/>
                        </w:rPr>
                        <w:t xml:space="preserve"> </w:t>
                      </w:r>
                      <w:r w:rsidRPr="0016255A">
                        <w:rPr>
                          <w:spacing w:val="-3"/>
                          <w:sz w:val="22"/>
                        </w:rPr>
                        <w:t xml:space="preserve">katoa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ēnei</w:t>
                      </w:r>
                      <w:proofErr w:type="spellEnd"/>
                      <w:r w:rsidRPr="0016255A">
                        <w:rPr>
                          <w:spacing w:val="-12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ki</w:t>
                      </w:r>
                      <w:proofErr w:type="spellEnd"/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5"/>
                          <w:sz w:val="22"/>
                        </w:rPr>
                        <w:t>raro</w:t>
                      </w:r>
                      <w:proofErr w:type="spellEnd"/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i</w:t>
                      </w:r>
                      <w:proofErr w:type="spellEnd"/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z w:val="22"/>
                        </w:rPr>
                        <w:t>tēnei</w:t>
                      </w:r>
                      <w:proofErr w:type="spellEnd"/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proofErr w:type="spellStart"/>
                      <w:r w:rsidRPr="0016255A">
                        <w:rPr>
                          <w:spacing w:val="-3"/>
                          <w:sz w:val="22"/>
                        </w:rPr>
                        <w:t>mahere</w:t>
                      </w:r>
                      <w:proofErr w:type="spellEnd"/>
                      <w:r w:rsidRPr="0016255A">
                        <w:rPr>
                          <w:spacing w:val="-11"/>
                          <w:sz w:val="22"/>
                        </w:rPr>
                        <w:t xml:space="preserve"> </w:t>
                      </w:r>
                      <w:r w:rsidRPr="0016255A">
                        <w:rPr>
                          <w:spacing w:val="-5"/>
                          <w:sz w:val="22"/>
                        </w:rPr>
                        <w:t>mahi.”</w:t>
                      </w:r>
                    </w:p>
                    <w:p w14:paraId="0438AD9F" w14:textId="6C8E47FF" w:rsidR="00BB4AD8" w:rsidRDefault="00BB4AD8" w:rsidP="00762696">
                      <w:pPr>
                        <w:spacing w:before="18" w:line="380" w:lineRule="atLeast"/>
                        <w:ind w:left="22" w:right="11" w:hanging="3"/>
                        <w:rPr>
                          <w:i/>
                          <w:sz w:val="26"/>
                        </w:rPr>
                      </w:pPr>
                    </w:p>
                    <w:p w14:paraId="09716D78" w14:textId="1DB357B6" w:rsidR="00BB4AD8" w:rsidRPr="00663852" w:rsidRDefault="00BB4AD8" w:rsidP="00762696">
                      <w:pPr>
                        <w:spacing w:before="73" w:line="323" w:lineRule="exact"/>
                        <w:ind w:left="20"/>
                        <w:rPr>
                          <w:sz w:val="20"/>
                        </w:rPr>
                      </w:pPr>
                    </w:p>
                    <w:p w14:paraId="5F813A0E" w14:textId="75F23521" w:rsidR="00BB4AD8" w:rsidRPr="00663852" w:rsidRDefault="00BB4AD8" w:rsidP="00A37674">
                      <w:pPr>
                        <w:pStyle w:val="Compact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He kōrero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urupare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tētahi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Kaiwhaipānga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6823">
        <w:t xml:space="preserve">He aha te take he </w:t>
      </w:r>
      <w:proofErr w:type="spellStart"/>
      <w:r w:rsidR="00676823">
        <w:t>mea</w:t>
      </w:r>
      <w:proofErr w:type="spellEnd"/>
      <w:r w:rsidR="00676823">
        <w:t xml:space="preserve"> </w:t>
      </w:r>
      <w:proofErr w:type="spellStart"/>
      <w:r w:rsidR="00676823">
        <w:t>nui</w:t>
      </w:r>
      <w:proofErr w:type="spellEnd"/>
      <w:r w:rsidR="00676823">
        <w:t xml:space="preserve"> </w:t>
      </w:r>
      <w:proofErr w:type="spellStart"/>
      <w:r w:rsidR="00676823">
        <w:t>tēnei</w:t>
      </w:r>
      <w:proofErr w:type="spellEnd"/>
      <w:r w:rsidR="00676823">
        <w:t xml:space="preserve"> </w:t>
      </w:r>
      <w:proofErr w:type="spellStart"/>
      <w:r w:rsidR="00676823">
        <w:t>whāinga</w:t>
      </w:r>
      <w:proofErr w:type="spellEnd"/>
      <w:r w:rsidR="00676823">
        <w:t xml:space="preserve"> </w:t>
      </w:r>
      <w:proofErr w:type="spellStart"/>
      <w:r w:rsidR="00676823">
        <w:t>tōmua</w:t>
      </w:r>
      <w:proofErr w:type="spellEnd"/>
      <w:r w:rsidR="00676823">
        <w:t>?</w:t>
      </w:r>
    </w:p>
    <w:p w14:paraId="79F588E7" w14:textId="011E3E69" w:rsidR="00B14159" w:rsidRDefault="00B14159" w:rsidP="00B14159">
      <w:pPr>
        <w:pStyle w:val="BodyText"/>
        <w:spacing w:before="217" w:line="297" w:lineRule="auto"/>
        <w:ind w:left="27" w:right="274" w:hanging="1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whakatairanga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te kaupapa o wai ora (he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taiao</w:t>
      </w:r>
      <w:proofErr w:type="spellEnd"/>
      <w:r>
        <w:rPr>
          <w:color w:val="1D1D1B"/>
        </w:rPr>
        <w:t xml:space="preserve">)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hiranga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whakatūnga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taiao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māori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hauora o te Māori.</w:t>
      </w:r>
      <w:r>
        <w:rPr>
          <w:rStyle w:val="FootnoteReference"/>
          <w:color w:val="1D1D1B"/>
        </w:rPr>
        <w:footnoteReference w:id="32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He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ngātahi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 katoa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ārai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ngāwari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ai te </w:t>
      </w:r>
      <w:proofErr w:type="spellStart"/>
      <w:r>
        <w:rPr>
          <w:color w:val="1D1D1B"/>
        </w:rPr>
        <w:t>toronga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āhuru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taiao</w:t>
      </w:r>
      <w:proofErr w:type="spellEnd"/>
      <w:r>
        <w:rPr>
          <w:color w:val="1D1D1B"/>
        </w:rPr>
        <w:t xml:space="preserve"> hauora. Me </w:t>
      </w:r>
      <w:proofErr w:type="spellStart"/>
      <w:r>
        <w:rPr>
          <w:color w:val="1D1D1B"/>
        </w:rPr>
        <w:t>āhei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nanao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āwhina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te mana whakahaere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hauora me </w:t>
      </w:r>
      <w:proofErr w:type="spellStart"/>
      <w:r>
        <w:rPr>
          <w:color w:val="1D1D1B"/>
        </w:rPr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>.</w:t>
      </w:r>
      <w:r>
        <w:rPr>
          <w:rStyle w:val="FootnoteReference"/>
          <w:color w:val="1D1D1B"/>
        </w:rPr>
        <w:footnoteReference w:id="33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Me </w:t>
      </w:r>
      <w:proofErr w:type="spellStart"/>
      <w:r>
        <w:rPr>
          <w:color w:val="1D1D1B"/>
        </w:rPr>
        <w:t>āta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whakarite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whaikiko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māherehere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whakapaunga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pūteā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haumi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haepapa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huri</w:t>
      </w:r>
      <w:proofErr w:type="spellEnd"/>
    </w:p>
    <w:p w14:paraId="5B91FD6D" w14:textId="77777777" w:rsidR="00B14159" w:rsidRDefault="00B14159" w:rsidP="00B14159">
      <w:pPr>
        <w:pStyle w:val="BodyText"/>
        <w:spacing w:line="297" w:lineRule="auto"/>
        <w:ind w:left="30" w:right="223"/>
      </w:pPr>
      <w:r>
        <w:rPr>
          <w:color w:val="1D1D1B"/>
        </w:rPr>
        <w:t xml:space="preserve">noa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mahi,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whiwhi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tika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rite </w:t>
      </w:r>
      <w:proofErr w:type="spellStart"/>
      <w:r>
        <w:rPr>
          <w:color w:val="1D1D1B"/>
        </w:rPr>
        <w:t>tahi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āhei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toro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>.</w:t>
      </w:r>
    </w:p>
    <w:p w14:paraId="0AB43404" w14:textId="77777777" w:rsidR="00B14159" w:rsidRDefault="00B14159" w:rsidP="00B14159">
      <w:pPr>
        <w:pStyle w:val="BodyText"/>
        <w:spacing w:before="95" w:line="297" w:lineRule="auto"/>
        <w:ind w:left="31" w:right="24" w:hanging="5"/>
      </w:pPr>
      <w:r>
        <w:rPr>
          <w:color w:val="1D1D1B"/>
        </w:rPr>
        <w:t>E</w:t>
      </w:r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  <w:spacing w:val="-11"/>
        </w:rPr>
        <w:t xml:space="preserve"> </w:t>
      </w:r>
      <w:r>
        <w:rPr>
          <w:color w:val="1D1D1B"/>
        </w:rPr>
        <w:t>me</w:t>
      </w:r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11"/>
        </w:rPr>
        <w:t xml:space="preserve"> </w:t>
      </w:r>
      <w:r>
        <w:rPr>
          <w:color w:val="1D1D1B"/>
        </w:rPr>
        <w:t>tino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mahi</w:t>
      </w:r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10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2: he </w:t>
      </w:r>
      <w:proofErr w:type="spellStart"/>
      <w:r>
        <w:rPr>
          <w:color w:val="1D1D1B"/>
        </w:rPr>
        <w:t>tautika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pūmau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o </w:t>
      </w:r>
      <w:r>
        <w:rPr>
          <w:color w:val="1D1D1B"/>
          <w:spacing w:val="-3"/>
        </w:rPr>
        <w:t>te</w:t>
      </w:r>
      <w:r>
        <w:rPr>
          <w:color w:val="1D1D1B"/>
          <w:spacing w:val="-12"/>
        </w:rPr>
        <w:t xml:space="preserve">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  <w:spacing w:val="-11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11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hauora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me</w:t>
      </w:r>
      <w:r>
        <w:rPr>
          <w:color w:val="1D1D1B"/>
          <w:spacing w:val="-11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  <w:spacing w:val="-11"/>
        </w:rPr>
        <w:t xml:space="preserve"> </w:t>
      </w:r>
      <w:r>
        <w:rPr>
          <w:color w:val="1D1D1B"/>
        </w:rPr>
        <w:t>whaikaha</w:t>
      </w:r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  <w:spacing w:val="-11"/>
        </w:rPr>
        <w:t xml:space="preserve"> </w:t>
      </w:r>
      <w:proofErr w:type="spellStart"/>
      <w:r>
        <w:rPr>
          <w:color w:val="1D1D1B"/>
        </w:rPr>
        <w:t>whiwhi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  <w:spacing w:val="-15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>.</w:t>
      </w:r>
    </w:p>
    <w:p w14:paraId="18B172EC" w14:textId="44CBA8E6" w:rsidR="00A37674" w:rsidRPr="003424A3" w:rsidRDefault="00B14159" w:rsidP="00A37674">
      <w:pPr>
        <w:pStyle w:val="Heading4"/>
      </w:pPr>
      <w:r>
        <w:rPr>
          <w:rFonts w:eastAsiaTheme="minorHAnsi"/>
        </w:rPr>
        <w:t xml:space="preserve">He aha </w:t>
      </w:r>
      <w:proofErr w:type="spellStart"/>
      <w:r>
        <w:rPr>
          <w:rFonts w:eastAsiaTheme="minorHAnsi"/>
        </w:rPr>
        <w:t>rā</w:t>
      </w:r>
      <w:proofErr w:type="spellEnd"/>
      <w:r>
        <w:rPr>
          <w:rFonts w:eastAsiaTheme="minorHAnsi"/>
        </w:rPr>
        <w:t xml:space="preserve"> te </w:t>
      </w:r>
      <w:proofErr w:type="spellStart"/>
      <w:r>
        <w:rPr>
          <w:rFonts w:eastAsiaTheme="minorHAnsi"/>
        </w:rPr>
        <w:t>whakatinanatanga</w:t>
      </w:r>
      <w:proofErr w:type="spellEnd"/>
      <w:r>
        <w:rPr>
          <w:rFonts w:eastAsiaTheme="minorHAnsi"/>
        </w:rPr>
        <w:t xml:space="preserve"> o </w:t>
      </w:r>
      <w:proofErr w:type="spellStart"/>
      <w:r>
        <w:rPr>
          <w:rFonts w:eastAsiaTheme="minorHAnsi"/>
        </w:rPr>
        <w:t>tēnei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whāinga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tōmua</w:t>
      </w:r>
      <w:proofErr w:type="spellEnd"/>
      <w:r>
        <w:rPr>
          <w:rFonts w:eastAsiaTheme="minorHAnsi"/>
        </w:rPr>
        <w:t>?</w:t>
      </w:r>
    </w:p>
    <w:p w14:paraId="7054CBFE" w14:textId="2A97F908" w:rsidR="00571B24" w:rsidRDefault="00E55718" w:rsidP="00571B24">
      <w:pPr>
        <w:pStyle w:val="BodyText"/>
        <w:spacing w:before="217" w:line="297" w:lineRule="auto"/>
        <w:ind w:left="31" w:right="23" w:hanging="5"/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6F97831C" wp14:editId="233969B2">
            <wp:simplePos x="0" y="0"/>
            <wp:positionH relativeFrom="margin">
              <wp:align>right</wp:align>
            </wp:positionH>
            <wp:positionV relativeFrom="paragraph">
              <wp:posOffset>454544</wp:posOffset>
            </wp:positionV>
            <wp:extent cx="1639974" cy="2981325"/>
            <wp:effectExtent l="0" t="0" r="0" b="0"/>
            <wp:wrapTight wrapText="bothSides">
              <wp:wrapPolygon edited="0">
                <wp:start x="0" y="0"/>
                <wp:lineTo x="0" y="21393"/>
                <wp:lineTo x="21332" y="21393"/>
                <wp:lineTo x="21332" y="0"/>
                <wp:lineTo x="0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97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B24">
        <w:rPr>
          <w:color w:val="1D1D1B"/>
        </w:rPr>
        <w:t xml:space="preserve">E </w:t>
      </w:r>
      <w:proofErr w:type="spellStart"/>
      <w:r w:rsidR="00571B24">
        <w:rPr>
          <w:color w:val="1D1D1B"/>
        </w:rPr>
        <w:t>pūmau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ana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tūhonontanga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kei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taumata katoa o </w:t>
      </w:r>
      <w:r w:rsidR="00571B24">
        <w:rPr>
          <w:color w:val="1D1D1B"/>
          <w:spacing w:val="-3"/>
        </w:rPr>
        <w:t xml:space="preserve">te </w:t>
      </w:r>
      <w:proofErr w:type="spellStart"/>
      <w:r w:rsidR="00571B24">
        <w:rPr>
          <w:color w:val="1D1D1B"/>
        </w:rPr>
        <w:t>pūnaha</w:t>
      </w:r>
      <w:proofErr w:type="spellEnd"/>
      <w:r w:rsidR="00571B24">
        <w:rPr>
          <w:color w:val="1D1D1B"/>
        </w:rPr>
        <w:t xml:space="preserve">, </w:t>
      </w:r>
      <w:proofErr w:type="spellStart"/>
      <w:r w:rsidR="00571B24">
        <w:rPr>
          <w:color w:val="1D1D1B"/>
        </w:rPr>
        <w:t>mai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kaiwhakarato</w:t>
      </w:r>
      <w:proofErr w:type="spellEnd"/>
      <w:r w:rsidR="00571B24">
        <w:rPr>
          <w:color w:val="1D1D1B"/>
        </w:rPr>
        <w:t xml:space="preserve">, </w:t>
      </w:r>
      <w:proofErr w:type="spellStart"/>
      <w:r w:rsidR="00571B24">
        <w:rPr>
          <w:color w:val="1D1D1B"/>
        </w:rPr>
        <w:t>ki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DHB, </w:t>
      </w:r>
      <w:proofErr w:type="spellStart"/>
      <w:r w:rsidR="00571B24">
        <w:rPr>
          <w:color w:val="1D1D1B"/>
        </w:rPr>
        <w:t>tae</w:t>
      </w:r>
      <w:proofErr w:type="spellEnd"/>
      <w:r w:rsidR="00571B24">
        <w:rPr>
          <w:color w:val="1D1D1B"/>
          <w:spacing w:val="-25"/>
        </w:rPr>
        <w:t xml:space="preserve"> </w:t>
      </w:r>
      <w:proofErr w:type="spellStart"/>
      <w:r w:rsidR="00571B24">
        <w:rPr>
          <w:color w:val="1D1D1B"/>
        </w:rPr>
        <w:t>atu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ki</w:t>
      </w:r>
      <w:proofErr w:type="spellEnd"/>
      <w:r w:rsidR="00571B24">
        <w:rPr>
          <w:color w:val="1D1D1B"/>
        </w:rPr>
        <w:t xml:space="preserve"> </w:t>
      </w:r>
      <w:r w:rsidR="00571B24">
        <w:rPr>
          <w:color w:val="1D1D1B"/>
          <w:spacing w:val="-3"/>
        </w:rPr>
        <w:t xml:space="preserve">te </w:t>
      </w:r>
      <w:proofErr w:type="spellStart"/>
      <w:r w:rsidR="00571B24">
        <w:rPr>
          <w:color w:val="1D1D1B"/>
        </w:rPr>
        <w:t>Manatū</w:t>
      </w:r>
      <w:proofErr w:type="spellEnd"/>
      <w:r w:rsidR="00571B24">
        <w:rPr>
          <w:color w:val="1D1D1B"/>
        </w:rPr>
        <w:t xml:space="preserve">, </w:t>
      </w:r>
      <w:proofErr w:type="spellStart"/>
      <w:r w:rsidR="00571B24">
        <w:rPr>
          <w:color w:val="1D1D1B"/>
        </w:rPr>
        <w:t>huri</w:t>
      </w:r>
      <w:proofErr w:type="spellEnd"/>
      <w:r w:rsidR="00571B24">
        <w:rPr>
          <w:color w:val="1D1D1B"/>
        </w:rPr>
        <w:t xml:space="preserve"> noa </w:t>
      </w:r>
      <w:proofErr w:type="spellStart"/>
      <w:r w:rsidR="00571B24">
        <w:rPr>
          <w:color w:val="1D1D1B"/>
        </w:rPr>
        <w:t>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momo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rāngai</w:t>
      </w:r>
      <w:proofErr w:type="spellEnd"/>
      <w:r w:rsidR="00571B24">
        <w:rPr>
          <w:color w:val="1D1D1B"/>
        </w:rPr>
        <w:t xml:space="preserve"> mahi,</w:t>
      </w:r>
      <w:r w:rsidR="00571B24">
        <w:rPr>
          <w:color w:val="1D1D1B"/>
          <w:spacing w:val="-5"/>
        </w:rPr>
        <w:t xml:space="preserve"> </w:t>
      </w:r>
      <w:proofErr w:type="spellStart"/>
      <w:r w:rsidR="00571B24">
        <w:rPr>
          <w:color w:val="1D1D1B"/>
        </w:rPr>
        <w:t>kia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pai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ake</w:t>
      </w:r>
      <w:proofErr w:type="spellEnd"/>
      <w:r w:rsidR="00571B24">
        <w:rPr>
          <w:color w:val="1D1D1B"/>
        </w:rPr>
        <w:t xml:space="preserve"> ai te </w:t>
      </w:r>
      <w:proofErr w:type="spellStart"/>
      <w:r w:rsidR="00571B24">
        <w:rPr>
          <w:color w:val="1D1D1B"/>
        </w:rPr>
        <w:t>kōtui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ratonga</w:t>
      </w:r>
      <w:proofErr w:type="spellEnd"/>
      <w:r w:rsidR="00571B24">
        <w:rPr>
          <w:color w:val="1D1D1B"/>
        </w:rPr>
        <w:t xml:space="preserve">, te </w:t>
      </w:r>
      <w:proofErr w:type="spellStart"/>
      <w:r w:rsidR="00571B24">
        <w:rPr>
          <w:color w:val="1D1D1B"/>
        </w:rPr>
        <w:t>whakatakoto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mahere</w:t>
      </w:r>
      <w:proofErr w:type="spellEnd"/>
      <w:r w:rsidR="00571B24">
        <w:rPr>
          <w:color w:val="1D1D1B"/>
        </w:rPr>
        <w:t xml:space="preserve"> me te </w:t>
      </w:r>
      <w:proofErr w:type="spellStart"/>
      <w:r w:rsidR="00571B24">
        <w:rPr>
          <w:color w:val="1D1D1B"/>
        </w:rPr>
        <w:t>tautoko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ki</w:t>
      </w:r>
      <w:proofErr w:type="spellEnd"/>
      <w:r w:rsidR="00571B24">
        <w:rPr>
          <w:color w:val="1D1D1B"/>
        </w:rPr>
        <w:t xml:space="preserve"> a </w:t>
      </w:r>
      <w:proofErr w:type="spellStart"/>
      <w:r w:rsidR="00571B24">
        <w:rPr>
          <w:color w:val="1D1D1B"/>
        </w:rPr>
        <w:t>ngāi</w:t>
      </w:r>
      <w:proofErr w:type="spellEnd"/>
      <w:r w:rsidR="00571B24">
        <w:rPr>
          <w:color w:val="1D1D1B"/>
        </w:rPr>
        <w:t xml:space="preserve"> Māori </w:t>
      </w:r>
      <w:proofErr w:type="spellStart"/>
      <w:r w:rsidR="00571B24">
        <w:rPr>
          <w:color w:val="1D1D1B"/>
        </w:rPr>
        <w:t>rātou</w:t>
      </w:r>
      <w:proofErr w:type="spellEnd"/>
      <w:r w:rsidR="00571B24">
        <w:rPr>
          <w:color w:val="1D1D1B"/>
        </w:rPr>
        <w:t xml:space="preserve"> ko ō </w:t>
      </w:r>
      <w:proofErr w:type="spellStart"/>
      <w:r w:rsidR="00571B24">
        <w:rPr>
          <w:color w:val="1D1D1B"/>
        </w:rPr>
        <w:t>rātou</w:t>
      </w:r>
      <w:proofErr w:type="spellEnd"/>
      <w:r w:rsidR="00571B24">
        <w:rPr>
          <w:color w:val="1D1D1B"/>
        </w:rPr>
        <w:t xml:space="preserve"> whānau. He </w:t>
      </w:r>
      <w:proofErr w:type="spellStart"/>
      <w:r w:rsidR="00571B24">
        <w:rPr>
          <w:color w:val="1D1D1B"/>
        </w:rPr>
        <w:t>tūranga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nui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tō</w:t>
      </w:r>
      <w:proofErr w:type="spellEnd"/>
      <w:r w:rsidR="00571B24">
        <w:rPr>
          <w:color w:val="1D1D1B"/>
        </w:rPr>
        <w:t xml:space="preserve"> te Māori </w:t>
      </w:r>
      <w:proofErr w:type="spellStart"/>
      <w:r w:rsidR="00571B24">
        <w:rPr>
          <w:color w:val="1D1D1B"/>
        </w:rPr>
        <w:t>i</w:t>
      </w:r>
      <w:proofErr w:type="spellEnd"/>
      <w:r w:rsidR="00571B24">
        <w:rPr>
          <w:color w:val="1D1D1B"/>
        </w:rPr>
        <w:t xml:space="preserve"> te </w:t>
      </w:r>
      <w:proofErr w:type="spellStart"/>
      <w:r w:rsidR="00571B24">
        <w:rPr>
          <w:color w:val="1D1D1B"/>
        </w:rPr>
        <w:t>whakawhanaketanga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mai</w:t>
      </w:r>
      <w:proofErr w:type="spellEnd"/>
      <w:r w:rsidR="00571B24">
        <w:rPr>
          <w:color w:val="1D1D1B"/>
        </w:rPr>
        <w:t xml:space="preserve"> me te </w:t>
      </w:r>
      <w:proofErr w:type="spellStart"/>
      <w:r w:rsidR="00571B24">
        <w:rPr>
          <w:color w:val="1D1D1B"/>
        </w:rPr>
        <w:t>whakaratonga</w:t>
      </w:r>
      <w:proofErr w:type="spellEnd"/>
      <w:r w:rsidR="00571B24">
        <w:rPr>
          <w:color w:val="1D1D1B"/>
        </w:rPr>
        <w:t xml:space="preserve"> o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kaupapa o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tari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kāwanatanga</w:t>
      </w:r>
      <w:proofErr w:type="spellEnd"/>
      <w:r w:rsidR="00571B24">
        <w:rPr>
          <w:color w:val="1D1D1B"/>
        </w:rPr>
        <w:t xml:space="preserve">. Ko te tangata </w:t>
      </w:r>
      <w:proofErr w:type="spellStart"/>
      <w:r w:rsidR="00571B24">
        <w:rPr>
          <w:color w:val="1D1D1B"/>
        </w:rPr>
        <w:t>takitahi</w:t>
      </w:r>
      <w:proofErr w:type="spellEnd"/>
      <w:r w:rsidR="00571B24">
        <w:rPr>
          <w:color w:val="1D1D1B"/>
        </w:rPr>
        <w:t xml:space="preserve"> me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whānau te </w:t>
      </w:r>
      <w:proofErr w:type="spellStart"/>
      <w:r w:rsidR="00571B24">
        <w:rPr>
          <w:color w:val="1D1D1B"/>
        </w:rPr>
        <w:t>pūtake</w:t>
      </w:r>
      <w:proofErr w:type="spellEnd"/>
      <w:r w:rsidR="00571B24">
        <w:rPr>
          <w:color w:val="1D1D1B"/>
        </w:rPr>
        <w:t xml:space="preserve"> o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mahi a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kaiwhakarato</w:t>
      </w:r>
      <w:proofErr w:type="spellEnd"/>
      <w:r w:rsidR="00571B24">
        <w:rPr>
          <w:color w:val="1D1D1B"/>
        </w:rPr>
        <w:t xml:space="preserve"> – ka </w:t>
      </w:r>
      <w:proofErr w:type="spellStart"/>
      <w:r w:rsidR="00571B24">
        <w:rPr>
          <w:color w:val="1D1D1B"/>
        </w:rPr>
        <w:t>whakahāngaitia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mahi </w:t>
      </w:r>
      <w:proofErr w:type="spellStart"/>
      <w:r w:rsidR="00571B24">
        <w:rPr>
          <w:color w:val="1D1D1B"/>
        </w:rPr>
        <w:t>ki</w:t>
      </w:r>
      <w:proofErr w:type="spellEnd"/>
      <w:r w:rsidR="00571B24">
        <w:rPr>
          <w:color w:val="1D1D1B"/>
        </w:rPr>
        <w:t xml:space="preserve"> </w:t>
      </w:r>
      <w:r w:rsidR="00571B24">
        <w:rPr>
          <w:color w:val="1D1D1B"/>
          <w:spacing w:val="-3"/>
        </w:rPr>
        <w:t xml:space="preserve">te </w:t>
      </w:r>
      <w:proofErr w:type="spellStart"/>
      <w:r w:rsidR="00571B24">
        <w:rPr>
          <w:color w:val="1D1D1B"/>
        </w:rPr>
        <w:t>tatau</w:t>
      </w:r>
      <w:proofErr w:type="spellEnd"/>
      <w:r w:rsidR="00571B24">
        <w:rPr>
          <w:color w:val="1D1D1B"/>
        </w:rPr>
        <w:t xml:space="preserve"> o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tāngata, ka </w:t>
      </w:r>
      <w:proofErr w:type="spellStart"/>
      <w:r w:rsidR="00571B24">
        <w:rPr>
          <w:color w:val="1D1D1B"/>
        </w:rPr>
        <w:t>whakahāngaitia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hoki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mahi a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ratonga</w:t>
      </w:r>
      <w:proofErr w:type="spellEnd"/>
      <w:r w:rsidR="00571B24">
        <w:rPr>
          <w:color w:val="1D1D1B"/>
        </w:rPr>
        <w:t xml:space="preserve"> hauora me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ratonga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pāpori</w:t>
      </w:r>
      <w:proofErr w:type="spellEnd"/>
      <w:r w:rsidR="00571B24">
        <w:rPr>
          <w:color w:val="1D1D1B"/>
        </w:rPr>
        <w:t xml:space="preserve">. E tino </w:t>
      </w:r>
      <w:proofErr w:type="spellStart"/>
      <w:r w:rsidR="00571B24">
        <w:rPr>
          <w:color w:val="1D1D1B"/>
        </w:rPr>
        <w:t>whaihua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ana</w:t>
      </w:r>
      <w:proofErr w:type="spellEnd"/>
      <w:r w:rsidR="00571B24">
        <w:rPr>
          <w:color w:val="1D1D1B"/>
        </w:rPr>
        <w:t xml:space="preserve"> </w:t>
      </w:r>
      <w:r w:rsidR="00571B24">
        <w:rPr>
          <w:color w:val="1D1D1B"/>
          <w:spacing w:val="-3"/>
        </w:rPr>
        <w:t xml:space="preserve">te </w:t>
      </w:r>
      <w:proofErr w:type="spellStart"/>
      <w:r w:rsidR="00571B24">
        <w:rPr>
          <w:color w:val="1D1D1B"/>
        </w:rPr>
        <w:t>kōtuinga</w:t>
      </w:r>
      <w:proofErr w:type="spellEnd"/>
      <w:r w:rsidR="00571B24">
        <w:rPr>
          <w:color w:val="1D1D1B"/>
        </w:rPr>
        <w:t xml:space="preserve"> o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ratonga</w:t>
      </w:r>
      <w:proofErr w:type="spellEnd"/>
      <w:r w:rsidR="00571B24">
        <w:rPr>
          <w:color w:val="1D1D1B"/>
        </w:rPr>
        <w:t xml:space="preserve">, he </w:t>
      </w:r>
      <w:proofErr w:type="spellStart"/>
      <w:r w:rsidR="00571B24">
        <w:rPr>
          <w:color w:val="1D1D1B"/>
        </w:rPr>
        <w:t>whai</w:t>
      </w:r>
      <w:proofErr w:type="spellEnd"/>
      <w:r w:rsidR="00571B24">
        <w:rPr>
          <w:color w:val="1D1D1B"/>
        </w:rPr>
        <w:t xml:space="preserve"> tikanga Māori, he </w:t>
      </w:r>
      <w:proofErr w:type="spellStart"/>
      <w:r w:rsidR="00571B24">
        <w:rPr>
          <w:color w:val="1D1D1B"/>
        </w:rPr>
        <w:t>pai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ake</w:t>
      </w:r>
      <w:proofErr w:type="spellEnd"/>
      <w:r w:rsidR="00571B24">
        <w:rPr>
          <w:color w:val="1D1D1B"/>
        </w:rPr>
        <w:t xml:space="preserve"> </w:t>
      </w:r>
      <w:r w:rsidR="00571B24">
        <w:rPr>
          <w:color w:val="1D1D1B"/>
          <w:spacing w:val="-3"/>
        </w:rPr>
        <w:t xml:space="preserve">te </w:t>
      </w:r>
      <w:r w:rsidR="00571B24">
        <w:rPr>
          <w:color w:val="1D1D1B"/>
        </w:rPr>
        <w:t xml:space="preserve">mahi </w:t>
      </w:r>
      <w:proofErr w:type="spellStart"/>
      <w:r w:rsidR="00571B24">
        <w:rPr>
          <w:color w:val="1D1D1B"/>
        </w:rPr>
        <w:t>tiaki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i</w:t>
      </w:r>
      <w:proofErr w:type="spellEnd"/>
      <w:r w:rsidR="00571B24">
        <w:rPr>
          <w:color w:val="1D1D1B"/>
        </w:rPr>
        <w:t xml:space="preserve"> </w:t>
      </w:r>
      <w:r w:rsidR="00571B24">
        <w:rPr>
          <w:color w:val="1D1D1B"/>
          <w:spacing w:val="-3"/>
        </w:rPr>
        <w:t xml:space="preserve">te </w:t>
      </w:r>
      <w:proofErr w:type="spellStart"/>
      <w:r w:rsidR="00571B24">
        <w:rPr>
          <w:color w:val="1D1D1B"/>
        </w:rPr>
        <w:t>roanga</w:t>
      </w:r>
      <w:proofErr w:type="spellEnd"/>
      <w:r w:rsidR="00571B24">
        <w:rPr>
          <w:color w:val="1D1D1B"/>
        </w:rPr>
        <w:t xml:space="preserve"> o </w:t>
      </w:r>
      <w:r w:rsidR="00571B24">
        <w:rPr>
          <w:color w:val="1D1D1B"/>
          <w:spacing w:val="-3"/>
        </w:rPr>
        <w:t xml:space="preserve">te </w:t>
      </w:r>
      <w:proofErr w:type="spellStart"/>
      <w:r w:rsidR="00571B24">
        <w:rPr>
          <w:color w:val="1D1D1B"/>
        </w:rPr>
        <w:t>wā</w:t>
      </w:r>
      <w:proofErr w:type="spellEnd"/>
      <w:r w:rsidR="00571B24">
        <w:rPr>
          <w:color w:val="1D1D1B"/>
        </w:rPr>
        <w:t xml:space="preserve">, he </w:t>
      </w:r>
      <w:proofErr w:type="spellStart"/>
      <w:r w:rsidR="00571B24">
        <w:rPr>
          <w:color w:val="1D1D1B"/>
        </w:rPr>
        <w:t>pai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ake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hoki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taiao</w:t>
      </w:r>
      <w:proofErr w:type="spellEnd"/>
      <w:r w:rsidR="00571B24">
        <w:rPr>
          <w:color w:val="1D1D1B"/>
        </w:rPr>
        <w:t xml:space="preserve"> me</w:t>
      </w:r>
      <w:r w:rsidR="00571B24">
        <w:rPr>
          <w:color w:val="1D1D1B"/>
          <w:spacing w:val="-16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putanga</w:t>
      </w:r>
      <w:proofErr w:type="spellEnd"/>
      <w:r w:rsidR="00571B24">
        <w:rPr>
          <w:color w:val="1D1D1B"/>
        </w:rPr>
        <w:t xml:space="preserve"> o </w:t>
      </w:r>
      <w:proofErr w:type="spellStart"/>
      <w:r w:rsidR="00571B24">
        <w:rPr>
          <w:color w:val="1D1D1B"/>
        </w:rPr>
        <w:t>ngāi</w:t>
      </w:r>
      <w:proofErr w:type="spellEnd"/>
      <w:r w:rsidR="00571B24">
        <w:rPr>
          <w:color w:val="1D1D1B"/>
        </w:rPr>
        <w:t xml:space="preserve"> Māori, </w:t>
      </w:r>
      <w:proofErr w:type="spellStart"/>
      <w:r w:rsidR="00571B24">
        <w:rPr>
          <w:color w:val="1D1D1B"/>
        </w:rPr>
        <w:t>huri</w:t>
      </w:r>
      <w:proofErr w:type="spellEnd"/>
      <w:r w:rsidR="00571B24">
        <w:rPr>
          <w:color w:val="1D1D1B"/>
        </w:rPr>
        <w:t xml:space="preserve"> noa </w:t>
      </w:r>
      <w:proofErr w:type="spellStart"/>
      <w:r w:rsidR="00571B24">
        <w:rPr>
          <w:color w:val="1D1D1B"/>
        </w:rPr>
        <w:t>i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ngā</w:t>
      </w:r>
      <w:proofErr w:type="spellEnd"/>
      <w:r w:rsidR="00571B24">
        <w:rPr>
          <w:color w:val="1D1D1B"/>
        </w:rPr>
        <w:t xml:space="preserve"> </w:t>
      </w:r>
      <w:proofErr w:type="spellStart"/>
      <w:r w:rsidR="00571B24">
        <w:rPr>
          <w:color w:val="1D1D1B"/>
        </w:rPr>
        <w:t>rāngai</w:t>
      </w:r>
      <w:proofErr w:type="spellEnd"/>
      <w:r w:rsidR="00571B24">
        <w:rPr>
          <w:color w:val="1D1D1B"/>
          <w:spacing w:val="-9"/>
        </w:rPr>
        <w:t xml:space="preserve"> </w:t>
      </w:r>
      <w:proofErr w:type="spellStart"/>
      <w:r w:rsidR="00571B24">
        <w:rPr>
          <w:color w:val="1D1D1B"/>
        </w:rPr>
        <w:t>maha</w:t>
      </w:r>
      <w:proofErr w:type="spellEnd"/>
      <w:r w:rsidR="00571B24">
        <w:rPr>
          <w:color w:val="1D1D1B"/>
        </w:rPr>
        <w:t>.</w:t>
      </w:r>
    </w:p>
    <w:p w14:paraId="1109E254" w14:textId="77777777" w:rsidR="00175B24" w:rsidRDefault="00175B24" w:rsidP="00571B24">
      <w:pPr>
        <w:rPr>
          <w:lang w:eastAsia="en-GB"/>
        </w:rPr>
      </w:pPr>
    </w:p>
    <w:p w14:paraId="23C00AEA" w14:textId="77777777" w:rsidR="007E295F" w:rsidRDefault="007E295F" w:rsidP="00571B24">
      <w:pPr>
        <w:rPr>
          <w:lang w:eastAsia="en-GB"/>
        </w:rPr>
      </w:pPr>
    </w:p>
    <w:p w14:paraId="2451EB5F" w14:textId="2867A0FE" w:rsidR="007E295F" w:rsidRDefault="007E295F" w:rsidP="00571B24">
      <w:pPr>
        <w:rPr>
          <w:lang w:eastAsia="en-GB"/>
        </w:rPr>
        <w:sectPr w:rsidR="007E295F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53E0E9" w14:textId="4EE451A4" w:rsidR="00175B24" w:rsidRDefault="00175B24" w:rsidP="00175B24">
      <w:pPr>
        <w:pStyle w:val="Heading2-nonumbering"/>
        <w:spacing w:before="0"/>
      </w:pPr>
      <w:bookmarkStart w:id="36" w:name="_Toc50641652"/>
      <w:r w:rsidRPr="00F11055">
        <w:lastRenderedPageBreak/>
        <w:t xml:space="preserve">Te </w:t>
      </w:r>
      <w:proofErr w:type="spellStart"/>
      <w:r w:rsidRPr="00F11055">
        <w:t>Whāinga</w:t>
      </w:r>
      <w:proofErr w:type="spellEnd"/>
      <w:r w:rsidRPr="00F11055">
        <w:t xml:space="preserve"> </w:t>
      </w:r>
      <w:proofErr w:type="spellStart"/>
      <w:r w:rsidRPr="00F11055">
        <w:t>Tōmua</w:t>
      </w:r>
      <w:proofErr w:type="spellEnd"/>
      <w:r w:rsidRPr="00F11055">
        <w:t xml:space="preserve"> </w:t>
      </w:r>
      <w:r>
        <w:t>6</w:t>
      </w:r>
      <w:bookmarkEnd w:id="36"/>
    </w:p>
    <w:p w14:paraId="43E7EF0D" w14:textId="75F456E0" w:rsidR="00175B24" w:rsidRDefault="00175B24" w:rsidP="00175B24">
      <w:pPr>
        <w:pStyle w:val="Heading3-nonumbering"/>
      </w:pPr>
      <w:r w:rsidRPr="00175B24">
        <w:rPr>
          <w:b/>
        </w:rPr>
        <w:t xml:space="preserve">Te </w:t>
      </w:r>
      <w:proofErr w:type="spellStart"/>
      <w:r w:rsidRPr="00175B24">
        <w:rPr>
          <w:b/>
        </w:rPr>
        <w:t>whai</w:t>
      </w:r>
      <w:proofErr w:type="spellEnd"/>
      <w:r w:rsidRPr="00175B24">
        <w:rPr>
          <w:b/>
        </w:rPr>
        <w:t xml:space="preserve"> </w:t>
      </w:r>
      <w:proofErr w:type="spellStart"/>
      <w:r w:rsidRPr="00175B24">
        <w:rPr>
          <w:b/>
        </w:rPr>
        <w:t>kounga</w:t>
      </w:r>
      <w:proofErr w:type="spellEnd"/>
      <w:r w:rsidRPr="00175B24">
        <w:rPr>
          <w:b/>
        </w:rPr>
        <w:t xml:space="preserve"> me te </w:t>
      </w:r>
      <w:proofErr w:type="spellStart"/>
      <w:r w:rsidRPr="00175B24">
        <w:rPr>
          <w:b/>
        </w:rPr>
        <w:t>noho</w:t>
      </w:r>
      <w:proofErr w:type="spellEnd"/>
      <w:r w:rsidRPr="00175B24">
        <w:rPr>
          <w:b/>
        </w:rPr>
        <w:t xml:space="preserve"> </w:t>
      </w:r>
      <w:proofErr w:type="spellStart"/>
      <w:r w:rsidRPr="00175B24">
        <w:rPr>
          <w:b/>
        </w:rPr>
        <w:t>haumaru</w:t>
      </w:r>
      <w:proofErr w:type="spellEnd"/>
    </w:p>
    <w:p w14:paraId="33CA9AF3" w14:textId="7BE252EF" w:rsidR="00175B24" w:rsidRDefault="00175B24" w:rsidP="00175B24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1A3CDB3" wp14:editId="794CEC4B">
                <wp:simplePos x="0" y="0"/>
                <wp:positionH relativeFrom="column">
                  <wp:posOffset>4028440</wp:posOffset>
                </wp:positionH>
                <wp:positionV relativeFrom="paragraph">
                  <wp:posOffset>123874</wp:posOffset>
                </wp:positionV>
                <wp:extent cx="1782000" cy="1781175"/>
                <wp:effectExtent l="0" t="0" r="27940" b="28575"/>
                <wp:wrapTight wrapText="bothSides">
                  <wp:wrapPolygon edited="0">
                    <wp:start x="8545" y="0"/>
                    <wp:lineTo x="6697" y="462"/>
                    <wp:lineTo x="2078" y="3003"/>
                    <wp:lineTo x="1847" y="3927"/>
                    <wp:lineTo x="0" y="7393"/>
                    <wp:lineTo x="0" y="13168"/>
                    <wp:lineTo x="231" y="14785"/>
                    <wp:lineTo x="2540" y="18943"/>
                    <wp:lineTo x="7159" y="21716"/>
                    <wp:lineTo x="8083" y="21716"/>
                    <wp:lineTo x="13625" y="21716"/>
                    <wp:lineTo x="14549" y="21716"/>
                    <wp:lineTo x="19167" y="18943"/>
                    <wp:lineTo x="21477" y="14785"/>
                    <wp:lineTo x="21708" y="13399"/>
                    <wp:lineTo x="21708" y="7393"/>
                    <wp:lineTo x="20322" y="4851"/>
                    <wp:lineTo x="19629" y="3003"/>
                    <wp:lineTo x="14780" y="231"/>
                    <wp:lineTo x="13163" y="0"/>
                    <wp:lineTo x="8545" y="0"/>
                  </wp:wrapPolygon>
                </wp:wrapTight>
                <wp:docPr id="195" name="Oval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7811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F939D" id="Oval 195" o:spid="_x0000_s1026" style="position:absolute;margin-left:317.2pt;margin-top:9.75pt;width:140.3pt;height:140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" fillcolor="#d8d8d8 [2732]" strokecolor="#d8d8d8 [2732]" strokeweight="1pt">
                <v:stroke joinstyle="miter"/>
                <w10:wrap type="tight"/>
              </v:oval>
            </w:pict>
          </mc:Fallback>
        </mc:AlternateContent>
      </w:r>
      <w:r w:rsidR="004B62AD">
        <w:t xml:space="preserve">He </w:t>
      </w:r>
      <w:proofErr w:type="spellStart"/>
      <w:r w:rsidR="004B62AD">
        <w:t>whakamārama</w:t>
      </w:r>
      <w:proofErr w:type="spellEnd"/>
    </w:p>
    <w:p w14:paraId="499D7245" w14:textId="2021DFDE" w:rsidR="00AA7820" w:rsidRDefault="0016255A" w:rsidP="00AA7820">
      <w:pPr>
        <w:pStyle w:val="BodyText"/>
        <w:numPr>
          <w:ilvl w:val="0"/>
          <w:numId w:val="31"/>
        </w:numPr>
        <w:spacing w:before="60" w:line="297" w:lineRule="auto"/>
        <w:ind w:right="17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55A497DF" wp14:editId="3074991E">
                <wp:simplePos x="0" y="0"/>
                <wp:positionH relativeFrom="column">
                  <wp:posOffset>4029710</wp:posOffset>
                </wp:positionH>
                <wp:positionV relativeFrom="paragraph">
                  <wp:posOffset>168275</wp:posOffset>
                </wp:positionV>
                <wp:extent cx="1781175" cy="1000125"/>
                <wp:effectExtent l="0" t="0" r="0" b="0"/>
                <wp:wrapTight wrapText="bothSides">
                  <wp:wrapPolygon edited="0">
                    <wp:start x="693" y="0"/>
                    <wp:lineTo x="693" y="20983"/>
                    <wp:lineTo x="20791" y="20983"/>
                    <wp:lineTo x="20791" y="0"/>
                    <wp:lineTo x="693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F69F5" w14:textId="77777777" w:rsidR="00BB4AD8" w:rsidRPr="00D05434" w:rsidRDefault="00BB4AD8" w:rsidP="00175B24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D05434">
                              <w:rPr>
                                <w:b/>
                              </w:rPr>
                              <w:t>Whakataukī</w:t>
                            </w:r>
                          </w:p>
                          <w:p w14:paraId="4B50E306" w14:textId="3F9FACB5" w:rsidR="00BB4AD8" w:rsidRDefault="00BB4AD8" w:rsidP="00175B24">
                            <w:pPr>
                              <w:spacing w:before="120" w:line="240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proofErr w:type="spellStart"/>
                            <w:r>
                              <w:t>Whāia</w:t>
                            </w:r>
                            <w:proofErr w:type="spellEnd"/>
                            <w:r>
                              <w:t xml:space="preserve"> te </w:t>
                            </w:r>
                            <w:proofErr w:type="spellStart"/>
                            <w:r>
                              <w:t>iti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kahurangi</w:t>
                            </w:r>
                            <w:proofErr w:type="spellEnd"/>
                            <w:r>
                              <w:t xml:space="preserve">; </w:t>
                            </w:r>
                            <w:proofErr w:type="spellStart"/>
                            <w:r>
                              <w:t>ki</w:t>
                            </w:r>
                            <w:proofErr w:type="spellEnd"/>
                            <w:r>
                              <w:t xml:space="preserve"> te </w:t>
                            </w:r>
                            <w:proofErr w:type="spellStart"/>
                            <w:r>
                              <w:t>tuohu</w:t>
                            </w:r>
                            <w:proofErr w:type="spellEnd"/>
                            <w:r>
                              <w:t xml:space="preserve"> koe, me he </w:t>
                            </w:r>
                            <w:proofErr w:type="spellStart"/>
                            <w:r>
                              <w:t>maunga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teitei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F3151E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97DF" id="_x0000_s1037" type="#_x0000_t202" style="position:absolute;left:0;text-align:left;margin-left:317.3pt;margin-top:13.25pt;width:140.25pt;height:78.7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" filled="f" stroked="f">
                <v:textbox>
                  <w:txbxContent>
                    <w:p w14:paraId="75BF69F5" w14:textId="77777777" w:rsidR="00BB4AD8" w:rsidRPr="00D05434" w:rsidRDefault="00BB4AD8" w:rsidP="00175B24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D05434">
                        <w:rPr>
                          <w:b/>
                        </w:rPr>
                        <w:t>Whakataukī</w:t>
                      </w:r>
                    </w:p>
                    <w:p w14:paraId="4B50E306" w14:textId="3F9FACB5" w:rsidR="00BB4AD8" w:rsidRDefault="00BB4AD8" w:rsidP="00175B24">
                      <w:pPr>
                        <w:spacing w:before="120" w:line="240" w:lineRule="auto"/>
                        <w:jc w:val="center"/>
                        <w:rPr>
                          <w:i/>
                          <w:sz w:val="18"/>
                        </w:rPr>
                      </w:pPr>
                      <w:proofErr w:type="spellStart"/>
                      <w:r>
                        <w:t>Whāia</w:t>
                      </w:r>
                      <w:proofErr w:type="spellEnd"/>
                      <w:r>
                        <w:t xml:space="preserve"> te </w:t>
                      </w:r>
                      <w:proofErr w:type="spellStart"/>
                      <w:r>
                        <w:t>iti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kahurangi</w:t>
                      </w:r>
                      <w:proofErr w:type="spellEnd"/>
                      <w:r>
                        <w:t xml:space="preserve">; </w:t>
                      </w:r>
                      <w:proofErr w:type="spellStart"/>
                      <w:r>
                        <w:t>ki</w:t>
                      </w:r>
                      <w:proofErr w:type="spellEnd"/>
                      <w:r>
                        <w:t xml:space="preserve"> te </w:t>
                      </w:r>
                      <w:proofErr w:type="spellStart"/>
                      <w:r>
                        <w:t>tuohu</w:t>
                      </w:r>
                      <w:proofErr w:type="spellEnd"/>
                      <w:r>
                        <w:t xml:space="preserve"> koe, me he </w:t>
                      </w:r>
                      <w:proofErr w:type="spellStart"/>
                      <w:r>
                        <w:t>maunga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teitei</w:t>
                      </w:r>
                      <w:proofErr w:type="spellEnd"/>
                      <w:r>
                        <w:t xml:space="preserve">. </w:t>
                      </w:r>
                      <w:r w:rsidRPr="00F3151E"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7820">
        <w:rPr>
          <w:color w:val="1D1D1B"/>
        </w:rPr>
        <w:t xml:space="preserve">Me </w:t>
      </w:r>
      <w:proofErr w:type="spellStart"/>
      <w:r w:rsidR="00AA7820">
        <w:rPr>
          <w:color w:val="1D1D1B"/>
          <w:spacing w:val="-2"/>
        </w:rPr>
        <w:t>āta</w:t>
      </w:r>
      <w:proofErr w:type="spellEnd"/>
      <w:r w:rsidR="00AA7820">
        <w:rPr>
          <w:color w:val="1D1D1B"/>
          <w:spacing w:val="-2"/>
        </w:rPr>
        <w:t xml:space="preserve"> </w:t>
      </w:r>
      <w:proofErr w:type="spellStart"/>
      <w:r w:rsidR="00AA7820">
        <w:rPr>
          <w:color w:val="1D1D1B"/>
        </w:rPr>
        <w:t>tirotiro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</w:rPr>
        <w:t>i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</w:rPr>
        <w:t>ngā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  <w:spacing w:val="-3"/>
        </w:rPr>
        <w:t>raraunga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hei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</w:rPr>
        <w:t>kimi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</w:rPr>
        <w:t>māramatanga</w:t>
      </w:r>
      <w:proofErr w:type="spellEnd"/>
      <w:r w:rsidR="00AA7820">
        <w:rPr>
          <w:color w:val="1D1D1B"/>
        </w:rPr>
        <w:t xml:space="preserve"> e</w:t>
      </w:r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pā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ana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ki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ngā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rerekēnga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i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waenga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i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ngā</w:t>
      </w:r>
      <w:proofErr w:type="spellEnd"/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putanga</w:t>
      </w:r>
      <w:proofErr w:type="spellEnd"/>
      <w:r w:rsidR="00AA7820">
        <w:rPr>
          <w:color w:val="1D1D1B"/>
        </w:rPr>
        <w:t>,</w:t>
      </w:r>
      <w:r w:rsidR="00AA7820">
        <w:rPr>
          <w:color w:val="1D1D1B"/>
          <w:spacing w:val="-3"/>
        </w:rPr>
        <w:t xml:space="preserve"> </w:t>
      </w:r>
      <w:proofErr w:type="spellStart"/>
      <w:r w:rsidR="00AA7820">
        <w:rPr>
          <w:color w:val="1D1D1B"/>
        </w:rPr>
        <w:t>hei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</w:rPr>
        <w:t>whakapai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</w:rPr>
        <w:t>ake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</w:rPr>
        <w:t>i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</w:rPr>
        <w:t>ngā</w:t>
      </w:r>
      <w:proofErr w:type="spellEnd"/>
      <w:r w:rsidR="00AA7820">
        <w:rPr>
          <w:color w:val="1D1D1B"/>
        </w:rPr>
        <w:t xml:space="preserve"> mahi a </w:t>
      </w:r>
      <w:r w:rsidR="00AA7820">
        <w:rPr>
          <w:color w:val="1D1D1B"/>
          <w:spacing w:val="-3"/>
        </w:rPr>
        <w:t xml:space="preserve">te </w:t>
      </w:r>
      <w:proofErr w:type="spellStart"/>
      <w:r w:rsidR="00AA7820">
        <w:rPr>
          <w:color w:val="1D1D1B"/>
        </w:rPr>
        <w:t>pūnaha</w:t>
      </w:r>
      <w:proofErr w:type="spellEnd"/>
      <w:r w:rsidR="00AA7820">
        <w:rPr>
          <w:color w:val="1D1D1B"/>
        </w:rPr>
        <w:t xml:space="preserve"> </w:t>
      </w:r>
      <w:proofErr w:type="spellStart"/>
      <w:r w:rsidR="00AA7820">
        <w:rPr>
          <w:color w:val="1D1D1B"/>
        </w:rPr>
        <w:t>hoki</w:t>
      </w:r>
      <w:proofErr w:type="spellEnd"/>
      <w:r w:rsidR="00AA7820">
        <w:rPr>
          <w:color w:val="1D1D1B"/>
        </w:rPr>
        <w:t>.</w:t>
      </w:r>
    </w:p>
    <w:p w14:paraId="3835A1E0" w14:textId="77777777" w:rsidR="00AA7820" w:rsidRDefault="00AA7820" w:rsidP="00AA7820">
      <w:pPr>
        <w:pStyle w:val="BodyText"/>
        <w:numPr>
          <w:ilvl w:val="0"/>
          <w:numId w:val="31"/>
        </w:numPr>
        <w:spacing w:before="95" w:line="297" w:lineRule="auto"/>
        <w:ind w:right="129"/>
        <w:jc w:val="both"/>
      </w:pPr>
      <w:proofErr w:type="spellStart"/>
      <w:r>
        <w:rPr>
          <w:color w:val="1D1D1B"/>
        </w:rPr>
        <w:t>Whakatūria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anga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paerewa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23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  <w:spacing w:val="2"/>
        </w:rPr>
        <w:t xml:space="preserve"> </w:t>
      </w:r>
      <w:proofErr w:type="spellStart"/>
      <w:r>
        <w:rPr>
          <w:color w:val="1D1D1B"/>
        </w:rPr>
        <w:t>haumaru</w:t>
      </w:r>
      <w:proofErr w:type="spellEnd"/>
      <w:r>
        <w:rPr>
          <w:color w:val="1D1D1B"/>
        </w:rPr>
        <w:t>.</w:t>
      </w:r>
    </w:p>
    <w:p w14:paraId="407F24BA" w14:textId="2191DAE0" w:rsidR="00AA7820" w:rsidRDefault="00AA7820" w:rsidP="00AA7820">
      <w:pPr>
        <w:pStyle w:val="BodyText"/>
        <w:numPr>
          <w:ilvl w:val="0"/>
          <w:numId w:val="31"/>
        </w:numPr>
        <w:spacing w:before="35" w:line="310" w:lineRule="atLeast"/>
        <w:ind w:right="183"/>
      </w:pPr>
      <w:proofErr w:type="spellStart"/>
      <w:r>
        <w:rPr>
          <w:color w:val="1D1D1B"/>
        </w:rPr>
        <w:t>Whakatūria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taiao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hauora e </w:t>
      </w:r>
      <w:proofErr w:type="spellStart"/>
      <w:r>
        <w:rPr>
          <w:color w:val="1D1D1B"/>
        </w:rPr>
        <w:t>kaha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manaaki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tikanga ā-iwi, e </w:t>
      </w:r>
      <w:proofErr w:type="spellStart"/>
      <w:r>
        <w:rPr>
          <w:color w:val="1D1D1B"/>
        </w:rPr>
        <w:t>mātau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4"/>
        </w:rPr>
        <w:t>hoki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aua</w:t>
      </w:r>
      <w:proofErr w:type="spellEnd"/>
      <w:r>
        <w:rPr>
          <w:color w:val="1D1D1B"/>
        </w:rPr>
        <w:t xml:space="preserve"> tikanga.</w:t>
      </w:r>
    </w:p>
    <w:p w14:paraId="756C435D" w14:textId="68B0BD39" w:rsidR="00175B24" w:rsidRDefault="004B62AD" w:rsidP="00AA7820">
      <w:pPr>
        <w:pStyle w:val="Heading4"/>
      </w:pPr>
      <w:r>
        <w:t>Te kaupapa</w:t>
      </w:r>
    </w:p>
    <w:p w14:paraId="67D773D7" w14:textId="77777777" w:rsidR="009B1C0D" w:rsidRDefault="009B1C0D" w:rsidP="009B1C0D">
      <w:pPr>
        <w:pStyle w:val="BodyText"/>
        <w:spacing w:before="214" w:line="297" w:lineRule="auto"/>
        <w:ind w:left="56" w:right="17" w:hanging="4"/>
        <w:jc w:val="both"/>
      </w:pPr>
      <w:r>
        <w:rPr>
          <w:color w:val="1D1D1B"/>
        </w:rPr>
        <w:t xml:space="preserve">Ki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,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haumaru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rangona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tangata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Māori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takitahi</w:t>
      </w:r>
      <w:proofErr w:type="spellEnd"/>
      <w:r>
        <w:rPr>
          <w:color w:val="1D1D1B"/>
        </w:rPr>
        <w:t xml:space="preserve"> me ō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whānau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hauora</w:t>
      </w:r>
      <w:r>
        <w:rPr>
          <w:color w:val="1D1D1B"/>
          <w:spacing w:val="-23"/>
        </w:rPr>
        <w:t xml:space="preserve"> </w:t>
      </w:r>
      <w:r>
        <w:rPr>
          <w:color w:val="1D1D1B"/>
        </w:rPr>
        <w:t xml:space="preserve">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  <w:spacing w:val="2"/>
        </w:rPr>
        <w:t xml:space="preserve"> </w:t>
      </w:r>
      <w:r>
        <w:rPr>
          <w:color w:val="1D1D1B"/>
        </w:rPr>
        <w:t>whaikaha.</w:t>
      </w:r>
    </w:p>
    <w:p w14:paraId="0E749A87" w14:textId="367DA97B" w:rsidR="00175B24" w:rsidRDefault="004B62AD" w:rsidP="00175B24">
      <w:pPr>
        <w:pStyle w:val="Heading4"/>
      </w:pPr>
      <w:r>
        <w:t>Ngā tino mahi</w:t>
      </w:r>
    </w:p>
    <w:p w14:paraId="4FEFFD33" w14:textId="77777777" w:rsidR="00BB4AD8" w:rsidRPr="00B33749" w:rsidRDefault="00BB4AD8" w:rsidP="00B33749">
      <w:pPr>
        <w:pStyle w:val="ListParagraph"/>
        <w:numPr>
          <w:ilvl w:val="0"/>
          <w:numId w:val="32"/>
        </w:numPr>
        <w:spacing w:before="1" w:line="261" w:lineRule="auto"/>
        <w:ind w:right="18"/>
        <w:rPr>
          <w:rFonts w:cs="Segoe UI"/>
          <w:szCs w:val="21"/>
        </w:rPr>
      </w:pPr>
      <w:proofErr w:type="spellStart"/>
      <w:r w:rsidRPr="00B33749">
        <w:rPr>
          <w:rFonts w:cs="Segoe UI"/>
          <w:color w:val="1D1D1B"/>
          <w:szCs w:val="21"/>
        </w:rPr>
        <w:t>Nanao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atu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ki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rawa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hangarau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auaha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hei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whakahāngai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ara</w:t>
      </w:r>
      <w:proofErr w:type="spellEnd"/>
      <w:r w:rsidRPr="00B33749">
        <w:rPr>
          <w:rFonts w:cs="Segoe UI"/>
          <w:color w:val="1D1D1B"/>
          <w:szCs w:val="21"/>
        </w:rPr>
        <w:t xml:space="preserve"> hauora </w:t>
      </w:r>
      <w:proofErr w:type="spellStart"/>
      <w:r w:rsidRPr="00B33749">
        <w:rPr>
          <w:rFonts w:cs="Segoe UI"/>
          <w:color w:val="1D1D1B"/>
          <w:szCs w:val="21"/>
        </w:rPr>
        <w:t>mā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tūroro</w:t>
      </w:r>
      <w:proofErr w:type="spellEnd"/>
      <w:r w:rsidRPr="00B33749">
        <w:rPr>
          <w:rFonts w:cs="Segoe UI"/>
          <w:color w:val="1D1D1B"/>
          <w:szCs w:val="21"/>
        </w:rPr>
        <w:t xml:space="preserve">, </w:t>
      </w:r>
      <w:proofErr w:type="spellStart"/>
      <w:r w:rsidRPr="00B33749">
        <w:rPr>
          <w:rFonts w:cs="Segoe UI"/>
          <w:color w:val="1D1D1B"/>
          <w:szCs w:val="21"/>
        </w:rPr>
        <w:t>hei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whakaū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hoki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mahi </w:t>
      </w:r>
      <w:proofErr w:type="spellStart"/>
      <w:r w:rsidRPr="00B33749">
        <w:rPr>
          <w:rFonts w:cs="Segoe UI"/>
          <w:color w:val="1D1D1B"/>
          <w:szCs w:val="21"/>
        </w:rPr>
        <w:t>tiaki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tōtika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roanga</w:t>
      </w:r>
      <w:proofErr w:type="spellEnd"/>
      <w:r w:rsidRPr="00B33749">
        <w:rPr>
          <w:rFonts w:cs="Segoe UI"/>
          <w:color w:val="1D1D1B"/>
          <w:szCs w:val="21"/>
        </w:rPr>
        <w:t xml:space="preserve"> o te </w:t>
      </w:r>
      <w:proofErr w:type="spellStart"/>
      <w:r w:rsidRPr="00B33749">
        <w:rPr>
          <w:rFonts w:cs="Segoe UI"/>
          <w:color w:val="1D1D1B"/>
          <w:szCs w:val="21"/>
        </w:rPr>
        <w:t>wā</w:t>
      </w:r>
      <w:proofErr w:type="spellEnd"/>
      <w:r w:rsidRPr="00B33749">
        <w:rPr>
          <w:rFonts w:cs="Segoe UI"/>
          <w:color w:val="1D1D1B"/>
          <w:szCs w:val="21"/>
        </w:rPr>
        <w:t xml:space="preserve">, </w:t>
      </w:r>
      <w:proofErr w:type="spellStart"/>
      <w:r w:rsidRPr="00B33749">
        <w:rPr>
          <w:rFonts w:cs="Segoe UI"/>
          <w:color w:val="1D1D1B"/>
          <w:szCs w:val="21"/>
        </w:rPr>
        <w:t>mā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tāngata Māori </w:t>
      </w:r>
      <w:proofErr w:type="spellStart"/>
      <w:r w:rsidRPr="00B33749">
        <w:rPr>
          <w:rFonts w:cs="Segoe UI"/>
          <w:color w:val="1D1D1B"/>
          <w:szCs w:val="21"/>
        </w:rPr>
        <w:t>takitahi</w:t>
      </w:r>
      <w:proofErr w:type="spellEnd"/>
      <w:r w:rsidRPr="00B33749">
        <w:rPr>
          <w:rFonts w:cs="Segoe UI"/>
          <w:color w:val="1D1D1B"/>
          <w:szCs w:val="21"/>
        </w:rPr>
        <w:t xml:space="preserve"> me ō </w:t>
      </w:r>
      <w:proofErr w:type="spellStart"/>
      <w:r w:rsidRPr="00B33749">
        <w:rPr>
          <w:rFonts w:cs="Segoe UI"/>
          <w:color w:val="1D1D1B"/>
          <w:szCs w:val="21"/>
        </w:rPr>
        <w:t>rātou</w:t>
      </w:r>
      <w:proofErr w:type="spellEnd"/>
      <w:r w:rsidRPr="00B33749">
        <w:rPr>
          <w:rFonts w:cs="Segoe UI"/>
          <w:color w:val="1D1D1B"/>
          <w:szCs w:val="21"/>
        </w:rPr>
        <w:t xml:space="preserve"> whānau.</w:t>
      </w:r>
    </w:p>
    <w:p w14:paraId="2402FC49" w14:textId="6EA055AC" w:rsidR="00BB4AD8" w:rsidRPr="00B33749" w:rsidRDefault="00BB4AD8" w:rsidP="00602B17">
      <w:pPr>
        <w:pStyle w:val="ListParagraph"/>
        <w:numPr>
          <w:ilvl w:val="0"/>
          <w:numId w:val="32"/>
        </w:numPr>
        <w:spacing w:before="21" w:line="261" w:lineRule="auto"/>
        <w:ind w:right="274"/>
        <w:rPr>
          <w:rFonts w:cs="Segoe UI"/>
          <w:szCs w:val="21"/>
        </w:rPr>
      </w:pPr>
      <w:r w:rsidRPr="00B33749">
        <w:rPr>
          <w:rFonts w:cs="Segoe UI"/>
          <w:color w:val="1D1D1B"/>
          <w:szCs w:val="21"/>
        </w:rPr>
        <w:t xml:space="preserve">Me </w:t>
      </w:r>
      <w:proofErr w:type="spellStart"/>
      <w:r w:rsidRPr="00B33749">
        <w:rPr>
          <w:rFonts w:cs="Segoe UI"/>
          <w:color w:val="1D1D1B"/>
          <w:szCs w:val="21"/>
        </w:rPr>
        <w:t>mahitahi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ki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rōpū </w:t>
      </w:r>
      <w:proofErr w:type="spellStart"/>
      <w:r w:rsidRPr="00B33749">
        <w:rPr>
          <w:rFonts w:cs="Segoe UI"/>
          <w:color w:val="1D1D1B"/>
          <w:szCs w:val="21"/>
        </w:rPr>
        <w:t>ngaio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ki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kōkiri</w:t>
      </w:r>
      <w:proofErr w:type="spellEnd"/>
      <w:r w:rsidR="00B33749"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whakapikinga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ake</w:t>
      </w:r>
      <w:proofErr w:type="spellEnd"/>
      <w:r w:rsidRPr="00B33749">
        <w:rPr>
          <w:rFonts w:cs="Segoe UI"/>
          <w:color w:val="1D1D1B"/>
          <w:szCs w:val="21"/>
        </w:rPr>
        <w:t xml:space="preserve"> o te </w:t>
      </w:r>
      <w:proofErr w:type="spellStart"/>
      <w:r w:rsidRPr="00B33749">
        <w:rPr>
          <w:rFonts w:cs="Segoe UI"/>
          <w:color w:val="1D1D1B"/>
          <w:szCs w:val="21"/>
        </w:rPr>
        <w:t>tatau</w:t>
      </w:r>
      <w:proofErr w:type="spellEnd"/>
      <w:r w:rsidRPr="00B33749">
        <w:rPr>
          <w:rFonts w:cs="Segoe UI"/>
          <w:color w:val="1D1D1B"/>
          <w:szCs w:val="21"/>
        </w:rPr>
        <w:t xml:space="preserve"> o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kaimahi </w:t>
      </w:r>
      <w:proofErr w:type="spellStart"/>
      <w:r w:rsidRPr="00B33749">
        <w:rPr>
          <w:rFonts w:cs="Segoe UI"/>
          <w:color w:val="1D1D1B"/>
          <w:szCs w:val="21"/>
        </w:rPr>
        <w:t>ngaio</w:t>
      </w:r>
      <w:proofErr w:type="spellEnd"/>
      <w:r w:rsidRPr="00B33749">
        <w:rPr>
          <w:rFonts w:cs="Segoe UI"/>
          <w:color w:val="1D1D1B"/>
          <w:szCs w:val="21"/>
        </w:rPr>
        <w:t xml:space="preserve"> e eke </w:t>
      </w:r>
      <w:proofErr w:type="spellStart"/>
      <w:r w:rsidRPr="00B33749">
        <w:rPr>
          <w:rFonts w:cs="Segoe UI"/>
          <w:color w:val="1D1D1B"/>
          <w:szCs w:val="21"/>
        </w:rPr>
        <w:t>ana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ki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paearu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tōtika</w:t>
      </w:r>
      <w:proofErr w:type="spellEnd"/>
      <w:r w:rsidRPr="00B33749">
        <w:rPr>
          <w:rFonts w:cs="Segoe UI"/>
          <w:color w:val="1D1D1B"/>
          <w:szCs w:val="21"/>
        </w:rPr>
        <w:t xml:space="preserve"> e </w:t>
      </w:r>
      <w:proofErr w:type="spellStart"/>
      <w:r w:rsidRPr="00B33749">
        <w:rPr>
          <w:rFonts w:cs="Segoe UI"/>
          <w:color w:val="1D1D1B"/>
          <w:szCs w:val="21"/>
        </w:rPr>
        <w:t>pā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ana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ki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tō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rātou</w:t>
      </w:r>
      <w:proofErr w:type="spellEnd"/>
      <w:r w:rsidR="00B33749"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mōhioranga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ki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tikanga Māori me te </w:t>
      </w:r>
      <w:proofErr w:type="spellStart"/>
      <w:r w:rsidRPr="00B33749">
        <w:rPr>
          <w:rFonts w:cs="Segoe UI"/>
          <w:color w:val="1D1D1B"/>
          <w:szCs w:val="21"/>
        </w:rPr>
        <w:t>noho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haumaru</w:t>
      </w:r>
      <w:proofErr w:type="spellEnd"/>
      <w:r w:rsidRPr="00B33749">
        <w:rPr>
          <w:rFonts w:cs="Segoe UI"/>
          <w:color w:val="1D1D1B"/>
          <w:szCs w:val="21"/>
        </w:rPr>
        <w:t>.</w:t>
      </w:r>
    </w:p>
    <w:p w14:paraId="21954CC5" w14:textId="77777777" w:rsidR="00BB4AD8" w:rsidRPr="00B33749" w:rsidRDefault="00BB4AD8" w:rsidP="00B33749">
      <w:pPr>
        <w:pStyle w:val="ListParagraph"/>
        <w:numPr>
          <w:ilvl w:val="0"/>
          <w:numId w:val="32"/>
        </w:numPr>
        <w:spacing w:before="115" w:line="261" w:lineRule="auto"/>
        <w:ind w:right="-5"/>
        <w:rPr>
          <w:rFonts w:cs="Segoe UI"/>
          <w:szCs w:val="21"/>
        </w:rPr>
      </w:pPr>
      <w:proofErr w:type="spellStart"/>
      <w:r w:rsidRPr="00B33749">
        <w:rPr>
          <w:rFonts w:cs="Segoe UI"/>
          <w:color w:val="1D1D1B"/>
          <w:szCs w:val="21"/>
        </w:rPr>
        <w:t>Whakatutukihia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arotakenga</w:t>
      </w:r>
      <w:proofErr w:type="spellEnd"/>
      <w:r w:rsidRPr="00B33749">
        <w:rPr>
          <w:rFonts w:cs="Segoe UI"/>
          <w:color w:val="1D1D1B"/>
          <w:szCs w:val="21"/>
        </w:rPr>
        <w:t xml:space="preserve"> o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paetae</w:t>
      </w:r>
      <w:proofErr w:type="spellEnd"/>
      <w:r w:rsidRPr="00B33749">
        <w:rPr>
          <w:rFonts w:cs="Segoe UI"/>
          <w:color w:val="1D1D1B"/>
          <w:szCs w:val="21"/>
        </w:rPr>
        <w:t xml:space="preserve"> a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kaiwhakarato</w:t>
      </w:r>
      <w:proofErr w:type="spellEnd"/>
      <w:r w:rsidRPr="00B33749">
        <w:rPr>
          <w:rFonts w:cs="Segoe UI"/>
          <w:color w:val="1D1D1B"/>
          <w:szCs w:val="21"/>
        </w:rPr>
        <w:t xml:space="preserve"> o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mahi hauora me te </w:t>
      </w:r>
      <w:proofErr w:type="spellStart"/>
      <w:r w:rsidRPr="00B33749">
        <w:rPr>
          <w:rFonts w:cs="Segoe UI"/>
          <w:color w:val="1D1D1B"/>
          <w:szCs w:val="21"/>
        </w:rPr>
        <w:t>hunga</w:t>
      </w:r>
      <w:proofErr w:type="spellEnd"/>
      <w:r w:rsidRPr="00B33749">
        <w:rPr>
          <w:rFonts w:cs="Segoe UI"/>
          <w:color w:val="1D1D1B"/>
          <w:szCs w:val="21"/>
        </w:rPr>
        <w:t xml:space="preserve"> whaikaha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raro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ture</w:t>
      </w:r>
      <w:proofErr w:type="spellEnd"/>
      <w:r w:rsidRPr="00B33749">
        <w:rPr>
          <w:rFonts w:cs="Segoe UI"/>
          <w:color w:val="1D1D1B"/>
          <w:szCs w:val="21"/>
        </w:rPr>
        <w:t xml:space="preserve">. </w:t>
      </w:r>
      <w:proofErr w:type="spellStart"/>
      <w:r w:rsidRPr="00B33749">
        <w:rPr>
          <w:rFonts w:cs="Segoe UI"/>
          <w:color w:val="1D1D1B"/>
          <w:szCs w:val="21"/>
        </w:rPr>
        <w:t>Whakatinanahia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hoki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aua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paetae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taha</w:t>
      </w:r>
      <w:proofErr w:type="spellEnd"/>
      <w:r w:rsidRPr="00B33749">
        <w:rPr>
          <w:rFonts w:cs="Segoe UI"/>
          <w:color w:val="1D1D1B"/>
          <w:szCs w:val="21"/>
        </w:rPr>
        <w:t xml:space="preserve"> o Te Apārangi: Māori Partnership Alliance.</w:t>
      </w:r>
    </w:p>
    <w:p w14:paraId="77AEE9A5" w14:textId="77777777" w:rsidR="00BB4AD8" w:rsidRPr="00B33749" w:rsidRDefault="00BB4AD8" w:rsidP="00B33749">
      <w:pPr>
        <w:pStyle w:val="ListParagraph"/>
        <w:numPr>
          <w:ilvl w:val="0"/>
          <w:numId w:val="32"/>
        </w:numPr>
        <w:spacing w:before="97" w:line="261" w:lineRule="auto"/>
        <w:ind w:right="365"/>
        <w:rPr>
          <w:rFonts w:cs="Segoe UI"/>
          <w:szCs w:val="21"/>
        </w:rPr>
      </w:pPr>
      <w:proofErr w:type="spellStart"/>
      <w:r w:rsidRPr="00B33749">
        <w:rPr>
          <w:rFonts w:cs="Segoe UI"/>
          <w:color w:val="1D1D1B"/>
          <w:szCs w:val="21"/>
        </w:rPr>
        <w:t>Arotakengia</w:t>
      </w:r>
      <w:proofErr w:type="spellEnd"/>
      <w:r w:rsidRPr="00B33749">
        <w:rPr>
          <w:rFonts w:cs="Segoe UI"/>
          <w:color w:val="1D1D1B"/>
          <w:szCs w:val="21"/>
        </w:rPr>
        <w:t xml:space="preserve">, </w:t>
      </w:r>
      <w:proofErr w:type="spellStart"/>
      <w:r w:rsidRPr="00B33749">
        <w:rPr>
          <w:rFonts w:cs="Segoe UI"/>
          <w:color w:val="1D1D1B"/>
          <w:szCs w:val="21"/>
        </w:rPr>
        <w:t>whakatinanahia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whakahoutanga</w:t>
      </w:r>
      <w:proofErr w:type="spellEnd"/>
      <w:r w:rsidRPr="00B33749">
        <w:rPr>
          <w:rFonts w:cs="Segoe UI"/>
          <w:color w:val="1D1D1B"/>
          <w:szCs w:val="21"/>
        </w:rPr>
        <w:t xml:space="preserve"> o te Health Equity Assessment Tool (HEAT).</w:t>
      </w:r>
    </w:p>
    <w:p w14:paraId="0C46551B" w14:textId="77777777" w:rsidR="00BB4AD8" w:rsidRPr="00B33749" w:rsidRDefault="00BB4AD8" w:rsidP="00B33749">
      <w:pPr>
        <w:pStyle w:val="ListParagraph"/>
        <w:numPr>
          <w:ilvl w:val="0"/>
          <w:numId w:val="32"/>
        </w:numPr>
        <w:spacing w:before="96" w:line="261" w:lineRule="auto"/>
        <w:ind w:right="326"/>
        <w:jc w:val="both"/>
        <w:rPr>
          <w:rFonts w:cs="Segoe UI"/>
          <w:szCs w:val="21"/>
        </w:rPr>
      </w:pPr>
      <w:proofErr w:type="spellStart"/>
      <w:r w:rsidRPr="00B33749">
        <w:rPr>
          <w:rFonts w:cs="Segoe UI"/>
          <w:color w:val="1D1D1B"/>
          <w:szCs w:val="21"/>
        </w:rPr>
        <w:t>Waihangatia</w:t>
      </w:r>
      <w:proofErr w:type="spellEnd"/>
      <w:r w:rsidRPr="00B33749">
        <w:rPr>
          <w:rFonts w:cs="Segoe UI"/>
          <w:color w:val="1D1D1B"/>
          <w:szCs w:val="21"/>
        </w:rPr>
        <w:t xml:space="preserve">, </w:t>
      </w:r>
      <w:proofErr w:type="spellStart"/>
      <w:r w:rsidRPr="00B33749">
        <w:rPr>
          <w:rFonts w:cs="Segoe UI"/>
          <w:color w:val="1D1D1B"/>
          <w:szCs w:val="21"/>
        </w:rPr>
        <w:t>whakatutukihia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tētahi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hōtaka</w:t>
      </w:r>
      <w:proofErr w:type="spellEnd"/>
      <w:r w:rsidRPr="00B33749">
        <w:rPr>
          <w:rFonts w:cs="Segoe UI"/>
          <w:color w:val="1D1D1B"/>
          <w:szCs w:val="21"/>
        </w:rPr>
        <w:t xml:space="preserve"> mahi </w:t>
      </w:r>
      <w:proofErr w:type="spellStart"/>
      <w:r w:rsidRPr="00B33749">
        <w:rPr>
          <w:rFonts w:cs="Segoe UI"/>
          <w:color w:val="1D1D1B"/>
          <w:szCs w:val="21"/>
        </w:rPr>
        <w:t>hei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kaupare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atu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te mahi </w:t>
      </w:r>
      <w:proofErr w:type="spellStart"/>
      <w:r w:rsidRPr="00B33749">
        <w:rPr>
          <w:rFonts w:cs="Segoe UI"/>
          <w:color w:val="1D1D1B"/>
          <w:szCs w:val="21"/>
        </w:rPr>
        <w:t>kaikiri</w:t>
      </w:r>
      <w:proofErr w:type="spellEnd"/>
      <w:r w:rsidRPr="00B33749">
        <w:rPr>
          <w:rFonts w:cs="Segoe UI"/>
          <w:color w:val="1D1D1B"/>
          <w:szCs w:val="21"/>
        </w:rPr>
        <w:t xml:space="preserve"> me te </w:t>
      </w:r>
      <w:proofErr w:type="spellStart"/>
      <w:r w:rsidRPr="00B33749">
        <w:rPr>
          <w:rFonts w:cs="Segoe UI"/>
          <w:color w:val="1D1D1B"/>
          <w:szCs w:val="21"/>
        </w:rPr>
        <w:t>whakapae</w:t>
      </w:r>
      <w:proofErr w:type="spellEnd"/>
      <w:r w:rsidRPr="00B33749">
        <w:rPr>
          <w:rFonts w:cs="Segoe UI"/>
          <w:color w:val="1D1D1B"/>
          <w:szCs w:val="21"/>
        </w:rPr>
        <w:t xml:space="preserve"> kanohi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roto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pūnaha</w:t>
      </w:r>
      <w:proofErr w:type="spellEnd"/>
      <w:r w:rsidRPr="00B33749">
        <w:rPr>
          <w:rFonts w:cs="Segoe UI"/>
          <w:color w:val="1D1D1B"/>
          <w:szCs w:val="21"/>
        </w:rPr>
        <w:t xml:space="preserve"> o te hauora me te </w:t>
      </w:r>
      <w:proofErr w:type="spellStart"/>
      <w:r w:rsidRPr="00B33749">
        <w:rPr>
          <w:rFonts w:cs="Segoe UI"/>
          <w:color w:val="1D1D1B"/>
          <w:szCs w:val="21"/>
        </w:rPr>
        <w:t>hunga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r w:rsidRPr="00B33749">
        <w:rPr>
          <w:rFonts w:cs="Segoe UI"/>
          <w:color w:val="1D1D1B"/>
          <w:spacing w:val="-3"/>
          <w:szCs w:val="21"/>
        </w:rPr>
        <w:t>whaikaha.</w:t>
      </w:r>
    </w:p>
    <w:p w14:paraId="013BB186" w14:textId="2493FC04" w:rsidR="00BB4AD8" w:rsidRPr="00B33749" w:rsidRDefault="00BB4AD8" w:rsidP="00B33749">
      <w:pPr>
        <w:pStyle w:val="ListParagraph"/>
        <w:numPr>
          <w:ilvl w:val="0"/>
          <w:numId w:val="32"/>
        </w:numPr>
        <w:spacing w:before="96" w:line="261" w:lineRule="auto"/>
        <w:ind w:right="274"/>
        <w:rPr>
          <w:rFonts w:cs="Segoe UI"/>
          <w:szCs w:val="21"/>
        </w:rPr>
      </w:pPr>
      <w:proofErr w:type="spellStart"/>
      <w:r w:rsidRPr="00B33749">
        <w:rPr>
          <w:rFonts w:cs="Segoe UI"/>
          <w:color w:val="1D1D1B"/>
          <w:szCs w:val="21"/>
        </w:rPr>
        <w:t>Hāpaitia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mahinga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ngātahi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waenga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pūnaha</w:t>
      </w:r>
      <w:proofErr w:type="spellEnd"/>
      <w:r w:rsidRPr="00B33749">
        <w:rPr>
          <w:rFonts w:cs="Segoe UI"/>
          <w:color w:val="1D1D1B"/>
          <w:szCs w:val="21"/>
        </w:rPr>
        <w:t xml:space="preserve"> hauora me te </w:t>
      </w:r>
      <w:proofErr w:type="spellStart"/>
      <w:r w:rsidRPr="00B33749">
        <w:rPr>
          <w:rFonts w:cs="Segoe UI"/>
          <w:color w:val="1D1D1B"/>
          <w:szCs w:val="21"/>
        </w:rPr>
        <w:t>hunga</w:t>
      </w:r>
      <w:proofErr w:type="spellEnd"/>
      <w:r w:rsidRPr="00B33749">
        <w:rPr>
          <w:rFonts w:cs="Segoe UI"/>
          <w:color w:val="1D1D1B"/>
          <w:szCs w:val="21"/>
        </w:rPr>
        <w:t xml:space="preserve"> whaikaha </w:t>
      </w:r>
      <w:proofErr w:type="spellStart"/>
      <w:r w:rsidRPr="00B33749">
        <w:rPr>
          <w:rFonts w:cs="Segoe UI"/>
          <w:color w:val="1D1D1B"/>
          <w:szCs w:val="21"/>
        </w:rPr>
        <w:t>mō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waihangatanga</w:t>
      </w:r>
      <w:proofErr w:type="spellEnd"/>
      <w:r w:rsidRPr="00B33749">
        <w:rPr>
          <w:rFonts w:cs="Segoe UI"/>
          <w:color w:val="1D1D1B"/>
          <w:szCs w:val="21"/>
        </w:rPr>
        <w:t xml:space="preserve"> me te </w:t>
      </w:r>
      <w:proofErr w:type="spellStart"/>
      <w:r w:rsidRPr="00B33749">
        <w:rPr>
          <w:rFonts w:cs="Segoe UI"/>
          <w:color w:val="1D1D1B"/>
          <w:szCs w:val="21"/>
        </w:rPr>
        <w:t>whakaūnga</w:t>
      </w:r>
      <w:proofErr w:type="spellEnd"/>
      <w:r w:rsidRPr="00B33749">
        <w:rPr>
          <w:rFonts w:cs="Segoe UI"/>
          <w:color w:val="1D1D1B"/>
          <w:szCs w:val="21"/>
        </w:rPr>
        <w:t xml:space="preserve"> o </w:t>
      </w:r>
      <w:proofErr w:type="spellStart"/>
      <w:r w:rsidRPr="00B33749">
        <w:rPr>
          <w:rFonts w:cs="Segoe UI"/>
          <w:color w:val="1D1D1B"/>
          <w:szCs w:val="21"/>
        </w:rPr>
        <w:t>tētahi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anga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nō</w:t>
      </w:r>
      <w:proofErr w:type="spellEnd"/>
      <w:r w:rsidRPr="00B33749">
        <w:rPr>
          <w:rFonts w:cs="Segoe UI"/>
          <w:color w:val="1D1D1B"/>
          <w:szCs w:val="21"/>
        </w:rPr>
        <w:t xml:space="preserve"> te ao Māori </w:t>
      </w:r>
      <w:proofErr w:type="spellStart"/>
      <w:r w:rsidRPr="00B33749">
        <w:rPr>
          <w:rFonts w:cs="Segoe UI"/>
          <w:color w:val="1D1D1B"/>
          <w:szCs w:val="21"/>
        </w:rPr>
        <w:t>hei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whakapiki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ake</w:t>
      </w:r>
      <w:proofErr w:type="spellEnd"/>
      <w:r w:rsidRPr="00B33749">
        <w:rPr>
          <w:rFonts w:cs="Segoe UI"/>
          <w:color w:val="1D1D1B"/>
          <w:szCs w:val="21"/>
        </w:rPr>
        <w:t xml:space="preserve"> </w:t>
      </w:r>
      <w:proofErr w:type="spellStart"/>
      <w:r w:rsidRPr="00B33749">
        <w:rPr>
          <w:rFonts w:cs="Segoe UI"/>
          <w:color w:val="1D1D1B"/>
          <w:szCs w:val="21"/>
        </w:rPr>
        <w:t>i</w:t>
      </w:r>
      <w:proofErr w:type="spellEnd"/>
      <w:r w:rsidRPr="00B33749">
        <w:rPr>
          <w:rFonts w:cs="Segoe UI"/>
          <w:color w:val="1D1D1B"/>
          <w:szCs w:val="21"/>
        </w:rPr>
        <w:t xml:space="preserve"> te </w:t>
      </w:r>
      <w:proofErr w:type="spellStart"/>
      <w:r w:rsidRPr="00B33749">
        <w:rPr>
          <w:rFonts w:cs="Segoe UI"/>
          <w:color w:val="1D1D1B"/>
          <w:szCs w:val="21"/>
        </w:rPr>
        <w:t>kounga</w:t>
      </w:r>
      <w:proofErr w:type="spellEnd"/>
      <w:r w:rsidRPr="00B33749">
        <w:rPr>
          <w:rFonts w:cs="Segoe UI"/>
          <w:color w:val="1D1D1B"/>
          <w:szCs w:val="21"/>
        </w:rPr>
        <w:t xml:space="preserve"> o </w:t>
      </w:r>
      <w:proofErr w:type="spellStart"/>
      <w:r w:rsidRPr="00B33749">
        <w:rPr>
          <w:rFonts w:cs="Segoe UI"/>
          <w:color w:val="1D1D1B"/>
          <w:szCs w:val="21"/>
        </w:rPr>
        <w:t>ngā</w:t>
      </w:r>
      <w:proofErr w:type="spellEnd"/>
      <w:r w:rsidRPr="00B33749">
        <w:rPr>
          <w:rFonts w:cs="Segoe UI"/>
          <w:color w:val="1D1D1B"/>
          <w:szCs w:val="21"/>
        </w:rPr>
        <w:t xml:space="preserve"> mahi.</w:t>
      </w:r>
    </w:p>
    <w:p w14:paraId="66E993EE" w14:textId="3108CD97" w:rsidR="00175B24" w:rsidRDefault="00A135F1" w:rsidP="003F214D">
      <w:pPr>
        <w:pStyle w:val="Heading4"/>
      </w:pPr>
      <w:r>
        <w:t xml:space="preserve">He aha te take he </w:t>
      </w:r>
      <w:proofErr w:type="spellStart"/>
      <w:r>
        <w:t>mea</w:t>
      </w:r>
      <w:proofErr w:type="spellEnd"/>
      <w:r>
        <w:t xml:space="preserve"> </w:t>
      </w:r>
      <w:proofErr w:type="spellStart"/>
      <w:r>
        <w:t>nui</w:t>
      </w:r>
      <w:proofErr w:type="spellEnd"/>
      <w:r>
        <w:t xml:space="preserve">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>
        <w:t>?</w:t>
      </w:r>
    </w:p>
    <w:p w14:paraId="708CF97D" w14:textId="02A68848" w:rsidR="00C8513B" w:rsidRPr="00083F4D" w:rsidRDefault="00C8513B" w:rsidP="00083F4D">
      <w:pPr>
        <w:spacing w:before="203" w:line="283" w:lineRule="auto"/>
        <w:ind w:left="27" w:right="254"/>
        <w:rPr>
          <w:szCs w:val="21"/>
        </w:rPr>
      </w:pP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whiwhi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zCs w:val="21"/>
        </w:rPr>
        <w:t>a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ngāi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zCs w:val="21"/>
        </w:rPr>
        <w:t>Māori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putanga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hauora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taurite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mā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roto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tōna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āhei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 xml:space="preserve">te </w:t>
      </w:r>
      <w:r w:rsidRPr="00083F4D">
        <w:rPr>
          <w:color w:val="1D1D1B"/>
          <w:szCs w:val="21"/>
        </w:rPr>
        <w:t xml:space="preserve">tiki </w:t>
      </w:r>
      <w:proofErr w:type="spellStart"/>
      <w:r w:rsidRPr="00083F4D">
        <w:rPr>
          <w:color w:val="1D1D1B"/>
          <w:spacing w:val="-2"/>
          <w:szCs w:val="21"/>
        </w:rPr>
        <w:t>atu</w:t>
      </w:r>
      <w:proofErr w:type="spellEnd"/>
      <w:r w:rsidRPr="00083F4D">
        <w:rPr>
          <w:color w:val="1D1D1B"/>
          <w:spacing w:val="-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ratonga</w:t>
      </w:r>
      <w:proofErr w:type="spellEnd"/>
      <w:r w:rsidRPr="00083F4D">
        <w:rPr>
          <w:color w:val="1D1D1B"/>
          <w:spacing w:val="-3"/>
          <w:szCs w:val="21"/>
        </w:rPr>
        <w:t xml:space="preserve"> hauora </w:t>
      </w:r>
      <w:r w:rsidRPr="00083F4D">
        <w:rPr>
          <w:color w:val="1D1D1B"/>
          <w:szCs w:val="21"/>
        </w:rPr>
        <w:t xml:space="preserve">me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ratonga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r w:rsidRPr="00083F4D">
        <w:rPr>
          <w:color w:val="1D1D1B"/>
          <w:szCs w:val="21"/>
        </w:rPr>
        <w:t xml:space="preserve">whaikaha e </w:t>
      </w:r>
      <w:proofErr w:type="spellStart"/>
      <w:r w:rsidRPr="00083F4D">
        <w:rPr>
          <w:color w:val="1D1D1B"/>
          <w:szCs w:val="21"/>
        </w:rPr>
        <w:t>tōtika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raro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zCs w:val="21"/>
        </w:rPr>
        <w:t>tikanga</w:t>
      </w:r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zCs w:val="21"/>
        </w:rPr>
        <w:t>Māori,</w:t>
      </w:r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hāngai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r w:rsidR="00E55718" w:rsidRPr="00A37674">
        <w:rPr>
          <w:noProof/>
        </w:rPr>
        <w:lastRenderedPageBreak/>
        <mc:AlternateContent>
          <mc:Choice Requires="wps">
            <w:drawing>
              <wp:anchor distT="107950" distB="107950" distL="180340" distR="180340" simplePos="0" relativeHeight="251719680" behindDoc="1" locked="0" layoutInCell="1" allowOverlap="1" wp14:anchorId="48084EFB" wp14:editId="49C6D333">
                <wp:simplePos x="0" y="0"/>
                <wp:positionH relativeFrom="page">
                  <wp:align>right</wp:align>
                </wp:positionH>
                <wp:positionV relativeFrom="paragraph">
                  <wp:posOffset>54709</wp:posOffset>
                </wp:positionV>
                <wp:extent cx="2026920" cy="5095875"/>
                <wp:effectExtent l="0" t="0" r="0" b="9525"/>
                <wp:wrapTight wrapText="bothSides">
                  <wp:wrapPolygon edited="0">
                    <wp:start x="0" y="0"/>
                    <wp:lineTo x="0" y="21560"/>
                    <wp:lineTo x="21316" y="21560"/>
                    <wp:lineTo x="21316" y="0"/>
                    <wp:lineTo x="0" y="0"/>
                  </wp:wrapPolygon>
                </wp:wrapTight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5095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C57B2" w14:textId="3AF57705" w:rsidR="00BB4AD8" w:rsidRPr="00606A73" w:rsidRDefault="00BB4AD8" w:rsidP="00606A73">
                            <w:pPr>
                              <w:spacing w:before="73" w:line="280" w:lineRule="auto"/>
                              <w:ind w:left="25" w:right="322" w:firstLine="2"/>
                              <w:rPr>
                                <w:szCs w:val="21"/>
                              </w:rPr>
                            </w:pPr>
                            <w:r w:rsidRPr="006D653D">
                              <w:rPr>
                                <w:szCs w:val="21"/>
                              </w:rPr>
                              <w:t>“</w:t>
                            </w:r>
                            <w:r w:rsidR="00535216" w:rsidRPr="006D653D">
                              <w:rPr>
                                <w:szCs w:val="21"/>
                              </w:rPr>
                              <w:t xml:space="preserve">Me </w:t>
                            </w:r>
                            <w:proofErr w:type="spellStart"/>
                            <w:r w:rsidR="00535216" w:rsidRPr="006D653D">
                              <w:rPr>
                                <w:szCs w:val="21"/>
                              </w:rPr>
                              <w:t>whai</w:t>
                            </w:r>
                            <w:proofErr w:type="spellEnd"/>
                            <w:r w:rsidR="00535216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535216" w:rsidRPr="006D653D">
                              <w:rPr>
                                <w:szCs w:val="21"/>
                              </w:rPr>
                              <w:t>wāhi</w:t>
                            </w:r>
                            <w:proofErr w:type="spellEnd"/>
                            <w:r w:rsidR="00943260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943260" w:rsidRPr="006D653D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943260" w:rsidRPr="006D653D">
                              <w:rPr>
                                <w:szCs w:val="21"/>
                              </w:rPr>
                              <w:t xml:space="preserve"> tikanga</w:t>
                            </w:r>
                            <w:r w:rsidR="00943260" w:rsidRPr="006D653D">
                              <w:rPr>
                                <w:spacing w:val="-11"/>
                                <w:szCs w:val="21"/>
                              </w:rPr>
                              <w:t xml:space="preserve"> </w:t>
                            </w:r>
                            <w:r w:rsidR="00943260" w:rsidRPr="006D653D">
                              <w:rPr>
                                <w:szCs w:val="21"/>
                              </w:rPr>
                              <w:t>me</w:t>
                            </w:r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r w:rsidR="00943260" w:rsidRPr="006D653D">
                              <w:rPr>
                                <w:szCs w:val="21"/>
                              </w:rPr>
                              <w:t xml:space="preserve">te mātauranga </w:t>
                            </w:r>
                            <w:r w:rsidR="00943260" w:rsidRPr="006D653D">
                              <w:rPr>
                                <w:spacing w:val="-4"/>
                                <w:szCs w:val="21"/>
                              </w:rPr>
                              <w:t xml:space="preserve">Māori </w:t>
                            </w:r>
                            <w:proofErr w:type="spellStart"/>
                            <w:r w:rsidR="00943260" w:rsidRPr="006D653D">
                              <w:rPr>
                                <w:szCs w:val="21"/>
                              </w:rPr>
                              <w:t>ki</w:t>
                            </w:r>
                            <w:proofErr w:type="spellEnd"/>
                            <w:r w:rsidR="00943260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943260" w:rsidRPr="006D653D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943260" w:rsidRPr="006D653D">
                              <w:rPr>
                                <w:spacing w:val="-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943260" w:rsidRPr="006D653D">
                              <w:rPr>
                                <w:szCs w:val="21"/>
                              </w:rPr>
                              <w:t>paerewa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mahi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wā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tika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ana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Pērā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ratonga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kaha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whakamahia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ana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e te Māori, he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tokomaha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rānei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Māori me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ratonga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me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whiwhi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ngāi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Māori,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engari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kāore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whakawhiwhia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ana</w:t>
                            </w:r>
                            <w:proofErr w:type="spellEnd"/>
                            <w:r w:rsid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tēnei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D653D" w:rsidRPr="006D653D">
                              <w:rPr>
                                <w:szCs w:val="21"/>
                              </w:rPr>
                              <w:t>wā</w:t>
                            </w:r>
                            <w:proofErr w:type="spellEnd"/>
                            <w:r w:rsidR="006D653D" w:rsidRPr="006D653D">
                              <w:rPr>
                                <w:szCs w:val="21"/>
                              </w:rPr>
                              <w:t>.”</w:t>
                            </w:r>
                          </w:p>
                          <w:p w14:paraId="401D093A" w14:textId="77777777" w:rsidR="00BB4AD8" w:rsidRDefault="00BB4AD8" w:rsidP="00175B24">
                            <w:pPr>
                              <w:pStyle w:val="Compact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13AD7FE8" w14:textId="77777777" w:rsidR="006378A9" w:rsidRPr="006378A9" w:rsidRDefault="00BB4AD8" w:rsidP="006378A9">
                            <w:pPr>
                              <w:spacing w:before="18" w:line="380" w:lineRule="atLeast"/>
                              <w:ind w:left="20" w:right="17" w:firstLine="2"/>
                              <w:rPr>
                                <w:szCs w:val="21"/>
                              </w:rPr>
                            </w:pPr>
                            <w:r w:rsidRPr="006378A9">
                              <w:rPr>
                                <w:szCs w:val="21"/>
                              </w:rPr>
                              <w:t>“</w:t>
                            </w:r>
                            <w:proofErr w:type="spellStart"/>
                            <w:r w:rsidR="00606A73" w:rsidRPr="006378A9">
                              <w:rPr>
                                <w:szCs w:val="21"/>
                              </w:rPr>
                              <w:t>Mā</w:t>
                            </w:r>
                            <w:proofErr w:type="spellEnd"/>
                            <w:r w:rsidR="00606A73" w:rsidRPr="006378A9">
                              <w:rPr>
                                <w:szCs w:val="21"/>
                              </w:rPr>
                              <w:t xml:space="preserve"> te </w:t>
                            </w:r>
                            <w:proofErr w:type="spellStart"/>
                            <w:r w:rsidR="00606A73" w:rsidRPr="006378A9">
                              <w:rPr>
                                <w:spacing w:val="-3"/>
                                <w:szCs w:val="21"/>
                              </w:rPr>
                              <w:t>raraunga</w:t>
                            </w:r>
                            <w:proofErr w:type="spellEnd"/>
                            <w:r w:rsidR="00606A73" w:rsidRPr="006378A9">
                              <w:rPr>
                                <w:spacing w:val="-3"/>
                                <w:szCs w:val="21"/>
                              </w:rPr>
                              <w:t xml:space="preserve"> </w:t>
                            </w:r>
                            <w:r w:rsidR="00606A73" w:rsidRPr="006378A9">
                              <w:rPr>
                                <w:szCs w:val="21"/>
                              </w:rPr>
                              <w:t>e puta</w:t>
                            </w:r>
                            <w:r w:rsidR="006C7C6F" w:rsidRPr="006378A9">
                              <w:rPr>
                                <w:szCs w:val="21"/>
                              </w:rPr>
                              <w:t xml:space="preserve"> ai </w:t>
                            </w:r>
                            <w:proofErr w:type="spellStart"/>
                            <w:r w:rsidR="006C7C6F" w:rsidRPr="006378A9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6C7C6F" w:rsidRPr="006378A9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C7C6F" w:rsidRPr="006378A9">
                              <w:rPr>
                                <w:szCs w:val="21"/>
                              </w:rPr>
                              <w:t>taunakitanga</w:t>
                            </w:r>
                            <w:proofErr w:type="spellEnd"/>
                            <w:r w:rsidR="006378A9" w:rsidRPr="006378A9">
                              <w:rPr>
                                <w:szCs w:val="21"/>
                              </w:rPr>
                              <w:t xml:space="preserve"> me te </w:t>
                            </w:r>
                            <w:proofErr w:type="spellStart"/>
                            <w:r w:rsidR="006378A9" w:rsidRPr="006378A9">
                              <w:rPr>
                                <w:szCs w:val="21"/>
                              </w:rPr>
                              <w:t>māramatanga</w:t>
                            </w:r>
                            <w:proofErr w:type="spellEnd"/>
                            <w:r w:rsidR="006378A9" w:rsidRPr="006378A9">
                              <w:rPr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="006378A9" w:rsidRPr="006378A9">
                              <w:rPr>
                                <w:szCs w:val="21"/>
                              </w:rPr>
                              <w:t>pā</w:t>
                            </w:r>
                            <w:proofErr w:type="spellEnd"/>
                            <w:r w:rsidR="006378A9" w:rsidRPr="006378A9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378A9" w:rsidRPr="006378A9">
                              <w:rPr>
                                <w:szCs w:val="21"/>
                              </w:rPr>
                              <w:t>ana</w:t>
                            </w:r>
                            <w:proofErr w:type="spellEnd"/>
                            <w:r w:rsidR="006378A9" w:rsidRPr="006378A9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378A9" w:rsidRPr="006378A9">
                              <w:rPr>
                                <w:szCs w:val="21"/>
                              </w:rPr>
                              <w:t>ki</w:t>
                            </w:r>
                            <w:proofErr w:type="spellEnd"/>
                            <w:r w:rsidR="006378A9" w:rsidRPr="006378A9">
                              <w:rPr>
                                <w:szCs w:val="21"/>
                              </w:rPr>
                              <w:t xml:space="preserve"> te </w:t>
                            </w:r>
                            <w:proofErr w:type="spellStart"/>
                            <w:r w:rsidR="006378A9" w:rsidRPr="006378A9">
                              <w:rPr>
                                <w:szCs w:val="21"/>
                              </w:rPr>
                              <w:t>whaihua</w:t>
                            </w:r>
                            <w:proofErr w:type="spellEnd"/>
                            <w:r w:rsidR="006378A9" w:rsidRPr="006378A9">
                              <w:rPr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="006378A9" w:rsidRPr="006378A9">
                              <w:rPr>
                                <w:spacing w:val="-3"/>
                                <w:szCs w:val="21"/>
                              </w:rPr>
                              <w:t>kāore</w:t>
                            </w:r>
                            <w:proofErr w:type="spellEnd"/>
                            <w:r w:rsidR="006378A9" w:rsidRPr="006378A9">
                              <w:rPr>
                                <w:spacing w:val="-3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378A9" w:rsidRPr="006378A9">
                              <w:rPr>
                                <w:spacing w:val="-5"/>
                                <w:szCs w:val="21"/>
                              </w:rPr>
                              <w:t>rānei</w:t>
                            </w:r>
                            <w:proofErr w:type="spellEnd"/>
                            <w:r w:rsidR="006378A9" w:rsidRPr="006378A9">
                              <w:rPr>
                                <w:spacing w:val="-5"/>
                                <w:szCs w:val="21"/>
                              </w:rPr>
                              <w:t xml:space="preserve"> </w:t>
                            </w:r>
                            <w:r w:rsidR="006378A9" w:rsidRPr="006378A9">
                              <w:rPr>
                                <w:szCs w:val="21"/>
                              </w:rPr>
                              <w:t xml:space="preserve">o te </w:t>
                            </w:r>
                            <w:proofErr w:type="spellStart"/>
                            <w:r w:rsidR="006378A9" w:rsidRPr="006378A9">
                              <w:rPr>
                                <w:szCs w:val="21"/>
                              </w:rPr>
                              <w:t>pūnaha</w:t>
                            </w:r>
                            <w:proofErr w:type="spellEnd"/>
                            <w:r w:rsidR="006378A9" w:rsidRPr="006378A9">
                              <w:rPr>
                                <w:szCs w:val="21"/>
                              </w:rPr>
                              <w:t xml:space="preserve"> me </w:t>
                            </w:r>
                            <w:proofErr w:type="spellStart"/>
                            <w:r w:rsidR="006378A9" w:rsidRPr="006378A9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6378A9" w:rsidRPr="006378A9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378A9" w:rsidRPr="006378A9">
                              <w:rPr>
                                <w:spacing w:val="-4"/>
                                <w:szCs w:val="21"/>
                              </w:rPr>
                              <w:t>ratonga</w:t>
                            </w:r>
                            <w:proofErr w:type="spellEnd"/>
                            <w:r w:rsidR="006378A9" w:rsidRPr="006378A9">
                              <w:rPr>
                                <w:spacing w:val="-4"/>
                                <w:szCs w:val="21"/>
                              </w:rPr>
                              <w:t>.”</w:t>
                            </w:r>
                          </w:p>
                          <w:p w14:paraId="55A6FC75" w14:textId="5AFDD0C7" w:rsidR="00BB4AD8" w:rsidRPr="00663852" w:rsidRDefault="00BB4AD8" w:rsidP="006378A9">
                            <w:pPr>
                              <w:pStyle w:val="Compact"/>
                              <w:rPr>
                                <w:sz w:val="20"/>
                              </w:rPr>
                            </w:pPr>
                          </w:p>
                          <w:p w14:paraId="023007BF" w14:textId="6DCDDCE9" w:rsidR="00BB4AD8" w:rsidRPr="00663852" w:rsidRDefault="006378A9" w:rsidP="00175B24">
                            <w:pPr>
                              <w:pStyle w:val="Compact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He kōrero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urupare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tētahi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Kaiwhaipānga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4EFB" id="Text Box 197" o:spid="_x0000_s1038" type="#_x0000_t202" style="position:absolute;left:0;text-align:left;margin-left:108.4pt;margin-top:4.3pt;width:159.6pt;height:401.25pt;z-index:-251596800;visibility:visible;mso-wrap-style:square;mso-width-percent:0;mso-height-percent:0;mso-wrap-distance-left:14.2pt;mso-wrap-distance-top:8.5pt;mso-wrap-distance-right:14.2pt;mso-wrap-distance-bottom:8.5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" fillcolor="#d8d8d8 [2732]" stroked="f">
                <v:textbox>
                  <w:txbxContent>
                    <w:p w14:paraId="20DC57B2" w14:textId="3AF57705" w:rsidR="00BB4AD8" w:rsidRPr="00606A73" w:rsidRDefault="00BB4AD8" w:rsidP="00606A73">
                      <w:pPr>
                        <w:spacing w:before="73" w:line="280" w:lineRule="auto"/>
                        <w:ind w:left="25" w:right="322" w:firstLine="2"/>
                        <w:rPr>
                          <w:szCs w:val="21"/>
                        </w:rPr>
                      </w:pPr>
                      <w:r w:rsidRPr="006D653D">
                        <w:rPr>
                          <w:szCs w:val="21"/>
                        </w:rPr>
                        <w:t>“</w:t>
                      </w:r>
                      <w:r w:rsidR="00535216" w:rsidRPr="006D653D">
                        <w:rPr>
                          <w:szCs w:val="21"/>
                        </w:rPr>
                        <w:t xml:space="preserve">Me </w:t>
                      </w:r>
                      <w:proofErr w:type="spellStart"/>
                      <w:r w:rsidR="00535216" w:rsidRPr="006D653D">
                        <w:rPr>
                          <w:szCs w:val="21"/>
                        </w:rPr>
                        <w:t>whai</w:t>
                      </w:r>
                      <w:proofErr w:type="spellEnd"/>
                      <w:r w:rsidR="00535216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535216" w:rsidRPr="006D653D">
                        <w:rPr>
                          <w:szCs w:val="21"/>
                        </w:rPr>
                        <w:t>wāhi</w:t>
                      </w:r>
                      <w:proofErr w:type="spellEnd"/>
                      <w:r w:rsidR="00943260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943260" w:rsidRPr="006D653D">
                        <w:rPr>
                          <w:szCs w:val="21"/>
                        </w:rPr>
                        <w:t>ngā</w:t>
                      </w:r>
                      <w:proofErr w:type="spellEnd"/>
                      <w:r w:rsidR="00943260" w:rsidRPr="006D653D">
                        <w:rPr>
                          <w:szCs w:val="21"/>
                        </w:rPr>
                        <w:t xml:space="preserve"> tikanga</w:t>
                      </w:r>
                      <w:r w:rsidR="00943260" w:rsidRPr="006D653D">
                        <w:rPr>
                          <w:spacing w:val="-11"/>
                          <w:szCs w:val="21"/>
                        </w:rPr>
                        <w:t xml:space="preserve"> </w:t>
                      </w:r>
                      <w:r w:rsidR="00943260" w:rsidRPr="006D653D">
                        <w:rPr>
                          <w:szCs w:val="21"/>
                        </w:rPr>
                        <w:t>me</w:t>
                      </w:r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r w:rsidR="00943260" w:rsidRPr="006D653D">
                        <w:rPr>
                          <w:szCs w:val="21"/>
                        </w:rPr>
                        <w:t xml:space="preserve">te mātauranga </w:t>
                      </w:r>
                      <w:r w:rsidR="00943260" w:rsidRPr="006D653D">
                        <w:rPr>
                          <w:spacing w:val="-4"/>
                          <w:szCs w:val="21"/>
                        </w:rPr>
                        <w:t xml:space="preserve">Māori </w:t>
                      </w:r>
                      <w:proofErr w:type="spellStart"/>
                      <w:r w:rsidR="00943260" w:rsidRPr="006D653D">
                        <w:rPr>
                          <w:szCs w:val="21"/>
                        </w:rPr>
                        <w:t>ki</w:t>
                      </w:r>
                      <w:proofErr w:type="spellEnd"/>
                      <w:r w:rsidR="00943260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943260" w:rsidRPr="006D653D">
                        <w:rPr>
                          <w:szCs w:val="21"/>
                        </w:rPr>
                        <w:t>ngā</w:t>
                      </w:r>
                      <w:proofErr w:type="spellEnd"/>
                      <w:r w:rsidR="00943260" w:rsidRPr="006D653D">
                        <w:rPr>
                          <w:spacing w:val="-2"/>
                          <w:szCs w:val="21"/>
                        </w:rPr>
                        <w:t xml:space="preserve"> </w:t>
                      </w:r>
                      <w:proofErr w:type="spellStart"/>
                      <w:r w:rsidR="00943260" w:rsidRPr="006D653D">
                        <w:rPr>
                          <w:szCs w:val="21"/>
                        </w:rPr>
                        <w:t>paerewa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mahi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i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ngā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wā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e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tika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ana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.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Pērā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i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ngā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ratonga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e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kaha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whakamahia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ana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e te Māori, he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tokomaha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rānei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ngā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Māori me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ngā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ratonga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me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whiwhi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a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ngāi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Māori,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engari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kāore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e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whakawhiwhia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ana</w:t>
                      </w:r>
                      <w:proofErr w:type="spellEnd"/>
                      <w:r w:rsid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i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tēnei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D653D" w:rsidRPr="006D653D">
                        <w:rPr>
                          <w:szCs w:val="21"/>
                        </w:rPr>
                        <w:t>wā</w:t>
                      </w:r>
                      <w:proofErr w:type="spellEnd"/>
                      <w:r w:rsidR="006D653D" w:rsidRPr="006D653D">
                        <w:rPr>
                          <w:szCs w:val="21"/>
                        </w:rPr>
                        <w:t>.”</w:t>
                      </w:r>
                    </w:p>
                    <w:p w14:paraId="401D093A" w14:textId="77777777" w:rsidR="00BB4AD8" w:rsidRDefault="00BB4AD8" w:rsidP="00175B24">
                      <w:pPr>
                        <w:pStyle w:val="Compact"/>
                        <w:jc w:val="center"/>
                        <w:rPr>
                          <w:sz w:val="22"/>
                        </w:rPr>
                      </w:pPr>
                    </w:p>
                    <w:p w14:paraId="13AD7FE8" w14:textId="77777777" w:rsidR="006378A9" w:rsidRPr="006378A9" w:rsidRDefault="00BB4AD8" w:rsidP="006378A9">
                      <w:pPr>
                        <w:spacing w:before="18" w:line="380" w:lineRule="atLeast"/>
                        <w:ind w:left="20" w:right="17" w:firstLine="2"/>
                        <w:rPr>
                          <w:szCs w:val="21"/>
                        </w:rPr>
                      </w:pPr>
                      <w:r w:rsidRPr="006378A9">
                        <w:rPr>
                          <w:szCs w:val="21"/>
                        </w:rPr>
                        <w:t>“</w:t>
                      </w:r>
                      <w:proofErr w:type="spellStart"/>
                      <w:r w:rsidR="00606A73" w:rsidRPr="006378A9">
                        <w:rPr>
                          <w:szCs w:val="21"/>
                        </w:rPr>
                        <w:t>Mā</w:t>
                      </w:r>
                      <w:proofErr w:type="spellEnd"/>
                      <w:r w:rsidR="00606A73" w:rsidRPr="006378A9">
                        <w:rPr>
                          <w:szCs w:val="21"/>
                        </w:rPr>
                        <w:t xml:space="preserve"> te </w:t>
                      </w:r>
                      <w:proofErr w:type="spellStart"/>
                      <w:r w:rsidR="00606A73" w:rsidRPr="006378A9">
                        <w:rPr>
                          <w:spacing w:val="-3"/>
                          <w:szCs w:val="21"/>
                        </w:rPr>
                        <w:t>raraunga</w:t>
                      </w:r>
                      <w:proofErr w:type="spellEnd"/>
                      <w:r w:rsidR="00606A73" w:rsidRPr="006378A9">
                        <w:rPr>
                          <w:spacing w:val="-3"/>
                          <w:szCs w:val="21"/>
                        </w:rPr>
                        <w:t xml:space="preserve"> </w:t>
                      </w:r>
                      <w:r w:rsidR="00606A73" w:rsidRPr="006378A9">
                        <w:rPr>
                          <w:szCs w:val="21"/>
                        </w:rPr>
                        <w:t>e puta</w:t>
                      </w:r>
                      <w:r w:rsidR="006C7C6F" w:rsidRPr="006378A9">
                        <w:rPr>
                          <w:szCs w:val="21"/>
                        </w:rPr>
                        <w:t xml:space="preserve"> ai </w:t>
                      </w:r>
                      <w:proofErr w:type="spellStart"/>
                      <w:r w:rsidR="006C7C6F" w:rsidRPr="006378A9">
                        <w:rPr>
                          <w:szCs w:val="21"/>
                        </w:rPr>
                        <w:t>ngā</w:t>
                      </w:r>
                      <w:proofErr w:type="spellEnd"/>
                      <w:r w:rsidR="006C7C6F" w:rsidRPr="006378A9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C7C6F" w:rsidRPr="006378A9">
                        <w:rPr>
                          <w:szCs w:val="21"/>
                        </w:rPr>
                        <w:t>taunakitanga</w:t>
                      </w:r>
                      <w:proofErr w:type="spellEnd"/>
                      <w:r w:rsidR="006378A9" w:rsidRPr="006378A9">
                        <w:rPr>
                          <w:szCs w:val="21"/>
                        </w:rPr>
                        <w:t xml:space="preserve"> me te </w:t>
                      </w:r>
                      <w:proofErr w:type="spellStart"/>
                      <w:r w:rsidR="006378A9" w:rsidRPr="006378A9">
                        <w:rPr>
                          <w:szCs w:val="21"/>
                        </w:rPr>
                        <w:t>māramatanga</w:t>
                      </w:r>
                      <w:proofErr w:type="spellEnd"/>
                      <w:r w:rsidR="006378A9" w:rsidRPr="006378A9">
                        <w:rPr>
                          <w:szCs w:val="21"/>
                        </w:rPr>
                        <w:t xml:space="preserve"> e </w:t>
                      </w:r>
                      <w:proofErr w:type="spellStart"/>
                      <w:r w:rsidR="006378A9" w:rsidRPr="006378A9">
                        <w:rPr>
                          <w:szCs w:val="21"/>
                        </w:rPr>
                        <w:t>pā</w:t>
                      </w:r>
                      <w:proofErr w:type="spellEnd"/>
                      <w:r w:rsidR="006378A9" w:rsidRPr="006378A9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378A9" w:rsidRPr="006378A9">
                        <w:rPr>
                          <w:szCs w:val="21"/>
                        </w:rPr>
                        <w:t>ana</w:t>
                      </w:r>
                      <w:proofErr w:type="spellEnd"/>
                      <w:r w:rsidR="006378A9" w:rsidRPr="006378A9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378A9" w:rsidRPr="006378A9">
                        <w:rPr>
                          <w:szCs w:val="21"/>
                        </w:rPr>
                        <w:t>ki</w:t>
                      </w:r>
                      <w:proofErr w:type="spellEnd"/>
                      <w:r w:rsidR="006378A9" w:rsidRPr="006378A9">
                        <w:rPr>
                          <w:szCs w:val="21"/>
                        </w:rPr>
                        <w:t xml:space="preserve"> te </w:t>
                      </w:r>
                      <w:proofErr w:type="spellStart"/>
                      <w:r w:rsidR="006378A9" w:rsidRPr="006378A9">
                        <w:rPr>
                          <w:szCs w:val="21"/>
                        </w:rPr>
                        <w:t>whaihua</w:t>
                      </w:r>
                      <w:proofErr w:type="spellEnd"/>
                      <w:r w:rsidR="006378A9" w:rsidRPr="006378A9">
                        <w:rPr>
                          <w:szCs w:val="21"/>
                        </w:rPr>
                        <w:t xml:space="preserve">, </w:t>
                      </w:r>
                      <w:proofErr w:type="spellStart"/>
                      <w:r w:rsidR="006378A9" w:rsidRPr="006378A9">
                        <w:rPr>
                          <w:spacing w:val="-3"/>
                          <w:szCs w:val="21"/>
                        </w:rPr>
                        <w:t>kāore</w:t>
                      </w:r>
                      <w:proofErr w:type="spellEnd"/>
                      <w:r w:rsidR="006378A9" w:rsidRPr="006378A9">
                        <w:rPr>
                          <w:spacing w:val="-3"/>
                          <w:szCs w:val="21"/>
                        </w:rPr>
                        <w:t xml:space="preserve"> </w:t>
                      </w:r>
                      <w:proofErr w:type="spellStart"/>
                      <w:r w:rsidR="006378A9" w:rsidRPr="006378A9">
                        <w:rPr>
                          <w:spacing w:val="-5"/>
                          <w:szCs w:val="21"/>
                        </w:rPr>
                        <w:t>rānei</w:t>
                      </w:r>
                      <w:proofErr w:type="spellEnd"/>
                      <w:r w:rsidR="006378A9" w:rsidRPr="006378A9">
                        <w:rPr>
                          <w:spacing w:val="-5"/>
                          <w:szCs w:val="21"/>
                        </w:rPr>
                        <w:t xml:space="preserve"> </w:t>
                      </w:r>
                      <w:r w:rsidR="006378A9" w:rsidRPr="006378A9">
                        <w:rPr>
                          <w:szCs w:val="21"/>
                        </w:rPr>
                        <w:t xml:space="preserve">o te </w:t>
                      </w:r>
                      <w:proofErr w:type="spellStart"/>
                      <w:r w:rsidR="006378A9" w:rsidRPr="006378A9">
                        <w:rPr>
                          <w:szCs w:val="21"/>
                        </w:rPr>
                        <w:t>pūnaha</w:t>
                      </w:r>
                      <w:proofErr w:type="spellEnd"/>
                      <w:r w:rsidR="006378A9" w:rsidRPr="006378A9">
                        <w:rPr>
                          <w:szCs w:val="21"/>
                        </w:rPr>
                        <w:t xml:space="preserve"> me </w:t>
                      </w:r>
                      <w:proofErr w:type="spellStart"/>
                      <w:r w:rsidR="006378A9" w:rsidRPr="006378A9">
                        <w:rPr>
                          <w:szCs w:val="21"/>
                        </w:rPr>
                        <w:t>ngā</w:t>
                      </w:r>
                      <w:proofErr w:type="spellEnd"/>
                      <w:r w:rsidR="006378A9" w:rsidRPr="006378A9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6378A9" w:rsidRPr="006378A9">
                        <w:rPr>
                          <w:spacing w:val="-4"/>
                          <w:szCs w:val="21"/>
                        </w:rPr>
                        <w:t>ratonga</w:t>
                      </w:r>
                      <w:proofErr w:type="spellEnd"/>
                      <w:r w:rsidR="006378A9" w:rsidRPr="006378A9">
                        <w:rPr>
                          <w:spacing w:val="-4"/>
                          <w:szCs w:val="21"/>
                        </w:rPr>
                        <w:t>.”</w:t>
                      </w:r>
                    </w:p>
                    <w:p w14:paraId="55A6FC75" w14:textId="5AFDD0C7" w:rsidR="00BB4AD8" w:rsidRPr="00663852" w:rsidRDefault="00BB4AD8" w:rsidP="006378A9">
                      <w:pPr>
                        <w:pStyle w:val="Compact"/>
                        <w:rPr>
                          <w:sz w:val="20"/>
                        </w:rPr>
                      </w:pPr>
                    </w:p>
                    <w:p w14:paraId="023007BF" w14:textId="6DCDDCE9" w:rsidR="00BB4AD8" w:rsidRPr="00663852" w:rsidRDefault="006378A9" w:rsidP="00175B24">
                      <w:pPr>
                        <w:pStyle w:val="Compact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He kōrero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urupare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tētahi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Kaiwhaipānga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83F4D">
        <w:rPr>
          <w:color w:val="1D1D1B"/>
          <w:szCs w:val="21"/>
        </w:rPr>
        <w:t>ō</w:t>
      </w:r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pacing w:val="-4"/>
          <w:szCs w:val="21"/>
        </w:rPr>
        <w:t>rātou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wawata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zCs w:val="21"/>
        </w:rPr>
        <w:t>ō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pacing w:val="-4"/>
          <w:szCs w:val="21"/>
        </w:rPr>
        <w:t>rātou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mateā</w:t>
      </w:r>
      <w:proofErr w:type="spellEnd"/>
      <w:r w:rsidRPr="00083F4D">
        <w:rPr>
          <w:color w:val="1D1D1B"/>
          <w:szCs w:val="21"/>
        </w:rPr>
        <w:t>.</w:t>
      </w:r>
      <w:r w:rsidR="00C650FD" w:rsidRPr="00083F4D">
        <w:rPr>
          <w:rStyle w:val="FootnoteReference"/>
          <w:color w:val="1D1D1B"/>
          <w:szCs w:val="21"/>
        </w:rPr>
        <w:footnoteReference w:id="34"/>
      </w:r>
      <w:r w:rsidRPr="00083F4D">
        <w:rPr>
          <w:b/>
          <w:color w:val="575756"/>
          <w:spacing w:val="9"/>
          <w:position w:val="8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ai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taunakitanga</w:t>
      </w:r>
      <w:proofErr w:type="spellEnd"/>
      <w:r w:rsidRPr="00083F4D">
        <w:rPr>
          <w:color w:val="1D1D1B"/>
          <w:szCs w:val="21"/>
        </w:rPr>
        <w:t>,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ahakoa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he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ōrite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pea</w:t>
      </w:r>
      <w:r w:rsidR="00C650FD"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āhei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iwi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Māori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toro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pacing w:val="-2"/>
          <w:szCs w:val="21"/>
        </w:rPr>
        <w:t>atu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ratonga</w:t>
      </w:r>
      <w:proofErr w:type="spellEnd"/>
      <w:r w:rsidRPr="00083F4D">
        <w:rPr>
          <w:color w:val="1D1D1B"/>
          <w:spacing w:val="-3"/>
          <w:szCs w:val="21"/>
        </w:rPr>
        <w:t>,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he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iti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ake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zCs w:val="21"/>
        </w:rPr>
        <w:t xml:space="preserve"> o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mahi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tiaki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hauora</w:t>
      </w:r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whakaratoa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a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ngāi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zCs w:val="21"/>
        </w:rPr>
        <w:t>Māori.</w:t>
      </w:r>
      <w:r w:rsidR="00C650FD" w:rsidRPr="00083F4D">
        <w:rPr>
          <w:rStyle w:val="FootnoteReference"/>
          <w:color w:val="1D1D1B"/>
          <w:szCs w:val="21"/>
        </w:rPr>
        <w:footnoteReference w:id="35"/>
      </w:r>
      <w:r w:rsidRPr="00083F4D">
        <w:rPr>
          <w:b/>
          <w:color w:val="575756"/>
          <w:spacing w:val="7"/>
          <w:position w:val="8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Ko</w:t>
      </w:r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noho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taurite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ngako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tēnei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mea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mahi.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Mēnā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taurite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mahi </w:t>
      </w:r>
      <w:proofErr w:type="spellStart"/>
      <w:r w:rsidRPr="00083F4D">
        <w:rPr>
          <w:color w:val="1D1D1B"/>
          <w:szCs w:val="21"/>
        </w:rPr>
        <w:t>tiaki</w:t>
      </w:r>
      <w:proofErr w:type="spellEnd"/>
      <w:r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 xml:space="preserve">hauora, ko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putanga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tōtika</w:t>
      </w:r>
      <w:proofErr w:type="spellEnd"/>
      <w:r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 xml:space="preserve">te </w:t>
      </w:r>
      <w:proofErr w:type="spellStart"/>
      <w:r w:rsidRPr="00083F4D">
        <w:rPr>
          <w:color w:val="1D1D1B"/>
          <w:szCs w:val="21"/>
        </w:rPr>
        <w:t>hua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mā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tūroro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r w:rsidRPr="00083F4D">
        <w:rPr>
          <w:color w:val="1D1D1B"/>
          <w:szCs w:val="21"/>
        </w:rPr>
        <w:t>e tino</w:t>
      </w:r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mate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>,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ahakoa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āhua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tōna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noho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ētahi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pacing w:val="-2"/>
          <w:szCs w:val="21"/>
        </w:rPr>
        <w:t>atu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āhuatanga</w:t>
      </w:r>
      <w:proofErr w:type="spellEnd"/>
      <w:r w:rsidRPr="00083F4D">
        <w:rPr>
          <w:color w:val="1D1D1B"/>
          <w:szCs w:val="21"/>
        </w:rPr>
        <w:t>.</w:t>
      </w:r>
      <w:r w:rsidR="00C650FD" w:rsidRPr="00083F4D">
        <w:rPr>
          <w:rStyle w:val="FootnoteReference"/>
          <w:color w:val="1D1D1B"/>
          <w:szCs w:val="21"/>
        </w:rPr>
        <w:footnoteReference w:id="36"/>
      </w:r>
      <w:r w:rsidRPr="00083F4D">
        <w:rPr>
          <w:b/>
          <w:color w:val="575756"/>
          <w:position w:val="8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whai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raraunga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hauora</w:t>
      </w:r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kohikohia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>,</w:t>
      </w:r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tātarihia</w:t>
      </w:r>
      <w:proofErr w:type="spellEnd"/>
      <w:r w:rsid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 xml:space="preserve">, e </w:t>
      </w:r>
      <w:proofErr w:type="spellStart"/>
      <w:r w:rsidRPr="00083F4D">
        <w:rPr>
          <w:color w:val="1D1D1B"/>
          <w:szCs w:val="21"/>
        </w:rPr>
        <w:t>whakamahia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 xml:space="preserve"> e </w:t>
      </w:r>
      <w:r w:rsidRPr="00083F4D">
        <w:rPr>
          <w:color w:val="1D1D1B"/>
          <w:spacing w:val="-3"/>
          <w:szCs w:val="21"/>
        </w:rPr>
        <w:t xml:space="preserve">te </w:t>
      </w:r>
      <w:proofErr w:type="spellStart"/>
      <w:r w:rsidRPr="00083F4D">
        <w:rPr>
          <w:color w:val="1D1D1B"/>
          <w:szCs w:val="21"/>
        </w:rPr>
        <w:t>Manatū</w:t>
      </w:r>
      <w:proofErr w:type="spellEnd"/>
      <w:r w:rsidRPr="00083F4D">
        <w:rPr>
          <w:color w:val="1D1D1B"/>
          <w:szCs w:val="21"/>
        </w:rPr>
        <w:t xml:space="preserve">, e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DHB, e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kaituku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ratonga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huri</w:t>
      </w:r>
      <w:proofErr w:type="spellEnd"/>
      <w:r w:rsidRPr="00083F4D">
        <w:rPr>
          <w:color w:val="1D1D1B"/>
          <w:szCs w:val="21"/>
        </w:rPr>
        <w:t xml:space="preserve"> noa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rāngai</w:t>
      </w:r>
      <w:proofErr w:type="spellEnd"/>
      <w:r w:rsidRPr="00083F4D">
        <w:rPr>
          <w:color w:val="1D1D1B"/>
          <w:szCs w:val="21"/>
        </w:rPr>
        <w:t xml:space="preserve"> mahi, e </w:t>
      </w:r>
      <w:proofErr w:type="spellStart"/>
      <w:r w:rsidRPr="00083F4D">
        <w:rPr>
          <w:color w:val="1D1D1B"/>
          <w:szCs w:val="21"/>
        </w:rPr>
        <w:t>noho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taurite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r w:rsidRPr="00083F4D">
        <w:rPr>
          <w:color w:val="1D1D1B"/>
          <w:szCs w:val="21"/>
        </w:rPr>
        <w:t xml:space="preserve">ai </w:t>
      </w:r>
      <w:r w:rsidRPr="00083F4D">
        <w:rPr>
          <w:color w:val="1D1D1B"/>
          <w:spacing w:val="-3"/>
          <w:szCs w:val="21"/>
        </w:rPr>
        <w:t xml:space="preserve">te taumata </w:t>
      </w:r>
      <w:r w:rsidRPr="00083F4D">
        <w:rPr>
          <w:color w:val="1D1D1B"/>
          <w:szCs w:val="21"/>
        </w:rPr>
        <w:t xml:space="preserve">o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putanga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hauora</w:t>
      </w:r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ngāi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r w:rsidRPr="00083F4D">
        <w:rPr>
          <w:color w:val="1D1D1B"/>
          <w:szCs w:val="21"/>
        </w:rPr>
        <w:t>Māori.</w:t>
      </w:r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Hei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tāpiri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atu</w:t>
      </w:r>
      <w:proofErr w:type="spellEnd"/>
      <w:r w:rsidRPr="00083F4D">
        <w:rPr>
          <w:color w:val="1D1D1B"/>
          <w:szCs w:val="21"/>
        </w:rPr>
        <w:t>,</w:t>
      </w:r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whakatū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ētahi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paerewa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whakatakoto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mahi</w:t>
      </w:r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noho</w:t>
      </w:r>
      <w:proofErr w:type="spellEnd"/>
      <w:r w:rsidR="00C650FD"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haumaru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14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tangata,</w:t>
      </w:r>
      <w:r w:rsidRPr="00083F4D">
        <w:rPr>
          <w:color w:val="1D1D1B"/>
          <w:spacing w:val="-14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hei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ārahi</w:t>
      </w:r>
      <w:proofErr w:type="spellEnd"/>
      <w:r w:rsidRPr="00083F4D">
        <w:rPr>
          <w:color w:val="1D1D1B"/>
          <w:spacing w:val="-14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4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pūnaha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4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kaimahi</w:t>
      </w:r>
      <w:r w:rsidRPr="00083F4D">
        <w:rPr>
          <w:color w:val="1D1D1B"/>
          <w:spacing w:val="-14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4"/>
          <w:szCs w:val="21"/>
        </w:rPr>
        <w:t xml:space="preserve"> </w:t>
      </w:r>
      <w:r w:rsidRPr="00083F4D">
        <w:rPr>
          <w:color w:val="1D1D1B"/>
          <w:szCs w:val="21"/>
        </w:rPr>
        <w:t xml:space="preserve">mahi </w:t>
      </w:r>
      <w:proofErr w:type="spellStart"/>
      <w:r w:rsidRPr="00083F4D">
        <w:rPr>
          <w:color w:val="1D1D1B"/>
          <w:szCs w:val="21"/>
        </w:rPr>
        <w:t>māherehere</w:t>
      </w:r>
      <w:proofErr w:type="spellEnd"/>
      <w:r w:rsidRPr="00083F4D">
        <w:rPr>
          <w:color w:val="1D1D1B"/>
          <w:szCs w:val="21"/>
        </w:rPr>
        <w:t xml:space="preserve">,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 xml:space="preserve">te </w:t>
      </w:r>
      <w:proofErr w:type="spellStart"/>
      <w:r w:rsidRPr="00083F4D">
        <w:rPr>
          <w:color w:val="1D1D1B"/>
          <w:szCs w:val="21"/>
        </w:rPr>
        <w:t>whāngai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2"/>
          <w:szCs w:val="21"/>
        </w:rPr>
        <w:t>atu</w:t>
      </w:r>
      <w:proofErr w:type="spellEnd"/>
      <w:r w:rsidRPr="00083F4D">
        <w:rPr>
          <w:color w:val="1D1D1B"/>
          <w:spacing w:val="-2"/>
          <w:szCs w:val="21"/>
        </w:rPr>
        <w:t xml:space="preserve"> </w:t>
      </w:r>
      <w:r w:rsidRPr="00083F4D">
        <w:rPr>
          <w:color w:val="1D1D1B"/>
          <w:szCs w:val="21"/>
        </w:rPr>
        <w:t xml:space="preserve">me </w:t>
      </w:r>
      <w:r w:rsidRPr="00083F4D">
        <w:rPr>
          <w:color w:val="1D1D1B"/>
          <w:spacing w:val="-3"/>
          <w:szCs w:val="21"/>
        </w:rPr>
        <w:t xml:space="preserve">te </w:t>
      </w:r>
      <w:proofErr w:type="spellStart"/>
      <w:r w:rsidRPr="00083F4D">
        <w:rPr>
          <w:color w:val="1D1D1B"/>
          <w:spacing w:val="-3"/>
          <w:szCs w:val="21"/>
        </w:rPr>
        <w:t>aromatawai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 xml:space="preserve">te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zCs w:val="21"/>
        </w:rPr>
        <w:t xml:space="preserve"> o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mahi</w:t>
      </w:r>
      <w:r w:rsidRPr="00083F4D">
        <w:rPr>
          <w:color w:val="1D1D1B"/>
          <w:spacing w:val="-5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5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eke</w:t>
      </w:r>
      <w:r w:rsidRPr="00083F4D">
        <w:rPr>
          <w:color w:val="1D1D1B"/>
          <w:spacing w:val="-5"/>
          <w:szCs w:val="21"/>
        </w:rPr>
        <w:t xml:space="preserve"> </w:t>
      </w:r>
      <w:r w:rsidRPr="00083F4D">
        <w:rPr>
          <w:color w:val="1D1D1B"/>
          <w:szCs w:val="21"/>
        </w:rPr>
        <w:t>ai</w:t>
      </w:r>
      <w:r w:rsidRPr="00083F4D">
        <w:rPr>
          <w:color w:val="1D1D1B"/>
          <w:spacing w:val="-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5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putanga</w:t>
      </w:r>
      <w:proofErr w:type="spellEnd"/>
      <w:r w:rsidRPr="00083F4D">
        <w:rPr>
          <w:color w:val="1D1D1B"/>
          <w:spacing w:val="-5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hauora</w:t>
      </w:r>
      <w:r w:rsidRPr="00083F4D">
        <w:rPr>
          <w:color w:val="1D1D1B"/>
          <w:spacing w:val="-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5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tauamta</w:t>
      </w:r>
      <w:proofErr w:type="spellEnd"/>
      <w:r w:rsidRPr="00083F4D">
        <w:rPr>
          <w:color w:val="1D1D1B"/>
          <w:spacing w:val="-5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tautika</w:t>
      </w:r>
      <w:proofErr w:type="spellEnd"/>
      <w:r w:rsidRPr="00083F4D">
        <w:rPr>
          <w:color w:val="1D1D1B"/>
          <w:spacing w:val="-3"/>
          <w:szCs w:val="21"/>
        </w:rPr>
        <w:t>.</w:t>
      </w:r>
    </w:p>
    <w:p w14:paraId="6117D510" w14:textId="3E6EF531" w:rsidR="00C8513B" w:rsidRDefault="00C8513B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hāngai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tēnei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whāinga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pacing w:val="-4"/>
          <w:szCs w:val="21"/>
        </w:rPr>
        <w:t>tōmua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r w:rsidRPr="00083F4D">
        <w:rPr>
          <w:color w:val="1D1D1B"/>
          <w:szCs w:val="21"/>
        </w:rPr>
        <w:t>tino</w:t>
      </w:r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mahi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putanga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r w:rsidRPr="00083F4D">
        <w:rPr>
          <w:color w:val="1D1D1B"/>
          <w:szCs w:val="21"/>
        </w:rPr>
        <w:t>2:</w:t>
      </w:r>
      <w:r w:rsidRPr="00083F4D">
        <w:rPr>
          <w:color w:val="1D1D1B"/>
          <w:spacing w:val="-16"/>
          <w:szCs w:val="21"/>
        </w:rPr>
        <w:t xml:space="preserve"> </w:t>
      </w:r>
      <w:r w:rsidRPr="00083F4D">
        <w:rPr>
          <w:color w:val="1D1D1B"/>
          <w:szCs w:val="21"/>
        </w:rPr>
        <w:t xml:space="preserve">he </w:t>
      </w:r>
      <w:proofErr w:type="spellStart"/>
      <w:r w:rsidRPr="00083F4D">
        <w:rPr>
          <w:color w:val="1D1D1B"/>
          <w:spacing w:val="-3"/>
          <w:szCs w:val="21"/>
        </w:rPr>
        <w:t>tautika</w:t>
      </w:r>
      <w:proofErr w:type="spellEnd"/>
      <w:r w:rsidRPr="00083F4D">
        <w:rPr>
          <w:color w:val="1D1D1B"/>
          <w:spacing w:val="-3"/>
          <w:szCs w:val="21"/>
        </w:rPr>
        <w:t>,</w:t>
      </w:r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zCs w:val="21"/>
        </w:rPr>
        <w:t>he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pūmau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hoki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whakahaere</w:t>
      </w:r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pacing w:val="-2"/>
          <w:szCs w:val="21"/>
        </w:rPr>
        <w:t>pūnaha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hauora</w:t>
      </w:r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="00C650FD"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7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hunga</w:t>
      </w:r>
      <w:proofErr w:type="spellEnd"/>
      <w:r w:rsidRPr="00083F4D">
        <w:rPr>
          <w:color w:val="1D1D1B"/>
          <w:spacing w:val="-17"/>
          <w:szCs w:val="21"/>
        </w:rPr>
        <w:t xml:space="preserve"> </w:t>
      </w:r>
      <w:r w:rsidRPr="00083F4D">
        <w:rPr>
          <w:color w:val="1D1D1B"/>
          <w:szCs w:val="21"/>
        </w:rPr>
        <w:t>whaikaha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kia</w:t>
      </w:r>
      <w:proofErr w:type="spellEnd"/>
      <w:r w:rsidRPr="00083F4D">
        <w:rPr>
          <w:color w:val="1D1D1B"/>
          <w:spacing w:val="-17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whiwhi</w:t>
      </w:r>
      <w:proofErr w:type="spellEnd"/>
      <w:r w:rsidRPr="00083F4D">
        <w:rPr>
          <w:color w:val="1D1D1B"/>
          <w:spacing w:val="-17"/>
          <w:szCs w:val="21"/>
        </w:rPr>
        <w:t xml:space="preserve"> </w:t>
      </w:r>
      <w:r w:rsidRPr="00083F4D">
        <w:rPr>
          <w:color w:val="1D1D1B"/>
          <w:szCs w:val="21"/>
        </w:rPr>
        <w:t>a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ngāi</w:t>
      </w:r>
      <w:proofErr w:type="spellEnd"/>
      <w:r w:rsidRPr="00083F4D">
        <w:rPr>
          <w:color w:val="1D1D1B"/>
          <w:spacing w:val="-17"/>
          <w:szCs w:val="21"/>
        </w:rPr>
        <w:t xml:space="preserve"> </w:t>
      </w:r>
      <w:r w:rsidRPr="00083F4D">
        <w:rPr>
          <w:color w:val="1D1D1B"/>
          <w:szCs w:val="21"/>
        </w:rPr>
        <w:t>Māori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7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putanga</w:t>
      </w:r>
      <w:proofErr w:type="spellEnd"/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pacing w:val="-4"/>
          <w:szCs w:val="21"/>
        </w:rPr>
        <w:t>taurite</w:t>
      </w:r>
      <w:proofErr w:type="spellEnd"/>
      <w:r w:rsidRPr="00083F4D">
        <w:rPr>
          <w:color w:val="1D1D1B"/>
          <w:spacing w:val="-17"/>
          <w:szCs w:val="21"/>
        </w:rPr>
        <w:t xml:space="preserve"> </w:t>
      </w:r>
      <w:r w:rsidRPr="00083F4D">
        <w:rPr>
          <w:color w:val="1D1D1B"/>
          <w:szCs w:val="21"/>
        </w:rPr>
        <w:t xml:space="preserve">me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putanga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3:</w:t>
      </w:r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turaki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mahi</w:t>
      </w:r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kaikiri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6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whakapai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kanohi</w:t>
      </w:r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pacing w:val="-2"/>
          <w:szCs w:val="21"/>
        </w:rPr>
        <w:t>ōna</w:t>
      </w:r>
      <w:proofErr w:type="spellEnd"/>
      <w:r w:rsidRPr="00083F4D">
        <w:rPr>
          <w:color w:val="1D1D1B"/>
          <w:spacing w:val="-2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āhuatanga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katoa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roto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pacing w:val="-2"/>
          <w:szCs w:val="21"/>
        </w:rPr>
        <w:t>pūnaha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hauora</w:t>
      </w:r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pacing w:val="-4"/>
          <w:szCs w:val="21"/>
        </w:rPr>
        <w:t>te</w:t>
      </w:r>
      <w:r w:rsidRPr="00083F4D">
        <w:rPr>
          <w:color w:val="1D1D1B"/>
          <w:spacing w:val="-11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hunga</w:t>
      </w:r>
      <w:proofErr w:type="spellEnd"/>
      <w:r w:rsidRPr="00083F4D">
        <w:rPr>
          <w:color w:val="1D1D1B"/>
          <w:spacing w:val="-11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whaikaha.</w:t>
      </w:r>
    </w:p>
    <w:p w14:paraId="41C12F91" w14:textId="2B4AB48E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6BFD6E1F" w14:textId="7476807D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012C248A" w14:textId="15826F9E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4800BDB1" w14:textId="5F7A049B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670F939C" w14:textId="5B9EB7B0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72F9C9FA" w14:textId="73C6835D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21AA7741" w14:textId="23ADC4D1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5C645559" w14:textId="102B25DB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6257F2F6" w14:textId="6310AE3E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11F9696D" w14:textId="284E3977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5BFF4CEA" w14:textId="6C36A02C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06AB98CC" w14:textId="0011714D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38344A60" w14:textId="49160F94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6E608BE9" w14:textId="08E4601C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3C47CC64" w14:textId="2978F757" w:rsidR="00E55718" w:rsidRDefault="00E55718" w:rsidP="00C650FD">
      <w:pPr>
        <w:spacing w:before="89" w:line="283" w:lineRule="auto"/>
        <w:ind w:left="31" w:right="18" w:hanging="4"/>
        <w:rPr>
          <w:color w:val="1D1D1B"/>
          <w:spacing w:val="-3"/>
          <w:szCs w:val="21"/>
        </w:rPr>
      </w:pPr>
    </w:p>
    <w:p w14:paraId="20B5845F" w14:textId="77777777" w:rsidR="00E55718" w:rsidRPr="00083F4D" w:rsidRDefault="00E55718" w:rsidP="00C650FD">
      <w:pPr>
        <w:spacing w:before="89" w:line="283" w:lineRule="auto"/>
        <w:ind w:left="31" w:right="18" w:hanging="4"/>
        <w:rPr>
          <w:szCs w:val="21"/>
        </w:rPr>
      </w:pPr>
    </w:p>
    <w:p w14:paraId="39656794" w14:textId="546D6E6E" w:rsidR="00175B24" w:rsidRPr="003424A3" w:rsidRDefault="004A34E2" w:rsidP="00175B24">
      <w:pPr>
        <w:pStyle w:val="Heading4"/>
      </w:pPr>
      <w:r>
        <w:lastRenderedPageBreak/>
        <w:t xml:space="preserve">He aha </w:t>
      </w:r>
      <w:proofErr w:type="spellStart"/>
      <w:r>
        <w:t>rā</w:t>
      </w:r>
      <w:proofErr w:type="spellEnd"/>
      <w:r>
        <w:t xml:space="preserve"> te </w:t>
      </w:r>
      <w:proofErr w:type="spellStart"/>
      <w:r>
        <w:t>whakatinanatanga</w:t>
      </w:r>
      <w:proofErr w:type="spellEnd"/>
      <w:r>
        <w:t xml:space="preserve"> o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 w:rsidR="00175B24" w:rsidRPr="003424A3">
        <w:t>?</w:t>
      </w:r>
    </w:p>
    <w:p w14:paraId="2CC73CA6" w14:textId="6E611711" w:rsidR="00C650FD" w:rsidRPr="00083F4D" w:rsidRDefault="00C650FD" w:rsidP="00083F4D">
      <w:pPr>
        <w:spacing w:before="200" w:line="283" w:lineRule="auto"/>
        <w:ind w:left="30" w:right="70" w:hanging="4"/>
        <w:rPr>
          <w:szCs w:val="21"/>
        </w:rPr>
      </w:pPr>
      <w:r w:rsidRPr="00083F4D">
        <w:rPr>
          <w:color w:val="1D1D1B"/>
          <w:szCs w:val="21"/>
        </w:rPr>
        <w:t>Ka</w:t>
      </w:r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whakawhiwhia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tāngata</w:t>
      </w:r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Māori</w:t>
      </w:r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takitahi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r w:rsidRPr="00083F4D">
        <w:rPr>
          <w:color w:val="1D1D1B"/>
          <w:szCs w:val="21"/>
        </w:rPr>
        <w:t>whānau</w:t>
      </w:r>
      <w:r w:rsidRPr="00083F4D">
        <w:rPr>
          <w:color w:val="1D1D1B"/>
          <w:spacing w:val="-14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5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ratonga</w:t>
      </w:r>
      <w:proofErr w:type="spellEnd"/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whai</w:t>
      </w:r>
      <w:proofErr w:type="spellEnd"/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zCs w:val="21"/>
        </w:rPr>
        <w:t>,</w:t>
      </w:r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arā</w:t>
      </w:r>
      <w:proofErr w:type="spellEnd"/>
      <w:r w:rsidRPr="00083F4D">
        <w:rPr>
          <w:color w:val="1D1D1B"/>
          <w:spacing w:val="-3"/>
          <w:szCs w:val="21"/>
        </w:rPr>
        <w:t>,</w:t>
      </w:r>
      <w:r w:rsidRPr="00083F4D">
        <w:rPr>
          <w:color w:val="1D1D1B"/>
          <w:spacing w:val="-7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haumaru</w:t>
      </w:r>
      <w:proofErr w:type="spellEnd"/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pacing w:val="-7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7"/>
          <w:szCs w:val="21"/>
        </w:rPr>
        <w:t xml:space="preserve"> </w:t>
      </w:r>
      <w:r w:rsidRPr="00083F4D">
        <w:rPr>
          <w:color w:val="1D1D1B"/>
          <w:szCs w:val="21"/>
        </w:rPr>
        <w:t>tangata,</w:t>
      </w:r>
      <w:r w:rsidRPr="00083F4D">
        <w:rPr>
          <w:color w:val="1D1D1B"/>
          <w:spacing w:val="-7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whaihua</w:t>
      </w:r>
      <w:proofErr w:type="spellEnd"/>
      <w:r w:rsid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>,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arotahi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mahi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whānau,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wā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tōtika</w:t>
      </w:r>
      <w:proofErr w:type="spellEnd"/>
      <w:r w:rsidRPr="00083F4D">
        <w:rPr>
          <w:color w:val="1D1D1B"/>
          <w:szCs w:val="21"/>
        </w:rPr>
        <w:t>,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waihoki</w:t>
      </w:r>
      <w:proofErr w:type="spellEnd"/>
      <w:r w:rsidRPr="00083F4D">
        <w:rPr>
          <w:color w:val="1D1D1B"/>
          <w:szCs w:val="21"/>
        </w:rPr>
        <w:t xml:space="preserve">, e </w:t>
      </w:r>
      <w:proofErr w:type="spellStart"/>
      <w:r w:rsidRPr="00083F4D">
        <w:rPr>
          <w:color w:val="1D1D1B"/>
          <w:szCs w:val="21"/>
        </w:rPr>
        <w:t>hāngai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whakahaere. E </w:t>
      </w:r>
      <w:proofErr w:type="spellStart"/>
      <w:r w:rsidRPr="00083F4D">
        <w:rPr>
          <w:color w:val="1D1D1B"/>
          <w:szCs w:val="21"/>
        </w:rPr>
        <w:t>hāpaitia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ērā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āhuatanga</w:t>
      </w:r>
      <w:proofErr w:type="spellEnd"/>
      <w:r w:rsidRPr="00083F4D">
        <w:rPr>
          <w:color w:val="1D1D1B"/>
          <w:szCs w:val="21"/>
        </w:rPr>
        <w:t xml:space="preserve">, e </w:t>
      </w:r>
      <w:proofErr w:type="spellStart"/>
      <w:r w:rsidRPr="00083F4D">
        <w:rPr>
          <w:color w:val="1D1D1B"/>
          <w:spacing w:val="-3"/>
          <w:szCs w:val="21"/>
        </w:rPr>
        <w:t>tētahi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pūnaha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hauora</w:t>
      </w:r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hunga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whaikaha,</w:t>
      </w:r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kohikohi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>, e</w:t>
      </w:r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whakamahi</w:t>
      </w:r>
      <w:proofErr w:type="spellEnd"/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pacing w:val="-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6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raraunga</w:t>
      </w:r>
      <w:proofErr w:type="spellEnd"/>
      <w:r w:rsidRPr="00083F4D">
        <w:rPr>
          <w:color w:val="1D1D1B"/>
          <w:spacing w:val="-3"/>
          <w:szCs w:val="21"/>
        </w:rPr>
        <w:t>,</w:t>
      </w:r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kua</w:t>
      </w:r>
      <w:proofErr w:type="spellEnd"/>
      <w:r w:rsidRPr="00083F4D">
        <w:rPr>
          <w:color w:val="1D1D1B"/>
          <w:spacing w:val="-6"/>
          <w:szCs w:val="21"/>
        </w:rPr>
        <w:t xml:space="preserve"> </w:t>
      </w:r>
      <w:proofErr w:type="spellStart"/>
      <w:r w:rsidRPr="00083F4D">
        <w:rPr>
          <w:color w:val="1D1D1B"/>
          <w:spacing w:val="-4"/>
          <w:szCs w:val="21"/>
        </w:rPr>
        <w:t>wāwāhia</w:t>
      </w:r>
      <w:proofErr w:type="spellEnd"/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7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runga</w:t>
      </w:r>
      <w:proofErr w:type="spellEnd"/>
      <w:r w:rsidRPr="00083F4D">
        <w:rPr>
          <w:color w:val="1D1D1B"/>
          <w:spacing w:val="-6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7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6"/>
          <w:szCs w:val="21"/>
        </w:rPr>
        <w:t xml:space="preserve"> </w:t>
      </w:r>
      <w:r w:rsidRPr="00083F4D">
        <w:rPr>
          <w:color w:val="1D1D1B"/>
          <w:szCs w:val="21"/>
        </w:rPr>
        <w:t>iwi</w:t>
      </w:r>
      <w:r w:rsidRPr="00083F4D">
        <w:rPr>
          <w:color w:val="1D1D1B"/>
          <w:spacing w:val="-7"/>
          <w:szCs w:val="21"/>
        </w:rPr>
        <w:t xml:space="preserve"> </w:t>
      </w:r>
      <w:r w:rsidRPr="00083F4D">
        <w:rPr>
          <w:color w:val="1D1D1B"/>
          <w:szCs w:val="21"/>
        </w:rPr>
        <w:t xml:space="preserve">o </w:t>
      </w:r>
      <w:r w:rsidRPr="00083F4D">
        <w:rPr>
          <w:color w:val="1D1D1B"/>
          <w:spacing w:val="-3"/>
          <w:szCs w:val="21"/>
        </w:rPr>
        <w:t xml:space="preserve">te </w:t>
      </w:r>
      <w:r w:rsidRPr="00083F4D">
        <w:rPr>
          <w:color w:val="1D1D1B"/>
          <w:szCs w:val="21"/>
        </w:rPr>
        <w:t xml:space="preserve">tangata me </w:t>
      </w:r>
      <w:proofErr w:type="spellStart"/>
      <w:r w:rsidRPr="00083F4D">
        <w:rPr>
          <w:color w:val="1D1D1B"/>
          <w:szCs w:val="21"/>
        </w:rPr>
        <w:t>ētahi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2"/>
          <w:szCs w:val="21"/>
        </w:rPr>
        <w:t>atu</w:t>
      </w:r>
      <w:proofErr w:type="spellEnd"/>
      <w:r w:rsidRPr="00083F4D">
        <w:rPr>
          <w:color w:val="1D1D1B"/>
          <w:spacing w:val="-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āhuatanga</w:t>
      </w:r>
      <w:proofErr w:type="spellEnd"/>
      <w:r w:rsidRPr="00083F4D">
        <w:rPr>
          <w:color w:val="1D1D1B"/>
          <w:szCs w:val="21"/>
        </w:rPr>
        <w:t xml:space="preserve">, </w:t>
      </w:r>
      <w:proofErr w:type="spellStart"/>
      <w:r w:rsidRPr="00083F4D">
        <w:rPr>
          <w:color w:val="1D1D1B"/>
          <w:szCs w:val="21"/>
        </w:rPr>
        <w:t>kia</w:t>
      </w:r>
      <w:proofErr w:type="spellEnd"/>
      <w:r w:rsidRPr="00083F4D">
        <w:rPr>
          <w:color w:val="1D1D1B"/>
          <w:szCs w:val="21"/>
        </w:rPr>
        <w:t xml:space="preserve"> tino </w:t>
      </w:r>
      <w:proofErr w:type="spellStart"/>
      <w:r w:rsidRPr="00083F4D">
        <w:rPr>
          <w:color w:val="1D1D1B"/>
          <w:spacing w:val="-3"/>
          <w:szCs w:val="21"/>
        </w:rPr>
        <w:t>kitea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r w:rsidRPr="00083F4D">
        <w:rPr>
          <w:color w:val="1D1D1B"/>
          <w:szCs w:val="21"/>
        </w:rPr>
        <w:t xml:space="preserve">ai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rerekētanga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hei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kōkiri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tonu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 xml:space="preserve">te </w:t>
      </w:r>
      <w:proofErr w:type="spellStart"/>
      <w:r w:rsidRPr="00083F4D">
        <w:rPr>
          <w:color w:val="1D1D1B"/>
          <w:szCs w:val="21"/>
        </w:rPr>
        <w:t>whakapikinga</w:t>
      </w:r>
      <w:proofErr w:type="spellEnd"/>
      <w:r w:rsidRPr="00083F4D">
        <w:rPr>
          <w:color w:val="1D1D1B"/>
          <w:szCs w:val="21"/>
        </w:rPr>
        <w:t xml:space="preserve"> o </w:t>
      </w:r>
      <w:r w:rsidRPr="00083F4D">
        <w:rPr>
          <w:color w:val="1D1D1B"/>
          <w:spacing w:val="-3"/>
          <w:szCs w:val="21"/>
        </w:rPr>
        <w:t xml:space="preserve">te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zCs w:val="21"/>
        </w:rPr>
        <w:t xml:space="preserve"> o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mahi e </w:t>
      </w:r>
      <w:proofErr w:type="spellStart"/>
      <w:r w:rsidRPr="00083F4D">
        <w:rPr>
          <w:color w:val="1D1D1B"/>
          <w:szCs w:val="21"/>
        </w:rPr>
        <w:t>noho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taurite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zCs w:val="21"/>
        </w:rPr>
        <w:t>ai</w:t>
      </w:r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zCs w:val="21"/>
        </w:rPr>
        <w:t>tangata.</w:t>
      </w:r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zCs w:val="21"/>
        </w:rPr>
        <w:t>Ka</w:t>
      </w:r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whakatūria</w:t>
      </w:r>
      <w:proofErr w:type="spellEnd"/>
      <w:r w:rsidRPr="00083F4D">
        <w:rPr>
          <w:color w:val="1D1D1B"/>
          <w:szCs w:val="21"/>
        </w:rPr>
        <w:t>,</w:t>
      </w:r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zCs w:val="21"/>
        </w:rPr>
        <w:t>ka</w:t>
      </w:r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āta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aroturukihia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paerewa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whai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zCs w:val="21"/>
        </w:rPr>
        <w:t>tikanga</w:t>
      </w:r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mahi</w:t>
      </w:r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whakaataata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kawenga</w:t>
      </w:r>
      <w:proofErr w:type="spellEnd"/>
      <w:r w:rsidRPr="00083F4D">
        <w:rPr>
          <w:color w:val="1D1D1B"/>
          <w:szCs w:val="21"/>
        </w:rPr>
        <w:t xml:space="preserve"> o </w:t>
      </w:r>
      <w:r w:rsidRPr="00083F4D">
        <w:rPr>
          <w:color w:val="1D1D1B"/>
          <w:spacing w:val="-3"/>
          <w:szCs w:val="21"/>
        </w:rPr>
        <w:t xml:space="preserve">te </w:t>
      </w:r>
      <w:r w:rsidRPr="00083F4D">
        <w:rPr>
          <w:color w:val="1D1D1B"/>
          <w:szCs w:val="21"/>
        </w:rPr>
        <w:t xml:space="preserve">Tiriti,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tirohanga</w:t>
      </w:r>
      <w:proofErr w:type="spellEnd"/>
      <w:r w:rsidRPr="00083F4D">
        <w:rPr>
          <w:color w:val="1D1D1B"/>
          <w:szCs w:val="21"/>
        </w:rPr>
        <w:t xml:space="preserve"> o </w:t>
      </w:r>
      <w:r w:rsidRPr="00083F4D">
        <w:rPr>
          <w:color w:val="1D1D1B"/>
          <w:spacing w:val="-3"/>
          <w:szCs w:val="21"/>
        </w:rPr>
        <w:t xml:space="preserve">te </w:t>
      </w:r>
      <w:r w:rsidRPr="00083F4D">
        <w:rPr>
          <w:color w:val="1D1D1B"/>
          <w:szCs w:val="21"/>
        </w:rPr>
        <w:t xml:space="preserve">Māori, </w:t>
      </w:r>
      <w:proofErr w:type="spellStart"/>
      <w:r w:rsidRPr="00083F4D">
        <w:rPr>
          <w:color w:val="1D1D1B"/>
          <w:szCs w:val="21"/>
        </w:rPr>
        <w:t>mā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ara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r w:rsidRPr="00083F4D">
        <w:rPr>
          <w:color w:val="1D1D1B"/>
          <w:szCs w:val="21"/>
        </w:rPr>
        <w:t xml:space="preserve">mahi e </w:t>
      </w:r>
      <w:proofErr w:type="spellStart"/>
      <w:r w:rsidRPr="00083F4D">
        <w:rPr>
          <w:color w:val="1D1D1B"/>
          <w:szCs w:val="21"/>
        </w:rPr>
        <w:t>arotahi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pacing w:val="-13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whānau.</w:t>
      </w:r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Ka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whakapūmautia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tikanga</w:t>
      </w:r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mahi</w:t>
      </w:r>
      <w:r w:rsidRPr="00083F4D">
        <w:rPr>
          <w:color w:val="1D1D1B"/>
          <w:spacing w:val="-12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aroturuki</w:t>
      </w:r>
      <w:proofErr w:type="spellEnd"/>
      <w:r w:rsidRPr="00083F4D">
        <w:rPr>
          <w:color w:val="1D1D1B"/>
          <w:spacing w:val="-1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noho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taurite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zCs w:val="21"/>
        </w:rPr>
        <w:t>o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ngāi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Māori,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ētahi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pacing w:val="-2"/>
          <w:szCs w:val="21"/>
        </w:rPr>
        <w:t>atu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mahi</w:t>
      </w:r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kitea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ai</w:t>
      </w:r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zCs w:val="21"/>
        </w:rPr>
        <w:t xml:space="preserve">me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noho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haumaru</w:t>
      </w:r>
      <w:proofErr w:type="spellEnd"/>
      <w:r w:rsidRPr="00083F4D">
        <w:rPr>
          <w:color w:val="1D1D1B"/>
          <w:szCs w:val="21"/>
        </w:rPr>
        <w:t>,</w:t>
      </w:r>
      <w:r w:rsidRPr="00083F4D">
        <w:rPr>
          <w:color w:val="1D1D1B"/>
          <w:spacing w:val="-10"/>
          <w:szCs w:val="21"/>
        </w:rPr>
        <w:t xml:space="preserve"> </w:t>
      </w:r>
      <w:r w:rsidRPr="00083F4D">
        <w:rPr>
          <w:color w:val="1D1D1B"/>
          <w:szCs w:val="21"/>
        </w:rPr>
        <w:t>e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heke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iho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zCs w:val="21"/>
        </w:rPr>
        <w:t>ai</w:t>
      </w:r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rerekētanga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waenga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>te</w:t>
      </w:r>
      <w:r w:rsidRPr="00083F4D">
        <w:rPr>
          <w:color w:val="1D1D1B"/>
          <w:spacing w:val="-10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kounga</w:t>
      </w:r>
      <w:proofErr w:type="spellEnd"/>
      <w:r w:rsidRPr="00083F4D">
        <w:rPr>
          <w:color w:val="1D1D1B"/>
          <w:szCs w:val="21"/>
        </w:rPr>
        <w:t xml:space="preserve"> o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pacing w:val="-3"/>
          <w:szCs w:val="21"/>
        </w:rPr>
        <w:t>paerewa</w:t>
      </w:r>
      <w:proofErr w:type="spellEnd"/>
      <w:r w:rsidRPr="00083F4D">
        <w:rPr>
          <w:color w:val="1D1D1B"/>
          <w:spacing w:val="-3"/>
          <w:szCs w:val="21"/>
        </w:rPr>
        <w:t xml:space="preserve">,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mahi me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putanga</w:t>
      </w:r>
      <w:proofErr w:type="spellEnd"/>
      <w:r w:rsidRPr="00083F4D">
        <w:rPr>
          <w:color w:val="1D1D1B"/>
          <w:szCs w:val="21"/>
        </w:rPr>
        <w:t xml:space="preserve">. E </w:t>
      </w:r>
      <w:proofErr w:type="spellStart"/>
      <w:r w:rsidRPr="00083F4D">
        <w:rPr>
          <w:color w:val="1D1D1B"/>
          <w:spacing w:val="-2"/>
          <w:szCs w:val="21"/>
        </w:rPr>
        <w:t>aronui</w:t>
      </w:r>
      <w:proofErr w:type="spellEnd"/>
      <w:r w:rsidRPr="00083F4D">
        <w:rPr>
          <w:color w:val="1D1D1B"/>
          <w:spacing w:val="-2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mahi </w:t>
      </w:r>
      <w:proofErr w:type="spellStart"/>
      <w:r w:rsidRPr="00083F4D">
        <w:rPr>
          <w:color w:val="1D1D1B"/>
          <w:szCs w:val="21"/>
        </w:rPr>
        <w:t>whakangungu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 xml:space="preserve">te hauora </w:t>
      </w:r>
      <w:proofErr w:type="spellStart"/>
      <w:r w:rsidRPr="00083F4D">
        <w:rPr>
          <w:color w:val="1D1D1B"/>
          <w:spacing w:val="-3"/>
          <w:szCs w:val="21"/>
        </w:rPr>
        <w:t>tautika</w:t>
      </w:r>
      <w:proofErr w:type="spellEnd"/>
      <w:r w:rsidRPr="00083F4D">
        <w:rPr>
          <w:color w:val="1D1D1B"/>
          <w:spacing w:val="-3"/>
          <w:szCs w:val="21"/>
        </w:rPr>
        <w:t xml:space="preserve">,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 xml:space="preserve">te </w:t>
      </w:r>
      <w:r w:rsidRPr="00083F4D">
        <w:rPr>
          <w:color w:val="1D1D1B"/>
          <w:szCs w:val="21"/>
        </w:rPr>
        <w:t xml:space="preserve">Tiriti,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tikanga Māori me </w:t>
      </w:r>
      <w:r w:rsidRPr="00083F4D">
        <w:rPr>
          <w:color w:val="1D1D1B"/>
          <w:spacing w:val="-3"/>
          <w:szCs w:val="21"/>
        </w:rPr>
        <w:t xml:space="preserve">te </w:t>
      </w:r>
      <w:proofErr w:type="spellStart"/>
      <w:r w:rsidRPr="00083F4D">
        <w:rPr>
          <w:color w:val="1D1D1B"/>
          <w:spacing w:val="-3"/>
          <w:szCs w:val="21"/>
        </w:rPr>
        <w:t>mātau</w:t>
      </w:r>
      <w:proofErr w:type="spellEnd"/>
      <w:r w:rsidRPr="00083F4D">
        <w:rPr>
          <w:color w:val="1D1D1B"/>
          <w:spacing w:val="-3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ki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r w:rsidRPr="00083F4D">
        <w:rPr>
          <w:color w:val="1D1D1B"/>
          <w:spacing w:val="-3"/>
          <w:szCs w:val="21"/>
        </w:rPr>
        <w:t xml:space="preserve">take hauora. </w:t>
      </w:r>
      <w:r w:rsidRPr="00083F4D">
        <w:rPr>
          <w:color w:val="1D1D1B"/>
          <w:szCs w:val="21"/>
        </w:rPr>
        <w:t xml:space="preserve">E tino </w:t>
      </w:r>
      <w:proofErr w:type="spellStart"/>
      <w:r w:rsidRPr="00083F4D">
        <w:rPr>
          <w:color w:val="1D1D1B"/>
          <w:szCs w:val="21"/>
        </w:rPr>
        <w:t>whaihua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ana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mahi </w:t>
      </w:r>
      <w:proofErr w:type="spellStart"/>
      <w:r w:rsidRPr="00083F4D">
        <w:rPr>
          <w:color w:val="1D1D1B"/>
          <w:szCs w:val="21"/>
        </w:rPr>
        <w:t>whakangungu</w:t>
      </w:r>
      <w:proofErr w:type="spellEnd"/>
      <w:r w:rsidRPr="00083F4D">
        <w:rPr>
          <w:color w:val="1D1D1B"/>
          <w:spacing w:val="-9"/>
          <w:szCs w:val="21"/>
        </w:rPr>
        <w:t xml:space="preserve"> </w:t>
      </w:r>
      <w:r w:rsidRPr="00083F4D">
        <w:rPr>
          <w:color w:val="1D1D1B"/>
          <w:szCs w:val="21"/>
        </w:rPr>
        <w:t>me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r w:rsidRPr="00083F4D">
        <w:rPr>
          <w:color w:val="1D1D1B"/>
          <w:szCs w:val="21"/>
        </w:rPr>
        <w:t>kaupapa</w:t>
      </w:r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whakawhanake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hei</w:t>
      </w:r>
      <w:proofErr w:type="spellEnd"/>
      <w:r w:rsidRPr="00083F4D">
        <w:rPr>
          <w:color w:val="1D1D1B"/>
          <w:spacing w:val="-8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whakapiki</w:t>
      </w:r>
      <w:proofErr w:type="spellEnd"/>
      <w:r w:rsid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ake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zCs w:val="21"/>
        </w:rPr>
        <w:t xml:space="preserve"> te </w:t>
      </w:r>
      <w:proofErr w:type="spellStart"/>
      <w:r w:rsidRPr="00083F4D">
        <w:rPr>
          <w:color w:val="1D1D1B"/>
          <w:szCs w:val="21"/>
        </w:rPr>
        <w:t>noho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haumaru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raro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tikanga Māori me te mātauranga</w:t>
      </w:r>
      <w:r w:rsidR="00083F4D">
        <w:rPr>
          <w:color w:val="1D1D1B"/>
          <w:szCs w:val="21"/>
        </w:rPr>
        <w:t xml:space="preserve"> </w:t>
      </w:r>
      <w:r w:rsidRPr="00083F4D">
        <w:rPr>
          <w:color w:val="1D1D1B"/>
          <w:szCs w:val="21"/>
        </w:rPr>
        <w:t xml:space="preserve">hauora, </w:t>
      </w:r>
      <w:proofErr w:type="spellStart"/>
      <w:r w:rsidRPr="00083F4D">
        <w:rPr>
          <w:color w:val="1D1D1B"/>
          <w:szCs w:val="21"/>
        </w:rPr>
        <w:t>hei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whakaū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i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putanga</w:t>
      </w:r>
      <w:proofErr w:type="spellEnd"/>
      <w:r w:rsidRPr="00083F4D">
        <w:rPr>
          <w:color w:val="1D1D1B"/>
          <w:szCs w:val="21"/>
        </w:rPr>
        <w:t xml:space="preserve"> hauora </w:t>
      </w:r>
      <w:proofErr w:type="spellStart"/>
      <w:r w:rsidRPr="00083F4D">
        <w:rPr>
          <w:color w:val="1D1D1B"/>
          <w:szCs w:val="21"/>
        </w:rPr>
        <w:t>tautika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mā</w:t>
      </w:r>
      <w:proofErr w:type="spellEnd"/>
      <w:r w:rsidRPr="00083F4D">
        <w:rPr>
          <w:color w:val="1D1D1B"/>
          <w:szCs w:val="21"/>
        </w:rPr>
        <w:t xml:space="preserve"> </w:t>
      </w:r>
      <w:proofErr w:type="spellStart"/>
      <w:r w:rsidRPr="00083F4D">
        <w:rPr>
          <w:color w:val="1D1D1B"/>
          <w:szCs w:val="21"/>
        </w:rPr>
        <w:t>ngāi</w:t>
      </w:r>
      <w:proofErr w:type="spellEnd"/>
      <w:r w:rsidRPr="00083F4D">
        <w:rPr>
          <w:color w:val="1D1D1B"/>
          <w:szCs w:val="21"/>
        </w:rPr>
        <w:t xml:space="preserve"> Māori.</w:t>
      </w:r>
    </w:p>
    <w:p w14:paraId="6FEF7D38" w14:textId="1DBEDE9D" w:rsidR="00175B24" w:rsidRDefault="00E55718" w:rsidP="003F214D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3290F77E" wp14:editId="0468179C">
            <wp:simplePos x="0" y="0"/>
            <wp:positionH relativeFrom="column">
              <wp:posOffset>2778265</wp:posOffset>
            </wp:positionH>
            <wp:positionV relativeFrom="paragraph">
              <wp:posOffset>148</wp:posOffset>
            </wp:positionV>
            <wp:extent cx="2495550" cy="4368850"/>
            <wp:effectExtent l="0" t="0" r="0" b="0"/>
            <wp:wrapTight wrapText="bothSides">
              <wp:wrapPolygon edited="0">
                <wp:start x="0" y="0"/>
                <wp:lineTo x="0" y="21474"/>
                <wp:lineTo x="21435" y="21474"/>
                <wp:lineTo x="21435" y="0"/>
                <wp:lineTo x="0" y="0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36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25793" w14:textId="77777777" w:rsidR="00E43651" w:rsidRDefault="00E43651" w:rsidP="00BE7D6B">
      <w:pPr>
        <w:jc w:val="center"/>
        <w:rPr>
          <w:lang w:eastAsia="en-GB"/>
        </w:rPr>
        <w:sectPr w:rsidR="00E43651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88502C" w14:textId="71B2FAC8" w:rsidR="00E43651" w:rsidRDefault="00E43651" w:rsidP="00E43651">
      <w:pPr>
        <w:pStyle w:val="Heading2-nonumbering"/>
        <w:spacing w:before="0"/>
      </w:pPr>
      <w:bookmarkStart w:id="37" w:name="_Toc50641653"/>
      <w:r w:rsidRPr="00F11055">
        <w:lastRenderedPageBreak/>
        <w:t xml:space="preserve">Te </w:t>
      </w:r>
      <w:proofErr w:type="spellStart"/>
      <w:r w:rsidRPr="00F11055">
        <w:t>Whāinga</w:t>
      </w:r>
      <w:proofErr w:type="spellEnd"/>
      <w:r w:rsidRPr="00F11055">
        <w:t xml:space="preserve"> </w:t>
      </w:r>
      <w:proofErr w:type="spellStart"/>
      <w:r w:rsidRPr="00F11055">
        <w:t>Tōmua</w:t>
      </w:r>
      <w:proofErr w:type="spellEnd"/>
      <w:r w:rsidRPr="00F11055">
        <w:t xml:space="preserve"> </w:t>
      </w:r>
      <w:r>
        <w:t>7</w:t>
      </w:r>
      <w:bookmarkEnd w:id="37"/>
    </w:p>
    <w:p w14:paraId="2F788619" w14:textId="570723F7" w:rsidR="00E43651" w:rsidRDefault="00E43651" w:rsidP="00E43651">
      <w:pPr>
        <w:pStyle w:val="Heading3-nonumbering"/>
      </w:pPr>
      <w:r w:rsidRPr="00E43651">
        <w:rPr>
          <w:b/>
        </w:rPr>
        <w:t xml:space="preserve">Ngā </w:t>
      </w:r>
      <w:proofErr w:type="spellStart"/>
      <w:r w:rsidRPr="00E43651">
        <w:rPr>
          <w:b/>
        </w:rPr>
        <w:t>kitenga</w:t>
      </w:r>
      <w:proofErr w:type="spellEnd"/>
      <w:r w:rsidRPr="00E43651">
        <w:rPr>
          <w:b/>
        </w:rPr>
        <w:t xml:space="preserve"> me </w:t>
      </w:r>
      <w:proofErr w:type="spellStart"/>
      <w:r w:rsidRPr="00E43651">
        <w:rPr>
          <w:b/>
        </w:rPr>
        <w:t>ngā</w:t>
      </w:r>
      <w:proofErr w:type="spellEnd"/>
      <w:r w:rsidRPr="00E43651">
        <w:rPr>
          <w:b/>
        </w:rPr>
        <w:t xml:space="preserve"> </w:t>
      </w:r>
      <w:proofErr w:type="spellStart"/>
      <w:r w:rsidRPr="00E43651">
        <w:rPr>
          <w:b/>
        </w:rPr>
        <w:t>taunakitanga</w:t>
      </w:r>
      <w:r w:rsidRPr="00175B24">
        <w:rPr>
          <w:b/>
        </w:rPr>
        <w:t>u</w:t>
      </w:r>
      <w:proofErr w:type="spellEnd"/>
    </w:p>
    <w:p w14:paraId="3DBD3457" w14:textId="0FBE6E2F" w:rsidR="00E43651" w:rsidRDefault="00E43651" w:rsidP="00E43651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B6243FE" wp14:editId="6ADE8574">
                <wp:simplePos x="0" y="0"/>
                <wp:positionH relativeFrom="column">
                  <wp:posOffset>4028440</wp:posOffset>
                </wp:positionH>
                <wp:positionV relativeFrom="paragraph">
                  <wp:posOffset>123874</wp:posOffset>
                </wp:positionV>
                <wp:extent cx="1782000" cy="1781175"/>
                <wp:effectExtent l="0" t="0" r="27940" b="28575"/>
                <wp:wrapTight wrapText="bothSides">
                  <wp:wrapPolygon edited="0">
                    <wp:start x="8545" y="0"/>
                    <wp:lineTo x="6697" y="462"/>
                    <wp:lineTo x="2078" y="3003"/>
                    <wp:lineTo x="1847" y="3927"/>
                    <wp:lineTo x="0" y="7393"/>
                    <wp:lineTo x="0" y="13168"/>
                    <wp:lineTo x="231" y="14785"/>
                    <wp:lineTo x="2540" y="18943"/>
                    <wp:lineTo x="7159" y="21716"/>
                    <wp:lineTo x="8083" y="21716"/>
                    <wp:lineTo x="13625" y="21716"/>
                    <wp:lineTo x="14549" y="21716"/>
                    <wp:lineTo x="19167" y="18943"/>
                    <wp:lineTo x="21477" y="14785"/>
                    <wp:lineTo x="21708" y="13399"/>
                    <wp:lineTo x="21708" y="7393"/>
                    <wp:lineTo x="20322" y="4851"/>
                    <wp:lineTo x="19629" y="3003"/>
                    <wp:lineTo x="14780" y="231"/>
                    <wp:lineTo x="13163" y="0"/>
                    <wp:lineTo x="8545" y="0"/>
                  </wp:wrapPolygon>
                </wp:wrapTight>
                <wp:docPr id="201" name="Oval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7811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30A39" id="Oval 201" o:spid="_x0000_s1026" style="position:absolute;margin-left:317.2pt;margin-top:9.75pt;width:140.3pt;height:140.2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" fillcolor="#d8d8d8 [2732]" strokecolor="#d8d8d8 [2732]" strokeweight="1pt">
                <v:stroke joinstyle="miter"/>
                <w10:wrap type="tight"/>
              </v:oval>
            </w:pict>
          </mc:Fallback>
        </mc:AlternateContent>
      </w:r>
      <w:r w:rsidR="006378A9">
        <w:t xml:space="preserve">He </w:t>
      </w:r>
      <w:proofErr w:type="spellStart"/>
      <w:r w:rsidR="006378A9">
        <w:t>whakamārama</w:t>
      </w:r>
      <w:proofErr w:type="spellEnd"/>
    </w:p>
    <w:p w14:paraId="2F695541" w14:textId="16A7A8D5" w:rsidR="00DE1864" w:rsidRDefault="00E43651" w:rsidP="00DE1864">
      <w:pPr>
        <w:pStyle w:val="BodyText"/>
        <w:numPr>
          <w:ilvl w:val="0"/>
          <w:numId w:val="34"/>
        </w:numPr>
        <w:spacing w:before="60" w:line="297" w:lineRule="auto"/>
        <w:ind w:right="-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0A1E2DE4" wp14:editId="6C93C9A8">
                <wp:simplePos x="0" y="0"/>
                <wp:positionH relativeFrom="column">
                  <wp:posOffset>4029075</wp:posOffset>
                </wp:positionH>
                <wp:positionV relativeFrom="paragraph">
                  <wp:posOffset>244475</wp:posOffset>
                </wp:positionV>
                <wp:extent cx="1781175" cy="1028700"/>
                <wp:effectExtent l="0" t="0" r="0" b="0"/>
                <wp:wrapTight wrapText="bothSides">
                  <wp:wrapPolygon edited="0">
                    <wp:start x="693" y="0"/>
                    <wp:lineTo x="693" y="21200"/>
                    <wp:lineTo x="20791" y="21200"/>
                    <wp:lineTo x="20791" y="0"/>
                    <wp:lineTo x="693" y="0"/>
                  </wp:wrapPolygon>
                </wp:wrapTight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66FA8" w14:textId="77777777" w:rsidR="00BB4AD8" w:rsidRPr="00D05434" w:rsidRDefault="00BB4AD8" w:rsidP="00E43651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D05434">
                              <w:rPr>
                                <w:b/>
                              </w:rPr>
                              <w:t>Whakataukī</w:t>
                            </w:r>
                          </w:p>
                          <w:p w14:paraId="39863DEC" w14:textId="079A30B9" w:rsidR="00BB4AD8" w:rsidRDefault="00BB4AD8" w:rsidP="00E43651">
                            <w:pPr>
                              <w:spacing w:before="120" w:line="240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proofErr w:type="spellStart"/>
                            <w:r>
                              <w:t>Whāia</w:t>
                            </w:r>
                            <w:proofErr w:type="spellEnd"/>
                            <w:r>
                              <w:t xml:space="preserve"> te mātauranga </w:t>
                            </w:r>
                            <w:proofErr w:type="spellStart"/>
                            <w:r>
                              <w:t>hei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oranga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mō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koutou</w:t>
                            </w:r>
                            <w:proofErr w:type="spellEnd"/>
                            <w:r w:rsidRPr="00F3151E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  <w:p w14:paraId="6E0261EB" w14:textId="0C4AE3D3" w:rsidR="00BB4AD8" w:rsidRPr="00D05434" w:rsidRDefault="00BB4AD8" w:rsidP="00E43651">
                            <w:pPr>
                              <w:spacing w:before="120" w:line="240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2DE4" id="_x0000_s1039" type="#_x0000_t202" style="position:absolute;left:0;text-align:left;margin-left:317.25pt;margin-top:19.25pt;width:140.25pt;height:81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" filled="f" stroked="f">
                <v:textbox>
                  <w:txbxContent>
                    <w:p w14:paraId="2CD66FA8" w14:textId="77777777" w:rsidR="00BB4AD8" w:rsidRPr="00D05434" w:rsidRDefault="00BB4AD8" w:rsidP="00E43651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D05434">
                        <w:rPr>
                          <w:b/>
                        </w:rPr>
                        <w:t>Whakataukī</w:t>
                      </w:r>
                    </w:p>
                    <w:p w14:paraId="39863DEC" w14:textId="079A30B9" w:rsidR="00BB4AD8" w:rsidRDefault="00BB4AD8" w:rsidP="00E43651">
                      <w:pPr>
                        <w:spacing w:before="120" w:line="240" w:lineRule="auto"/>
                        <w:jc w:val="center"/>
                        <w:rPr>
                          <w:i/>
                          <w:sz w:val="18"/>
                        </w:rPr>
                      </w:pPr>
                      <w:proofErr w:type="spellStart"/>
                      <w:r>
                        <w:t>Whāia</w:t>
                      </w:r>
                      <w:proofErr w:type="spellEnd"/>
                      <w:r>
                        <w:t xml:space="preserve"> te mātauranga </w:t>
                      </w:r>
                      <w:proofErr w:type="spellStart"/>
                      <w:r>
                        <w:t>hei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oranga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mō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koutou</w:t>
                      </w:r>
                      <w:proofErr w:type="spellEnd"/>
                      <w:r w:rsidRPr="00F3151E">
                        <w:rPr>
                          <w:i/>
                          <w:sz w:val="18"/>
                        </w:rPr>
                        <w:t xml:space="preserve"> </w:t>
                      </w:r>
                    </w:p>
                    <w:p w14:paraId="6E0261EB" w14:textId="0C4AE3D3" w:rsidR="00BB4AD8" w:rsidRPr="00D05434" w:rsidRDefault="00BB4AD8" w:rsidP="00E43651">
                      <w:pPr>
                        <w:spacing w:before="120" w:line="240" w:lineRule="auto"/>
                        <w:jc w:val="center"/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E1864">
        <w:rPr>
          <w:color w:val="1D1D1B"/>
        </w:rPr>
        <w:t xml:space="preserve">Me </w:t>
      </w:r>
      <w:proofErr w:type="spellStart"/>
      <w:r w:rsidR="00DE1864">
        <w:rPr>
          <w:color w:val="1D1D1B"/>
        </w:rPr>
        <w:t>whai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i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ngā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kitenga</w:t>
      </w:r>
      <w:proofErr w:type="spellEnd"/>
      <w:r w:rsidR="00DE1864">
        <w:rPr>
          <w:color w:val="1D1D1B"/>
        </w:rPr>
        <w:t xml:space="preserve"> me </w:t>
      </w:r>
      <w:proofErr w:type="spellStart"/>
      <w:r w:rsidR="00DE1864">
        <w:rPr>
          <w:color w:val="1D1D1B"/>
        </w:rPr>
        <w:t>ngā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taunakitanga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nō</w:t>
      </w:r>
      <w:proofErr w:type="spellEnd"/>
      <w:r w:rsidR="00DE1864">
        <w:rPr>
          <w:color w:val="1D1D1B"/>
        </w:rPr>
        <w:t xml:space="preserve"> </w:t>
      </w:r>
      <w:r w:rsidR="00DE1864">
        <w:rPr>
          <w:color w:val="1D1D1B"/>
          <w:spacing w:val="-3"/>
        </w:rPr>
        <w:t xml:space="preserve">te </w:t>
      </w:r>
      <w:r w:rsidR="00DE1864">
        <w:rPr>
          <w:color w:val="1D1D1B"/>
          <w:spacing w:val="-7"/>
        </w:rPr>
        <w:t xml:space="preserve">ao </w:t>
      </w:r>
      <w:r w:rsidR="00DE1864">
        <w:rPr>
          <w:color w:val="1D1D1B"/>
        </w:rPr>
        <w:t xml:space="preserve">Māori </w:t>
      </w:r>
      <w:proofErr w:type="spellStart"/>
      <w:r w:rsidR="00DE1864">
        <w:rPr>
          <w:color w:val="1D1D1B"/>
        </w:rPr>
        <w:t>hei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whakaū</w:t>
      </w:r>
      <w:proofErr w:type="spellEnd"/>
      <w:r w:rsidR="00DE1864">
        <w:rPr>
          <w:color w:val="1D1D1B"/>
        </w:rPr>
        <w:t xml:space="preserve">, </w:t>
      </w:r>
      <w:proofErr w:type="spellStart"/>
      <w:r w:rsidR="00DE1864">
        <w:rPr>
          <w:color w:val="1D1D1B"/>
        </w:rPr>
        <w:t>hei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whakaawe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i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ngā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tukanga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whakaputa</w:t>
      </w:r>
      <w:proofErr w:type="spellEnd"/>
      <w:r w:rsidR="00DE1864">
        <w:rPr>
          <w:color w:val="1D1D1B"/>
        </w:rPr>
        <w:t xml:space="preserve"> </w:t>
      </w:r>
      <w:proofErr w:type="spellStart"/>
      <w:r w:rsidR="00DE1864">
        <w:rPr>
          <w:color w:val="1D1D1B"/>
        </w:rPr>
        <w:t>whakataunga</w:t>
      </w:r>
      <w:proofErr w:type="spellEnd"/>
      <w:r w:rsidR="00DE1864">
        <w:rPr>
          <w:color w:val="1D1D1B"/>
        </w:rPr>
        <w:t>.</w:t>
      </w:r>
    </w:p>
    <w:p w14:paraId="76F85E39" w14:textId="77777777" w:rsidR="00DE1864" w:rsidRDefault="00DE1864" w:rsidP="00DE1864">
      <w:pPr>
        <w:pStyle w:val="BodyText"/>
        <w:numPr>
          <w:ilvl w:val="0"/>
          <w:numId w:val="34"/>
        </w:numPr>
        <w:spacing w:before="95" w:line="297" w:lineRule="auto"/>
        <w:ind w:right="-1"/>
      </w:pPr>
      <w:r>
        <w:rPr>
          <w:color w:val="1D1D1B"/>
        </w:rPr>
        <w:t xml:space="preserve">Me </w:t>
      </w:r>
      <w:proofErr w:type="spellStart"/>
      <w:r>
        <w:rPr>
          <w:color w:val="1D1D1B"/>
        </w:rPr>
        <w:t>whakamana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whakaae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whakautu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 me te mātauranga Māori.</w:t>
      </w:r>
    </w:p>
    <w:p w14:paraId="3CEF9D84" w14:textId="14623569" w:rsidR="00DE1864" w:rsidRDefault="00DE1864" w:rsidP="00DE1864">
      <w:pPr>
        <w:pStyle w:val="BodyText"/>
        <w:numPr>
          <w:ilvl w:val="0"/>
          <w:numId w:val="34"/>
        </w:numPr>
        <w:spacing w:before="35" w:line="310" w:lineRule="atLeast"/>
        <w:ind w:right="-1"/>
      </w:pPr>
      <w:r>
        <w:rPr>
          <w:color w:val="1D1D1B"/>
        </w:rPr>
        <w:t xml:space="preserve">Me </w:t>
      </w:r>
      <w:proofErr w:type="spellStart"/>
      <w:r>
        <w:rPr>
          <w:color w:val="1D1D1B"/>
        </w:rPr>
        <w:t>whakawātea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kitenga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taunakitanga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raraunga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 me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Māori.</w:t>
      </w:r>
      <w:r w:rsidR="00E43651">
        <w:t xml:space="preserve"> </w:t>
      </w:r>
    </w:p>
    <w:p w14:paraId="371385DC" w14:textId="4B956279" w:rsidR="00E43651" w:rsidRDefault="006378A9" w:rsidP="00DE1864">
      <w:pPr>
        <w:pStyle w:val="Heading4"/>
      </w:pPr>
      <w:r>
        <w:t>Te kaupapa</w:t>
      </w:r>
    </w:p>
    <w:p w14:paraId="42B8CED8" w14:textId="3954BC8C" w:rsidR="00C4780E" w:rsidRDefault="00C4780E" w:rsidP="00C4780E">
      <w:pPr>
        <w:pStyle w:val="BodyText"/>
        <w:spacing w:before="214" w:line="297" w:lineRule="auto"/>
        <w:ind w:left="57" w:right="17" w:hanging="5"/>
        <w:jc w:val="both"/>
      </w:pPr>
      <w:r>
        <w:rPr>
          <w:color w:val="1D1D1B"/>
        </w:rPr>
        <w:t xml:space="preserve">Ki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whakapakari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taunakitanga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Māori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whakapai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Māori.</w:t>
      </w:r>
    </w:p>
    <w:p w14:paraId="29708EFD" w14:textId="78D12A48" w:rsidR="00E43651" w:rsidRDefault="006378A9" w:rsidP="00E43651">
      <w:pPr>
        <w:pStyle w:val="Heading4"/>
      </w:pPr>
      <w:r>
        <w:t>Ngā tino mahi</w:t>
      </w:r>
    </w:p>
    <w:p w14:paraId="2A3CF319" w14:textId="77777777" w:rsidR="001B07C5" w:rsidRPr="00BB5078" w:rsidRDefault="001B07C5" w:rsidP="00BB5078">
      <w:pPr>
        <w:pStyle w:val="ListParagraph"/>
        <w:numPr>
          <w:ilvl w:val="0"/>
          <w:numId w:val="35"/>
        </w:numPr>
        <w:spacing w:line="268" w:lineRule="auto"/>
        <w:ind w:right="-4"/>
        <w:rPr>
          <w:rFonts w:cs="Segoe UI"/>
          <w:szCs w:val="21"/>
        </w:rPr>
      </w:pPr>
      <w:proofErr w:type="spellStart"/>
      <w:r w:rsidRPr="00BB5078">
        <w:rPr>
          <w:rFonts w:cs="Segoe UI"/>
          <w:color w:val="1D1D1B"/>
          <w:szCs w:val="21"/>
        </w:rPr>
        <w:t>Whakatakotoria</w:t>
      </w:r>
      <w:proofErr w:type="spellEnd"/>
      <w:r w:rsidRPr="00BB5078">
        <w:rPr>
          <w:rFonts w:cs="Segoe UI"/>
          <w:color w:val="1D1D1B"/>
          <w:szCs w:val="21"/>
        </w:rPr>
        <w:t xml:space="preserve">, ā, </w:t>
      </w:r>
      <w:proofErr w:type="spellStart"/>
      <w:r w:rsidRPr="00BB5078">
        <w:rPr>
          <w:rFonts w:cs="Segoe UI"/>
          <w:color w:val="1D1D1B"/>
          <w:szCs w:val="21"/>
        </w:rPr>
        <w:t>whāia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tētahi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rārangi</w:t>
      </w:r>
      <w:proofErr w:type="spellEnd"/>
      <w:r w:rsidRPr="00BB5078">
        <w:rPr>
          <w:rFonts w:cs="Segoe UI"/>
          <w:color w:val="1D1D1B"/>
          <w:szCs w:val="21"/>
        </w:rPr>
        <w:t xml:space="preserve"> kaupapa </w:t>
      </w:r>
      <w:proofErr w:type="spellStart"/>
      <w:r w:rsidRPr="00BB5078">
        <w:rPr>
          <w:rFonts w:cs="Segoe UI"/>
          <w:color w:val="1D1D1B"/>
          <w:szCs w:val="21"/>
        </w:rPr>
        <w:t>rangahau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mō</w:t>
      </w:r>
      <w:proofErr w:type="spellEnd"/>
      <w:r w:rsidRPr="00BB5078">
        <w:rPr>
          <w:rFonts w:cs="Segoe UI"/>
          <w:color w:val="1D1D1B"/>
          <w:szCs w:val="21"/>
        </w:rPr>
        <w:t xml:space="preserve"> te hauora Māori me te </w:t>
      </w:r>
      <w:proofErr w:type="spellStart"/>
      <w:r w:rsidRPr="00BB5078">
        <w:rPr>
          <w:rFonts w:cs="Segoe UI"/>
          <w:color w:val="1D1D1B"/>
          <w:szCs w:val="21"/>
        </w:rPr>
        <w:t>hunga</w:t>
      </w:r>
      <w:proofErr w:type="spellEnd"/>
      <w:r w:rsidRPr="00BB5078">
        <w:rPr>
          <w:rFonts w:cs="Segoe UI"/>
          <w:color w:val="1D1D1B"/>
          <w:szCs w:val="21"/>
        </w:rPr>
        <w:t xml:space="preserve"> whaikaha, </w:t>
      </w:r>
      <w:proofErr w:type="spellStart"/>
      <w:r w:rsidRPr="00BB5078">
        <w:rPr>
          <w:rFonts w:cs="Segoe UI"/>
          <w:color w:val="1D1D1B"/>
          <w:szCs w:val="21"/>
        </w:rPr>
        <w:t>hei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hāpai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i</w:t>
      </w:r>
      <w:proofErr w:type="spellEnd"/>
      <w:r w:rsidRPr="00BB5078">
        <w:rPr>
          <w:rFonts w:cs="Segoe UI"/>
          <w:color w:val="1D1D1B"/>
          <w:szCs w:val="21"/>
        </w:rPr>
        <w:t xml:space="preserve"> te </w:t>
      </w:r>
      <w:proofErr w:type="spellStart"/>
      <w:r w:rsidRPr="00BB5078">
        <w:rPr>
          <w:rFonts w:cs="Segoe UI"/>
          <w:color w:val="1D1D1B"/>
          <w:szCs w:val="21"/>
        </w:rPr>
        <w:t>whakatutukinga</w:t>
      </w:r>
      <w:proofErr w:type="spellEnd"/>
      <w:r w:rsidRPr="00BB5078">
        <w:rPr>
          <w:rFonts w:cs="Segoe UI"/>
          <w:color w:val="1D1D1B"/>
          <w:szCs w:val="21"/>
        </w:rPr>
        <w:t xml:space="preserve"> o pae ora </w:t>
      </w:r>
      <w:proofErr w:type="spellStart"/>
      <w:r w:rsidRPr="00BB5078">
        <w:rPr>
          <w:rFonts w:cs="Segoe UI"/>
          <w:color w:val="1D1D1B"/>
          <w:szCs w:val="21"/>
        </w:rPr>
        <w:t>i</w:t>
      </w:r>
      <w:proofErr w:type="spellEnd"/>
      <w:r w:rsidRPr="00BB5078">
        <w:rPr>
          <w:rFonts w:cs="Segoe UI"/>
          <w:color w:val="1D1D1B"/>
          <w:szCs w:val="21"/>
        </w:rPr>
        <w:t xml:space="preserve"> te </w:t>
      </w:r>
      <w:proofErr w:type="spellStart"/>
      <w:r w:rsidRPr="00BB5078">
        <w:rPr>
          <w:rFonts w:cs="Segoe UI"/>
          <w:color w:val="1D1D1B"/>
          <w:szCs w:val="21"/>
        </w:rPr>
        <w:t>taha</w:t>
      </w:r>
      <w:proofErr w:type="spellEnd"/>
      <w:r w:rsidRPr="00BB5078">
        <w:rPr>
          <w:rFonts w:cs="Segoe UI"/>
          <w:color w:val="1D1D1B"/>
          <w:szCs w:val="21"/>
        </w:rPr>
        <w:t xml:space="preserve"> o </w:t>
      </w:r>
      <w:proofErr w:type="spellStart"/>
      <w:r w:rsidRPr="00BB5078">
        <w:rPr>
          <w:rFonts w:cs="Segoe UI"/>
          <w:color w:val="1D1D1B"/>
          <w:szCs w:val="21"/>
        </w:rPr>
        <w:t>ngāi</w:t>
      </w:r>
      <w:proofErr w:type="spellEnd"/>
      <w:r w:rsidRPr="00BB5078">
        <w:rPr>
          <w:rFonts w:cs="Segoe UI"/>
          <w:color w:val="1D1D1B"/>
          <w:szCs w:val="21"/>
        </w:rPr>
        <w:t xml:space="preserve"> Māori.</w:t>
      </w:r>
    </w:p>
    <w:p w14:paraId="5CC155A3" w14:textId="3A0B6A2D" w:rsidR="001B07C5" w:rsidRPr="00BB5078" w:rsidRDefault="001B07C5" w:rsidP="00BB5078">
      <w:pPr>
        <w:pStyle w:val="ListParagraph"/>
        <w:numPr>
          <w:ilvl w:val="0"/>
          <w:numId w:val="35"/>
        </w:numPr>
        <w:spacing w:before="95" w:line="268" w:lineRule="auto"/>
        <w:ind w:right="67"/>
        <w:rPr>
          <w:rFonts w:cs="Segoe UI"/>
          <w:szCs w:val="21"/>
        </w:rPr>
      </w:pPr>
      <w:proofErr w:type="spellStart"/>
      <w:r w:rsidRPr="00BB5078">
        <w:rPr>
          <w:rFonts w:cs="Segoe UI"/>
          <w:color w:val="1D1D1B"/>
          <w:szCs w:val="21"/>
        </w:rPr>
        <w:t>Whakawhanakehia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ngā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paearu</w:t>
      </w:r>
      <w:proofErr w:type="spellEnd"/>
      <w:r w:rsidRPr="00BB5078">
        <w:rPr>
          <w:rFonts w:cs="Segoe UI"/>
          <w:color w:val="1D1D1B"/>
          <w:szCs w:val="21"/>
        </w:rPr>
        <w:t xml:space="preserve"> e </w:t>
      </w:r>
      <w:proofErr w:type="spellStart"/>
      <w:r w:rsidRPr="00BB5078">
        <w:rPr>
          <w:rFonts w:cs="Segoe UI"/>
          <w:color w:val="1D1D1B"/>
          <w:szCs w:val="21"/>
        </w:rPr>
        <w:t>hāngai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ana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ki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ngā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putanga</w:t>
      </w:r>
      <w:proofErr w:type="spellEnd"/>
      <w:r w:rsidRPr="00BB5078">
        <w:rPr>
          <w:rFonts w:cs="Segoe UI"/>
          <w:color w:val="1D1D1B"/>
          <w:szCs w:val="21"/>
        </w:rPr>
        <w:t xml:space="preserve"> me te </w:t>
      </w:r>
      <w:proofErr w:type="spellStart"/>
      <w:r w:rsidRPr="00BB5078">
        <w:rPr>
          <w:rFonts w:cs="Segoe UI"/>
          <w:color w:val="1D1D1B"/>
          <w:szCs w:val="21"/>
        </w:rPr>
        <w:t>oranga</w:t>
      </w:r>
      <w:proofErr w:type="spellEnd"/>
      <w:r w:rsidRPr="00BB5078">
        <w:rPr>
          <w:rFonts w:cs="Segoe UI"/>
          <w:color w:val="1D1D1B"/>
          <w:szCs w:val="21"/>
        </w:rPr>
        <w:t xml:space="preserve"> o te hauora Māori me </w:t>
      </w:r>
      <w:r w:rsidRPr="00BB5078">
        <w:rPr>
          <w:rFonts w:cs="Segoe UI"/>
          <w:color w:val="1D1D1B"/>
          <w:spacing w:val="-10"/>
          <w:szCs w:val="21"/>
        </w:rPr>
        <w:t xml:space="preserve">te </w:t>
      </w:r>
      <w:proofErr w:type="spellStart"/>
      <w:r w:rsidRPr="00BB5078">
        <w:rPr>
          <w:rFonts w:cs="Segoe UI"/>
          <w:color w:val="1D1D1B"/>
          <w:szCs w:val="21"/>
        </w:rPr>
        <w:t>hunga</w:t>
      </w:r>
      <w:proofErr w:type="spellEnd"/>
      <w:r w:rsidRPr="00BB5078">
        <w:rPr>
          <w:rFonts w:cs="Segoe UI"/>
          <w:color w:val="1D1D1B"/>
          <w:szCs w:val="21"/>
        </w:rPr>
        <w:t xml:space="preserve"> whaikaha, </w:t>
      </w:r>
      <w:proofErr w:type="spellStart"/>
      <w:r w:rsidRPr="00BB5078">
        <w:rPr>
          <w:rFonts w:cs="Segoe UI"/>
          <w:color w:val="1D1D1B"/>
          <w:szCs w:val="21"/>
        </w:rPr>
        <w:t>hei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whakaine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i</w:t>
      </w:r>
      <w:proofErr w:type="spellEnd"/>
      <w:r w:rsidRPr="00BB5078">
        <w:rPr>
          <w:rFonts w:cs="Segoe UI"/>
          <w:color w:val="1D1D1B"/>
          <w:szCs w:val="21"/>
        </w:rPr>
        <w:t xml:space="preserve"> te </w:t>
      </w:r>
      <w:proofErr w:type="spellStart"/>
      <w:r w:rsidRPr="00BB5078">
        <w:rPr>
          <w:rFonts w:cs="Segoe UI"/>
          <w:color w:val="1D1D1B"/>
          <w:szCs w:val="21"/>
        </w:rPr>
        <w:t>whakatutukinga</w:t>
      </w:r>
      <w:proofErr w:type="spellEnd"/>
      <w:r w:rsidRPr="00BB5078">
        <w:rPr>
          <w:rFonts w:cs="Segoe UI"/>
          <w:color w:val="1D1D1B"/>
          <w:szCs w:val="21"/>
        </w:rPr>
        <w:t xml:space="preserve"> o te </w:t>
      </w:r>
      <w:proofErr w:type="spellStart"/>
      <w:r w:rsidRPr="00BB5078">
        <w:rPr>
          <w:rFonts w:cs="Segoe UI"/>
          <w:color w:val="1D1D1B"/>
          <w:szCs w:val="21"/>
        </w:rPr>
        <w:t>whāinga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nui</w:t>
      </w:r>
      <w:proofErr w:type="spellEnd"/>
      <w:r w:rsidRPr="00BB5078">
        <w:rPr>
          <w:rFonts w:cs="Segoe UI"/>
          <w:color w:val="1D1D1B"/>
          <w:szCs w:val="21"/>
        </w:rPr>
        <w:t xml:space="preserve"> o pae ora </w:t>
      </w:r>
      <w:proofErr w:type="spellStart"/>
      <w:r w:rsidRPr="00BB5078">
        <w:rPr>
          <w:rFonts w:cs="Segoe UI"/>
          <w:color w:val="1D1D1B"/>
          <w:szCs w:val="21"/>
        </w:rPr>
        <w:t>i</w:t>
      </w:r>
      <w:proofErr w:type="spellEnd"/>
      <w:r w:rsidRPr="00BB5078">
        <w:rPr>
          <w:rFonts w:cs="Segoe UI"/>
          <w:color w:val="1D1D1B"/>
          <w:szCs w:val="21"/>
        </w:rPr>
        <w:t xml:space="preserve"> te </w:t>
      </w:r>
      <w:proofErr w:type="spellStart"/>
      <w:r w:rsidRPr="00BB5078">
        <w:rPr>
          <w:rFonts w:cs="Segoe UI"/>
          <w:color w:val="1D1D1B"/>
          <w:szCs w:val="21"/>
        </w:rPr>
        <w:t>taha</w:t>
      </w:r>
      <w:proofErr w:type="spellEnd"/>
      <w:r w:rsidRPr="00BB5078">
        <w:rPr>
          <w:rFonts w:cs="Segoe UI"/>
          <w:color w:val="1D1D1B"/>
          <w:szCs w:val="21"/>
        </w:rPr>
        <w:t xml:space="preserve"> o </w:t>
      </w:r>
      <w:proofErr w:type="spellStart"/>
      <w:r w:rsidRPr="00BB5078">
        <w:rPr>
          <w:rFonts w:cs="Segoe UI"/>
          <w:color w:val="1D1D1B"/>
          <w:szCs w:val="21"/>
        </w:rPr>
        <w:t>ngāi</w:t>
      </w:r>
      <w:proofErr w:type="spellEnd"/>
      <w:r w:rsidRPr="00BB5078">
        <w:rPr>
          <w:rFonts w:cs="Segoe UI"/>
          <w:color w:val="1D1D1B"/>
          <w:szCs w:val="21"/>
        </w:rPr>
        <w:t xml:space="preserve"> Māori.</w:t>
      </w:r>
    </w:p>
    <w:p w14:paraId="7E930602" w14:textId="500376D5" w:rsidR="001B07C5" w:rsidRPr="00BB5078" w:rsidRDefault="001B07C5" w:rsidP="008F76C8">
      <w:pPr>
        <w:pStyle w:val="ListParagraph"/>
        <w:numPr>
          <w:ilvl w:val="0"/>
          <w:numId w:val="35"/>
        </w:numPr>
        <w:spacing w:before="96" w:line="268" w:lineRule="auto"/>
        <w:ind w:right="217"/>
        <w:rPr>
          <w:rFonts w:cs="Segoe UI"/>
          <w:b/>
          <w:szCs w:val="21"/>
        </w:rPr>
      </w:pPr>
      <w:proofErr w:type="spellStart"/>
      <w:r w:rsidRPr="00BB5078">
        <w:rPr>
          <w:rFonts w:cs="Segoe UI"/>
          <w:color w:val="1D1D1B"/>
          <w:szCs w:val="21"/>
        </w:rPr>
        <w:t>Kohia</w:t>
      </w:r>
      <w:proofErr w:type="spellEnd"/>
      <w:r w:rsidRPr="00BB5078">
        <w:rPr>
          <w:rFonts w:cs="Segoe UI"/>
          <w:color w:val="1D1D1B"/>
          <w:szCs w:val="21"/>
        </w:rPr>
        <w:t xml:space="preserve">, ā, </w:t>
      </w:r>
      <w:proofErr w:type="spellStart"/>
      <w:r w:rsidRPr="00BB5078">
        <w:rPr>
          <w:rFonts w:cs="Segoe UI"/>
          <w:color w:val="1D1D1B"/>
          <w:szCs w:val="21"/>
        </w:rPr>
        <w:t>whakawāteahia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ki</w:t>
      </w:r>
      <w:proofErr w:type="spellEnd"/>
      <w:r w:rsidRPr="00BB5078">
        <w:rPr>
          <w:rFonts w:cs="Segoe UI"/>
          <w:color w:val="1D1D1B"/>
          <w:szCs w:val="21"/>
        </w:rPr>
        <w:t xml:space="preserve"> te </w:t>
      </w:r>
      <w:proofErr w:type="spellStart"/>
      <w:r w:rsidRPr="00BB5078">
        <w:rPr>
          <w:rFonts w:cs="Segoe UI"/>
          <w:color w:val="1D1D1B"/>
          <w:szCs w:val="21"/>
        </w:rPr>
        <w:t>motu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whānui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ngā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putanga</w:t>
      </w:r>
      <w:proofErr w:type="spellEnd"/>
      <w:r w:rsidRPr="00BB5078">
        <w:rPr>
          <w:rFonts w:cs="Segoe UI"/>
          <w:color w:val="1D1D1B"/>
          <w:szCs w:val="21"/>
        </w:rPr>
        <w:t xml:space="preserve"> e </w:t>
      </w:r>
      <w:proofErr w:type="spellStart"/>
      <w:r w:rsidRPr="00BB5078">
        <w:rPr>
          <w:rFonts w:cs="Segoe UI"/>
          <w:color w:val="1D1D1B"/>
          <w:szCs w:val="21"/>
        </w:rPr>
        <w:t>pā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ana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ki</w:t>
      </w:r>
      <w:proofErr w:type="spellEnd"/>
      <w:r w:rsidRPr="00BB5078">
        <w:rPr>
          <w:rFonts w:cs="Segoe UI"/>
          <w:color w:val="1D1D1B"/>
          <w:szCs w:val="21"/>
        </w:rPr>
        <w:t xml:space="preserve"> te hauora Māori me te</w:t>
      </w:r>
      <w:r w:rsidR="00BB5078"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hunga</w:t>
      </w:r>
      <w:proofErr w:type="spellEnd"/>
      <w:r w:rsidRPr="00BB5078">
        <w:rPr>
          <w:rFonts w:cs="Segoe UI"/>
          <w:color w:val="1D1D1B"/>
          <w:szCs w:val="21"/>
        </w:rPr>
        <w:t xml:space="preserve"> whaikaha, me </w:t>
      </w:r>
      <w:proofErr w:type="spellStart"/>
      <w:r w:rsidRPr="00BB5078">
        <w:rPr>
          <w:rFonts w:cs="Segoe UI"/>
          <w:color w:val="1D1D1B"/>
          <w:szCs w:val="21"/>
        </w:rPr>
        <w:t>ngā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pārongo</w:t>
      </w:r>
      <w:proofErr w:type="spellEnd"/>
      <w:r w:rsidRPr="00BB5078">
        <w:rPr>
          <w:rFonts w:cs="Segoe UI"/>
          <w:color w:val="1D1D1B"/>
          <w:szCs w:val="21"/>
        </w:rPr>
        <w:t xml:space="preserve"> e </w:t>
      </w:r>
      <w:proofErr w:type="spellStart"/>
      <w:r w:rsidRPr="00BB5078">
        <w:rPr>
          <w:rFonts w:cs="Segoe UI"/>
          <w:color w:val="1D1D1B"/>
          <w:szCs w:val="21"/>
        </w:rPr>
        <w:t>pā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ana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ki</w:t>
      </w:r>
      <w:proofErr w:type="spellEnd"/>
      <w:r w:rsidRPr="00BB5078">
        <w:rPr>
          <w:rFonts w:cs="Segoe UI"/>
          <w:color w:val="1D1D1B"/>
          <w:szCs w:val="21"/>
        </w:rPr>
        <w:t xml:space="preserve"> te </w:t>
      </w:r>
      <w:proofErr w:type="spellStart"/>
      <w:r w:rsidRPr="00BB5078">
        <w:rPr>
          <w:rFonts w:cs="Segoe UI"/>
          <w:color w:val="1D1D1B"/>
          <w:szCs w:val="21"/>
        </w:rPr>
        <w:t>oranga</w:t>
      </w:r>
      <w:proofErr w:type="spellEnd"/>
      <w:r w:rsidRPr="00BB5078">
        <w:rPr>
          <w:rFonts w:cs="Segoe UI"/>
          <w:color w:val="1D1D1B"/>
          <w:szCs w:val="21"/>
        </w:rPr>
        <w:t xml:space="preserve"> tangata. Me </w:t>
      </w:r>
      <w:proofErr w:type="spellStart"/>
      <w:r w:rsidRPr="00BB5078">
        <w:rPr>
          <w:rFonts w:cs="Segoe UI"/>
          <w:color w:val="1D1D1B"/>
          <w:szCs w:val="21"/>
        </w:rPr>
        <w:t>arotahi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ki</w:t>
      </w:r>
      <w:proofErr w:type="spellEnd"/>
      <w:r w:rsidRPr="00BB5078">
        <w:rPr>
          <w:rFonts w:cs="Segoe UI"/>
          <w:color w:val="1D1D1B"/>
          <w:szCs w:val="21"/>
        </w:rPr>
        <w:t xml:space="preserve"> te </w:t>
      </w:r>
      <w:proofErr w:type="spellStart"/>
      <w:r w:rsidRPr="00BB5078">
        <w:rPr>
          <w:rFonts w:cs="Segoe UI"/>
          <w:color w:val="1D1D1B"/>
          <w:szCs w:val="21"/>
        </w:rPr>
        <w:t>noho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tautika</w:t>
      </w:r>
      <w:proofErr w:type="spellEnd"/>
      <w:r w:rsidRPr="00BB5078">
        <w:rPr>
          <w:rFonts w:cs="Segoe UI"/>
          <w:color w:val="1D1D1B"/>
          <w:szCs w:val="21"/>
        </w:rPr>
        <w:t xml:space="preserve">, me te </w:t>
      </w:r>
      <w:proofErr w:type="spellStart"/>
      <w:r w:rsidRPr="00BB5078">
        <w:rPr>
          <w:rFonts w:cs="Segoe UI"/>
          <w:color w:val="1D1D1B"/>
          <w:szCs w:val="21"/>
        </w:rPr>
        <w:t>ahunga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whakamua</w:t>
      </w:r>
      <w:proofErr w:type="spellEnd"/>
      <w:r w:rsidRPr="00BB5078">
        <w:rPr>
          <w:rFonts w:cs="Segoe UI"/>
          <w:color w:val="1D1D1B"/>
          <w:szCs w:val="21"/>
        </w:rPr>
        <w:t xml:space="preserve"> o </w:t>
      </w:r>
      <w:proofErr w:type="spellStart"/>
      <w:r w:rsidRPr="00BB5078">
        <w:rPr>
          <w:rFonts w:cs="Segoe UI"/>
          <w:color w:val="1D1D1B"/>
          <w:szCs w:val="21"/>
        </w:rPr>
        <w:t>ngā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whāinga</w:t>
      </w:r>
      <w:proofErr w:type="spellEnd"/>
      <w:r w:rsidRPr="00BB5078">
        <w:rPr>
          <w:rFonts w:cs="Segoe UI"/>
          <w:color w:val="1D1D1B"/>
          <w:szCs w:val="21"/>
        </w:rPr>
        <w:t xml:space="preserve"> o pae ora. Me </w:t>
      </w:r>
      <w:proofErr w:type="spellStart"/>
      <w:r w:rsidRPr="00BB5078">
        <w:rPr>
          <w:rFonts w:cs="Segoe UI"/>
          <w:color w:val="1D1D1B"/>
          <w:szCs w:val="21"/>
        </w:rPr>
        <w:t>whai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wāhi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hoki</w:t>
      </w:r>
      <w:proofErr w:type="spellEnd"/>
      <w:r w:rsidRPr="00BB5078">
        <w:rPr>
          <w:rFonts w:cs="Segoe UI"/>
          <w:color w:val="1D1D1B"/>
          <w:szCs w:val="21"/>
        </w:rPr>
        <w:t xml:space="preserve"> te </w:t>
      </w:r>
      <w:proofErr w:type="spellStart"/>
      <w:r w:rsidRPr="00BB5078">
        <w:rPr>
          <w:rFonts w:cs="Segoe UI"/>
          <w:color w:val="1D1D1B"/>
          <w:szCs w:val="21"/>
        </w:rPr>
        <w:t>whakahoutanga</w:t>
      </w:r>
      <w:proofErr w:type="spellEnd"/>
      <w:r w:rsidRPr="00BB5078">
        <w:rPr>
          <w:rFonts w:cs="Segoe UI"/>
          <w:color w:val="1D1D1B"/>
          <w:szCs w:val="21"/>
        </w:rPr>
        <w:t xml:space="preserve"> o Tatau Kahukura.</w:t>
      </w:r>
      <w:r>
        <w:rPr>
          <w:rStyle w:val="FootnoteReference"/>
          <w:rFonts w:cs="Segoe UI"/>
          <w:color w:val="1D1D1B"/>
          <w:szCs w:val="21"/>
        </w:rPr>
        <w:footnoteReference w:id="37"/>
      </w:r>
    </w:p>
    <w:p w14:paraId="695A7409" w14:textId="77777777" w:rsidR="001B07C5" w:rsidRPr="00BB5078" w:rsidRDefault="001B07C5" w:rsidP="00BB5078">
      <w:pPr>
        <w:pStyle w:val="ListParagraph"/>
        <w:numPr>
          <w:ilvl w:val="0"/>
          <w:numId w:val="35"/>
        </w:numPr>
        <w:spacing w:before="96" w:line="268" w:lineRule="auto"/>
        <w:ind w:right="30"/>
        <w:rPr>
          <w:rFonts w:cs="Segoe UI"/>
          <w:szCs w:val="21"/>
        </w:rPr>
      </w:pPr>
      <w:proofErr w:type="spellStart"/>
      <w:r w:rsidRPr="00BB5078">
        <w:rPr>
          <w:rFonts w:cs="Segoe UI"/>
          <w:color w:val="1D1D1B"/>
          <w:szCs w:val="21"/>
        </w:rPr>
        <w:t>Whakatakotoria</w:t>
      </w:r>
      <w:proofErr w:type="spellEnd"/>
      <w:r w:rsidRPr="00BB5078">
        <w:rPr>
          <w:rFonts w:cs="Segoe UI"/>
          <w:color w:val="1D1D1B"/>
          <w:szCs w:val="21"/>
        </w:rPr>
        <w:t xml:space="preserve">, </w:t>
      </w:r>
      <w:proofErr w:type="spellStart"/>
      <w:r w:rsidRPr="00BB5078">
        <w:rPr>
          <w:rFonts w:cs="Segoe UI"/>
          <w:color w:val="1D1D1B"/>
          <w:szCs w:val="21"/>
        </w:rPr>
        <w:t>whāia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tētahi</w:t>
      </w:r>
      <w:proofErr w:type="spellEnd"/>
      <w:r w:rsidRPr="00BB5078">
        <w:rPr>
          <w:rFonts w:cs="Segoe UI"/>
          <w:color w:val="1D1D1B"/>
          <w:szCs w:val="21"/>
        </w:rPr>
        <w:t xml:space="preserve"> kaupapa </w:t>
      </w:r>
      <w:proofErr w:type="spellStart"/>
      <w:r w:rsidRPr="00BB5078">
        <w:rPr>
          <w:rFonts w:cs="Segoe UI"/>
          <w:color w:val="1D1D1B"/>
          <w:szCs w:val="21"/>
        </w:rPr>
        <w:t>mā</w:t>
      </w:r>
      <w:proofErr w:type="spellEnd"/>
      <w:r w:rsidRPr="00BB5078">
        <w:rPr>
          <w:rFonts w:cs="Segoe UI"/>
          <w:color w:val="1D1D1B"/>
          <w:szCs w:val="21"/>
        </w:rPr>
        <w:t xml:space="preserve"> te </w:t>
      </w:r>
      <w:proofErr w:type="spellStart"/>
      <w:r w:rsidRPr="00BB5078">
        <w:rPr>
          <w:rFonts w:cs="Segoe UI"/>
          <w:color w:val="1D1D1B"/>
          <w:szCs w:val="21"/>
        </w:rPr>
        <w:t>pūnaha</w:t>
      </w:r>
      <w:proofErr w:type="spellEnd"/>
      <w:r w:rsidRPr="00BB5078">
        <w:rPr>
          <w:rFonts w:cs="Segoe UI"/>
          <w:color w:val="1D1D1B"/>
          <w:szCs w:val="21"/>
        </w:rPr>
        <w:t xml:space="preserve"> hauora me te </w:t>
      </w:r>
      <w:proofErr w:type="spellStart"/>
      <w:r w:rsidRPr="00BB5078">
        <w:rPr>
          <w:rFonts w:cs="Segoe UI"/>
          <w:color w:val="1D1D1B"/>
          <w:szCs w:val="21"/>
        </w:rPr>
        <w:t>hunga</w:t>
      </w:r>
      <w:proofErr w:type="spellEnd"/>
      <w:r w:rsidRPr="00BB5078">
        <w:rPr>
          <w:rFonts w:cs="Segoe UI"/>
          <w:color w:val="1D1D1B"/>
          <w:szCs w:val="21"/>
        </w:rPr>
        <w:t xml:space="preserve"> whaikaha e </w:t>
      </w:r>
      <w:proofErr w:type="spellStart"/>
      <w:r w:rsidRPr="00BB5078">
        <w:rPr>
          <w:rFonts w:cs="Segoe UI"/>
          <w:color w:val="1D1D1B"/>
          <w:szCs w:val="21"/>
        </w:rPr>
        <w:t>hāpai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ana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i</w:t>
      </w:r>
      <w:proofErr w:type="spellEnd"/>
      <w:r w:rsidRPr="00BB5078">
        <w:rPr>
          <w:rFonts w:cs="Segoe UI"/>
          <w:color w:val="1D1D1B"/>
          <w:szCs w:val="21"/>
        </w:rPr>
        <w:t xml:space="preserve"> te mana whakahaere o te Māori </w:t>
      </w:r>
      <w:proofErr w:type="spellStart"/>
      <w:r w:rsidRPr="00BB5078">
        <w:rPr>
          <w:rFonts w:cs="Segoe UI"/>
          <w:color w:val="1D1D1B"/>
          <w:szCs w:val="21"/>
        </w:rPr>
        <w:t>ki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runga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i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āna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anō</w:t>
      </w:r>
      <w:proofErr w:type="spellEnd"/>
      <w:r w:rsidRPr="00BB5078">
        <w:rPr>
          <w:rFonts w:cs="Segoe UI"/>
          <w:color w:val="1D1D1B"/>
          <w:szCs w:val="21"/>
        </w:rPr>
        <w:t xml:space="preserve"> </w:t>
      </w:r>
      <w:proofErr w:type="spellStart"/>
      <w:r w:rsidRPr="00BB5078">
        <w:rPr>
          <w:rFonts w:cs="Segoe UI"/>
          <w:color w:val="1D1D1B"/>
          <w:szCs w:val="21"/>
        </w:rPr>
        <w:t>raraunga</w:t>
      </w:r>
      <w:proofErr w:type="spellEnd"/>
      <w:r w:rsidRPr="00BB5078">
        <w:rPr>
          <w:rFonts w:cs="Segoe UI"/>
          <w:color w:val="1D1D1B"/>
          <w:szCs w:val="21"/>
        </w:rPr>
        <w:t>.</w:t>
      </w:r>
    </w:p>
    <w:p w14:paraId="2E8B1C90" w14:textId="0AD92036" w:rsidR="00E43651" w:rsidRDefault="00997AE5" w:rsidP="00E43651">
      <w:pPr>
        <w:pStyle w:val="Heading4"/>
      </w:pPr>
      <w:r>
        <w:t xml:space="preserve">He aha te take he </w:t>
      </w:r>
      <w:proofErr w:type="spellStart"/>
      <w:r>
        <w:t>mea</w:t>
      </w:r>
      <w:proofErr w:type="spellEnd"/>
      <w:r>
        <w:t xml:space="preserve"> </w:t>
      </w:r>
      <w:proofErr w:type="spellStart"/>
      <w:r>
        <w:t>nui</w:t>
      </w:r>
      <w:proofErr w:type="spellEnd"/>
      <w:r>
        <w:t xml:space="preserve">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>
        <w:t>?</w:t>
      </w:r>
    </w:p>
    <w:p w14:paraId="5D4B1A63" w14:textId="221DF844" w:rsidR="00502FF7" w:rsidRPr="00B20448" w:rsidRDefault="00502FF7" w:rsidP="00502FF7">
      <w:pPr>
        <w:spacing w:before="203"/>
        <w:ind w:left="27"/>
        <w:rPr>
          <w:szCs w:val="21"/>
        </w:rPr>
      </w:pPr>
      <w:r w:rsidRPr="00B20448">
        <w:rPr>
          <w:color w:val="1D1D1B"/>
          <w:szCs w:val="21"/>
        </w:rPr>
        <w:t xml:space="preserve">Ko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kitenga</w:t>
      </w:r>
      <w:proofErr w:type="spellEnd"/>
      <w:r w:rsidRPr="00B20448">
        <w:rPr>
          <w:color w:val="1D1D1B"/>
          <w:szCs w:val="21"/>
        </w:rPr>
        <w:t xml:space="preserve"> me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taunakitanga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nō</w:t>
      </w:r>
      <w:proofErr w:type="spellEnd"/>
      <w:r w:rsidRPr="00B20448">
        <w:rPr>
          <w:color w:val="1D1D1B"/>
          <w:szCs w:val="21"/>
        </w:rPr>
        <w:t xml:space="preserve"> te ao Māori te </w:t>
      </w:r>
      <w:proofErr w:type="spellStart"/>
      <w:r w:rsidRPr="00B20448">
        <w:rPr>
          <w:color w:val="1D1D1B"/>
          <w:szCs w:val="21"/>
        </w:rPr>
        <w:t>ngako</w:t>
      </w:r>
      <w:proofErr w:type="spellEnd"/>
      <w:r w:rsidRPr="00B20448">
        <w:rPr>
          <w:color w:val="1D1D1B"/>
          <w:szCs w:val="21"/>
        </w:rPr>
        <w:t xml:space="preserve"> o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whakatutukinga</w:t>
      </w:r>
      <w:proofErr w:type="spellEnd"/>
      <w:r w:rsidRPr="00B20448">
        <w:rPr>
          <w:color w:val="1D1D1B"/>
          <w:szCs w:val="21"/>
        </w:rPr>
        <w:t xml:space="preserve"> o </w:t>
      </w:r>
      <w:r w:rsidRPr="00B20448">
        <w:rPr>
          <w:color w:val="1D1D1B"/>
          <w:spacing w:val="-3"/>
          <w:szCs w:val="21"/>
        </w:rPr>
        <w:t xml:space="preserve">te </w:t>
      </w:r>
      <w:r w:rsidRPr="00B20448">
        <w:rPr>
          <w:color w:val="1D1D1B"/>
          <w:szCs w:val="21"/>
        </w:rPr>
        <w:t xml:space="preserve">mana motuhake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whakamarumaru</w:t>
      </w:r>
      <w:proofErr w:type="spellEnd"/>
      <w:r w:rsidRPr="00B20448">
        <w:rPr>
          <w:color w:val="1D1D1B"/>
          <w:szCs w:val="21"/>
        </w:rPr>
        <w:t xml:space="preserve">,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whakamana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hoki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13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14"/>
          <w:szCs w:val="21"/>
        </w:rPr>
        <w:t xml:space="preserve"> </w:t>
      </w:r>
      <w:r w:rsidRPr="00B20448">
        <w:rPr>
          <w:color w:val="1D1D1B"/>
          <w:szCs w:val="21"/>
        </w:rPr>
        <w:t>tangata</w:t>
      </w:r>
      <w:r w:rsidRPr="00B20448">
        <w:rPr>
          <w:color w:val="1D1D1B"/>
          <w:spacing w:val="-13"/>
          <w:szCs w:val="21"/>
        </w:rPr>
        <w:t xml:space="preserve"> </w:t>
      </w:r>
      <w:r w:rsidRPr="00B20448">
        <w:rPr>
          <w:color w:val="1D1D1B"/>
          <w:szCs w:val="21"/>
        </w:rPr>
        <w:t>Māori,</w:t>
      </w:r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pacing w:val="-13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whakatairanga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ake</w:t>
      </w:r>
      <w:proofErr w:type="spellEnd"/>
      <w:r w:rsidRPr="00B20448">
        <w:rPr>
          <w:color w:val="1D1D1B"/>
          <w:spacing w:val="-13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anō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13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tikanga o </w:t>
      </w:r>
      <w:r w:rsidRPr="00B20448">
        <w:rPr>
          <w:color w:val="1D1D1B"/>
          <w:spacing w:val="-3"/>
          <w:szCs w:val="21"/>
        </w:rPr>
        <w:t xml:space="preserve">te </w:t>
      </w:r>
      <w:r w:rsidRPr="00B20448">
        <w:rPr>
          <w:color w:val="1D1D1B"/>
          <w:szCs w:val="21"/>
        </w:rPr>
        <w:t xml:space="preserve">ao Māori me </w:t>
      </w:r>
      <w:proofErr w:type="spellStart"/>
      <w:r w:rsidRPr="00B20448">
        <w:rPr>
          <w:color w:val="1D1D1B"/>
          <w:szCs w:val="21"/>
        </w:rPr>
        <w:t>ōna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tini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hua</w:t>
      </w:r>
      <w:proofErr w:type="spellEnd"/>
      <w:r w:rsidRPr="00B20448">
        <w:rPr>
          <w:color w:val="1D1D1B"/>
          <w:szCs w:val="21"/>
        </w:rPr>
        <w:t>.</w:t>
      </w:r>
      <w:r w:rsidR="00B20448">
        <w:rPr>
          <w:rStyle w:val="FootnoteReference"/>
          <w:color w:val="1D1D1B"/>
          <w:szCs w:val="21"/>
        </w:rPr>
        <w:footnoteReference w:id="38"/>
      </w:r>
      <w:r w:rsidRPr="00B20448">
        <w:rPr>
          <w:b/>
          <w:color w:val="575756"/>
          <w:position w:val="8"/>
          <w:szCs w:val="21"/>
        </w:rPr>
        <w:t xml:space="preserve"> </w:t>
      </w:r>
      <w:r w:rsidRPr="00B20448">
        <w:rPr>
          <w:color w:val="1D1D1B"/>
          <w:szCs w:val="21"/>
        </w:rPr>
        <w:t xml:space="preserve">Ka </w:t>
      </w:r>
      <w:proofErr w:type="spellStart"/>
      <w:r w:rsidRPr="00B20448">
        <w:rPr>
          <w:color w:val="1D1D1B"/>
          <w:szCs w:val="21"/>
        </w:rPr>
        <w:t>whakamana</w:t>
      </w:r>
      <w:proofErr w:type="spellEnd"/>
      <w:r w:rsidRPr="00B20448">
        <w:rPr>
          <w:color w:val="1D1D1B"/>
          <w:szCs w:val="21"/>
        </w:rPr>
        <w:t xml:space="preserve">, ka </w:t>
      </w:r>
      <w:proofErr w:type="spellStart"/>
      <w:r w:rsidRPr="00B20448">
        <w:rPr>
          <w:color w:val="1D1D1B"/>
          <w:szCs w:val="21"/>
        </w:rPr>
        <w:t>whakaū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kitenga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taunakitanga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nō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ao</w:t>
      </w:r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Māori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whakautu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zCs w:val="21"/>
        </w:rPr>
        <w:t xml:space="preserve">a </w:t>
      </w:r>
      <w:r w:rsidRPr="00B20448">
        <w:rPr>
          <w:color w:val="1D1D1B"/>
          <w:spacing w:val="-3"/>
          <w:szCs w:val="21"/>
        </w:rPr>
        <w:t xml:space="preserve">te </w:t>
      </w:r>
      <w:r w:rsidRPr="00B20448">
        <w:rPr>
          <w:color w:val="1D1D1B"/>
          <w:szCs w:val="21"/>
        </w:rPr>
        <w:t xml:space="preserve">Māori, </w:t>
      </w:r>
      <w:proofErr w:type="spellStart"/>
      <w:r w:rsidRPr="00B20448">
        <w:rPr>
          <w:color w:val="1D1D1B"/>
          <w:szCs w:val="21"/>
        </w:rPr>
        <w:t>ōna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mōhioranga</w:t>
      </w:r>
      <w:proofErr w:type="spellEnd"/>
      <w:r w:rsidRPr="00B20448">
        <w:rPr>
          <w:color w:val="1D1D1B"/>
          <w:szCs w:val="21"/>
        </w:rPr>
        <w:t xml:space="preserve">, </w:t>
      </w:r>
      <w:proofErr w:type="spellStart"/>
      <w:r w:rsidRPr="00B20448">
        <w:rPr>
          <w:color w:val="1D1D1B"/>
          <w:szCs w:val="21"/>
        </w:rPr>
        <w:t>āna</w:t>
      </w:r>
      <w:proofErr w:type="spellEnd"/>
      <w:r w:rsidRPr="00B20448">
        <w:rPr>
          <w:color w:val="1D1D1B"/>
          <w:szCs w:val="21"/>
        </w:rPr>
        <w:t xml:space="preserve"> mahi me </w:t>
      </w:r>
      <w:proofErr w:type="spellStart"/>
      <w:r w:rsidRPr="00B20448">
        <w:rPr>
          <w:color w:val="1D1D1B"/>
          <w:szCs w:val="21"/>
        </w:rPr>
        <w:t>tōna</w:t>
      </w:r>
      <w:proofErr w:type="spellEnd"/>
      <w:r w:rsidRPr="00B20448">
        <w:rPr>
          <w:color w:val="1D1D1B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lastRenderedPageBreak/>
        <w:t xml:space="preserve">mātauranga </w:t>
      </w:r>
      <w:proofErr w:type="spellStart"/>
      <w:r w:rsidRPr="00B20448">
        <w:rPr>
          <w:color w:val="1D1D1B"/>
          <w:szCs w:val="21"/>
        </w:rPr>
        <w:t>tuku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iho</w:t>
      </w:r>
      <w:proofErr w:type="spellEnd"/>
      <w:r w:rsidRPr="00B20448">
        <w:rPr>
          <w:color w:val="1D1D1B"/>
          <w:szCs w:val="21"/>
        </w:rPr>
        <w:t>.</w:t>
      </w:r>
      <w:r w:rsidR="00B20448">
        <w:rPr>
          <w:rStyle w:val="FootnoteReference"/>
          <w:color w:val="1D1D1B"/>
          <w:szCs w:val="21"/>
        </w:rPr>
        <w:footnoteReference w:id="39"/>
      </w:r>
      <w:r w:rsidRPr="00B20448">
        <w:rPr>
          <w:b/>
          <w:color w:val="575756"/>
          <w:position w:val="8"/>
          <w:szCs w:val="21"/>
        </w:rPr>
        <w:t xml:space="preserve"> </w:t>
      </w:r>
      <w:r w:rsidRPr="00B20448">
        <w:rPr>
          <w:color w:val="1D1D1B"/>
          <w:szCs w:val="21"/>
        </w:rPr>
        <w:t>Ka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whakanuia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hoki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tōtika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angitu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otinga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ara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mahi e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arahina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e</w:t>
      </w:r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Māori</w:t>
      </w:r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whakatutuki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oranga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nui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zCs w:val="21"/>
        </w:rPr>
        <w:t>Māori.</w:t>
      </w:r>
    </w:p>
    <w:p w14:paraId="7B965085" w14:textId="38614700" w:rsidR="00502FF7" w:rsidRPr="00B20448" w:rsidRDefault="00502FF7" w:rsidP="00502FF7">
      <w:pPr>
        <w:spacing w:line="283" w:lineRule="auto"/>
        <w:ind w:left="31" w:right="276" w:hanging="4"/>
        <w:rPr>
          <w:szCs w:val="21"/>
        </w:rPr>
      </w:pPr>
      <w:r w:rsidRPr="00B20448">
        <w:rPr>
          <w:color w:val="1D1D1B"/>
          <w:szCs w:val="21"/>
        </w:rPr>
        <w:t xml:space="preserve">Me </w:t>
      </w:r>
      <w:proofErr w:type="spellStart"/>
      <w:r w:rsidRPr="00B20448">
        <w:rPr>
          <w:color w:val="1D1D1B"/>
          <w:szCs w:val="21"/>
        </w:rPr>
        <w:t>tāpae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hoki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tahua</w:t>
      </w:r>
      <w:proofErr w:type="spellEnd"/>
      <w:r w:rsidRPr="00B20448">
        <w:rPr>
          <w:color w:val="1D1D1B"/>
          <w:szCs w:val="21"/>
        </w:rPr>
        <w:t xml:space="preserve"> </w:t>
      </w:r>
      <w:r w:rsidRPr="00B20448">
        <w:rPr>
          <w:color w:val="1D1D1B"/>
          <w:spacing w:val="-4"/>
          <w:szCs w:val="21"/>
        </w:rPr>
        <w:t xml:space="preserve">pūtea </w:t>
      </w:r>
      <w:proofErr w:type="spellStart"/>
      <w:r w:rsidRPr="00B20448">
        <w:rPr>
          <w:color w:val="1D1D1B"/>
          <w:szCs w:val="21"/>
        </w:rPr>
        <w:t>haumi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4"/>
          <w:szCs w:val="21"/>
        </w:rPr>
        <w:t>tautoko</w:t>
      </w:r>
      <w:proofErr w:type="spellEnd"/>
      <w:r w:rsidRPr="00B20448">
        <w:rPr>
          <w:color w:val="1D1D1B"/>
          <w:spacing w:val="-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kitenga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 xml:space="preserve">me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taunakitanga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nō</w:t>
      </w:r>
      <w:proofErr w:type="spellEnd"/>
      <w:r w:rsidRPr="00B20448">
        <w:rPr>
          <w:color w:val="1D1D1B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 xml:space="preserve">te </w:t>
      </w:r>
      <w:r w:rsidRPr="00B20448">
        <w:rPr>
          <w:color w:val="1D1D1B"/>
          <w:szCs w:val="21"/>
        </w:rPr>
        <w:t xml:space="preserve">ao Māori. Me </w:t>
      </w:r>
      <w:proofErr w:type="spellStart"/>
      <w:r w:rsidRPr="00B20448">
        <w:rPr>
          <w:color w:val="1D1D1B"/>
          <w:szCs w:val="21"/>
        </w:rPr>
        <w:t>whakawhiti</w:t>
      </w:r>
      <w:proofErr w:type="spellEnd"/>
      <w:r w:rsidRPr="00B20448">
        <w:rPr>
          <w:color w:val="1D1D1B"/>
          <w:szCs w:val="21"/>
        </w:rPr>
        <w:t xml:space="preserve"> noa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kitenga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5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taunakitanga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r w:rsidRPr="00B20448">
        <w:rPr>
          <w:color w:val="1D1D1B"/>
          <w:szCs w:val="21"/>
        </w:rPr>
        <w:t>kaupapa</w:t>
      </w:r>
      <w:r w:rsidRPr="00B20448">
        <w:rPr>
          <w:color w:val="1D1D1B"/>
          <w:spacing w:val="-14"/>
          <w:szCs w:val="21"/>
        </w:rPr>
        <w:t xml:space="preserve"> </w:t>
      </w:r>
      <w:r w:rsidRPr="00B20448">
        <w:rPr>
          <w:color w:val="1D1D1B"/>
          <w:szCs w:val="21"/>
        </w:rPr>
        <w:t>here,</w:t>
      </w:r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whanaketanga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mai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r w:rsidRPr="00B20448">
        <w:rPr>
          <w:color w:val="1D1D1B"/>
          <w:szCs w:val="21"/>
        </w:rPr>
        <w:t xml:space="preserve">o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ratonga</w:t>
      </w:r>
      <w:proofErr w:type="spellEnd"/>
      <w:r w:rsidRPr="00B20448">
        <w:rPr>
          <w:color w:val="1D1D1B"/>
          <w:spacing w:val="-3"/>
          <w:szCs w:val="21"/>
        </w:rPr>
        <w:t xml:space="preserve">,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mahi </w:t>
      </w:r>
      <w:proofErr w:type="spellStart"/>
      <w:r w:rsidRPr="00B20448">
        <w:rPr>
          <w:color w:val="1D1D1B"/>
          <w:szCs w:val="21"/>
        </w:rPr>
        <w:t>māherehere</w:t>
      </w:r>
      <w:proofErr w:type="spellEnd"/>
      <w:r w:rsidRPr="00B20448">
        <w:rPr>
          <w:color w:val="1D1D1B"/>
          <w:szCs w:val="21"/>
        </w:rPr>
        <w:t xml:space="preserve"> me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tukanga</w:t>
      </w:r>
      <w:proofErr w:type="spellEnd"/>
      <w:r w:rsidRPr="00B20448">
        <w:rPr>
          <w:color w:val="1D1D1B"/>
          <w:szCs w:val="21"/>
        </w:rPr>
        <w:t xml:space="preserve"> e </w:t>
      </w:r>
      <w:proofErr w:type="spellStart"/>
      <w:r w:rsidRPr="00B20448">
        <w:rPr>
          <w:color w:val="1D1D1B"/>
          <w:szCs w:val="21"/>
        </w:rPr>
        <w:t>pā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noho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haepapa</w:t>
      </w:r>
      <w:proofErr w:type="spellEnd"/>
      <w:r w:rsidRPr="00B20448">
        <w:rPr>
          <w:color w:val="1D1D1B"/>
          <w:szCs w:val="21"/>
        </w:rPr>
        <w:t>.</w:t>
      </w:r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pacing w:val="-4"/>
          <w:szCs w:val="21"/>
        </w:rPr>
        <w:t>Ko</w:t>
      </w:r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zCs w:val="21"/>
        </w:rPr>
        <w:t>tino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pūtake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tonu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tēnei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whāinga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tōmua</w:t>
      </w:r>
      <w:proofErr w:type="spellEnd"/>
      <w:r w:rsidRPr="00B20448">
        <w:rPr>
          <w:color w:val="1D1D1B"/>
          <w:spacing w:val="-3"/>
          <w:szCs w:val="21"/>
        </w:rPr>
        <w:t>,</w:t>
      </w:r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ko te</w:t>
      </w:r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whakatūnga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13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hononga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whaikiko</w:t>
      </w:r>
      <w:proofErr w:type="spellEnd"/>
      <w:r w:rsidRPr="00B20448">
        <w:rPr>
          <w:color w:val="1D1D1B"/>
          <w:spacing w:val="-13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3"/>
          <w:szCs w:val="21"/>
        </w:rPr>
        <w:t xml:space="preserve"> </w:t>
      </w:r>
      <w:r w:rsidRPr="00B20448">
        <w:rPr>
          <w:color w:val="1D1D1B"/>
          <w:szCs w:val="21"/>
        </w:rPr>
        <w:t>iwi</w:t>
      </w:r>
      <w:r w:rsidRPr="00B20448">
        <w:rPr>
          <w:color w:val="1D1D1B"/>
          <w:spacing w:val="-14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3"/>
          <w:szCs w:val="21"/>
        </w:rPr>
        <w:t xml:space="preserve"> </w:t>
      </w:r>
      <w:r w:rsidRPr="00B20448">
        <w:rPr>
          <w:color w:val="1D1D1B"/>
          <w:szCs w:val="21"/>
        </w:rPr>
        <w:t>whakahaere Māori</w:t>
      </w:r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zCs w:val="21"/>
        </w:rPr>
        <w:t>e</w:t>
      </w:r>
      <w:r w:rsidRPr="00B20448">
        <w:rPr>
          <w:color w:val="1D1D1B"/>
          <w:spacing w:val="-5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hura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mai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r w:rsidRPr="00B20448">
        <w:rPr>
          <w:color w:val="1D1D1B"/>
          <w:szCs w:val="21"/>
        </w:rPr>
        <w:t>ai</w:t>
      </w:r>
      <w:r w:rsidRPr="00B20448">
        <w:rPr>
          <w:color w:val="1D1D1B"/>
          <w:spacing w:val="-5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ara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whakaea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hiahia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5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r w:rsidRPr="00B20448">
        <w:rPr>
          <w:color w:val="1D1D1B"/>
          <w:spacing w:val="-2"/>
          <w:szCs w:val="21"/>
        </w:rPr>
        <w:t xml:space="preserve">iwi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2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ngāi</w:t>
      </w:r>
      <w:proofErr w:type="spellEnd"/>
      <w:r w:rsidRPr="00B20448">
        <w:rPr>
          <w:color w:val="1D1D1B"/>
          <w:spacing w:val="-12"/>
          <w:szCs w:val="21"/>
        </w:rPr>
        <w:t xml:space="preserve"> </w:t>
      </w:r>
      <w:r w:rsidRPr="00B20448">
        <w:rPr>
          <w:color w:val="1D1D1B"/>
          <w:szCs w:val="21"/>
        </w:rPr>
        <w:t>Māori</w:t>
      </w:r>
      <w:r w:rsidRPr="00B20448">
        <w:rPr>
          <w:color w:val="1D1D1B"/>
          <w:spacing w:val="-12"/>
          <w:szCs w:val="21"/>
        </w:rPr>
        <w:t xml:space="preserve"> </w:t>
      </w:r>
      <w:r w:rsidRPr="00B20448">
        <w:rPr>
          <w:color w:val="1D1D1B"/>
          <w:szCs w:val="21"/>
        </w:rPr>
        <w:t>e</w:t>
      </w:r>
      <w:r w:rsidRPr="00B20448">
        <w:rPr>
          <w:color w:val="1D1D1B"/>
          <w:spacing w:val="-12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pā</w:t>
      </w:r>
      <w:proofErr w:type="spellEnd"/>
      <w:r w:rsidRPr="00B20448">
        <w:rPr>
          <w:color w:val="1D1D1B"/>
          <w:spacing w:val="-12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pacing w:val="-12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pacing w:val="-12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2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kitenga</w:t>
      </w:r>
      <w:proofErr w:type="spellEnd"/>
      <w:r w:rsidRPr="00B20448">
        <w:rPr>
          <w:color w:val="1D1D1B"/>
          <w:szCs w:val="21"/>
        </w:rPr>
        <w:t>,</w:t>
      </w:r>
      <w:r w:rsidRPr="00B20448">
        <w:rPr>
          <w:color w:val="1D1D1B"/>
          <w:spacing w:val="-12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2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taunakitanga</w:t>
      </w:r>
      <w:proofErr w:type="spellEnd"/>
      <w:r w:rsidRPr="00B20448">
        <w:rPr>
          <w:color w:val="1D1D1B"/>
          <w:spacing w:val="-12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2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momo</w:t>
      </w:r>
      <w:proofErr w:type="spellEnd"/>
      <w:r w:rsidRPr="00B20448">
        <w:rPr>
          <w:color w:val="1D1D1B"/>
          <w:spacing w:val="-4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raraunga</w:t>
      </w:r>
      <w:proofErr w:type="spellEnd"/>
      <w:r w:rsidRPr="00B20448">
        <w:rPr>
          <w:color w:val="1D1D1B"/>
          <w:spacing w:val="-3"/>
          <w:szCs w:val="21"/>
        </w:rPr>
        <w:t>.</w:t>
      </w:r>
    </w:p>
    <w:p w14:paraId="0E96E586" w14:textId="0329940C" w:rsidR="00502FF7" w:rsidRDefault="00502FF7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  <w:r w:rsidRPr="00B20448">
        <w:rPr>
          <w:color w:val="1D1D1B"/>
          <w:szCs w:val="21"/>
        </w:rPr>
        <w:t xml:space="preserve">E </w:t>
      </w:r>
      <w:proofErr w:type="spellStart"/>
      <w:r w:rsidRPr="00B20448">
        <w:rPr>
          <w:color w:val="1D1D1B"/>
          <w:szCs w:val="21"/>
        </w:rPr>
        <w:t>hāngai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tēnei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whāinga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tōmua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 xml:space="preserve">me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tino mahi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pacing w:val="-3"/>
          <w:szCs w:val="21"/>
        </w:rPr>
        <w:t>putanga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>1:</w:t>
      </w:r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tū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iwi,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hapū,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whānau</w:t>
      </w:r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hapori</w:t>
      </w:r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Māori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runga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tō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proofErr w:type="spellStart"/>
      <w:r w:rsidRPr="00B20448">
        <w:rPr>
          <w:color w:val="1D1D1B"/>
          <w:spacing w:val="-4"/>
          <w:szCs w:val="21"/>
        </w:rPr>
        <w:t>rātou</w:t>
      </w:r>
      <w:proofErr w:type="spellEnd"/>
      <w:r w:rsidRPr="00B20448">
        <w:rPr>
          <w:color w:val="1D1D1B"/>
          <w:spacing w:val="-4"/>
          <w:szCs w:val="21"/>
        </w:rPr>
        <w:t xml:space="preserve"> </w:t>
      </w:r>
      <w:r w:rsidRPr="00B20448">
        <w:rPr>
          <w:color w:val="1D1D1B"/>
          <w:szCs w:val="21"/>
        </w:rPr>
        <w:t xml:space="preserve">mana motuhake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whakapiki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ake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tō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proofErr w:type="spellStart"/>
      <w:r w:rsidRPr="00B20448">
        <w:rPr>
          <w:color w:val="1D1D1B"/>
          <w:spacing w:val="-4"/>
          <w:szCs w:val="21"/>
        </w:rPr>
        <w:t>rātou</w:t>
      </w:r>
      <w:proofErr w:type="spellEnd"/>
      <w:r w:rsidRPr="00B20448">
        <w:rPr>
          <w:color w:val="1D1D1B"/>
          <w:spacing w:val="-4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 xml:space="preserve">hauora </w:t>
      </w:r>
      <w:r w:rsidRPr="00B20448">
        <w:rPr>
          <w:color w:val="1D1D1B"/>
          <w:szCs w:val="21"/>
        </w:rPr>
        <w:t xml:space="preserve">me </w:t>
      </w:r>
      <w:proofErr w:type="spellStart"/>
      <w:r w:rsidRPr="00B20448">
        <w:rPr>
          <w:color w:val="1D1D1B"/>
          <w:spacing w:val="-3"/>
          <w:szCs w:val="21"/>
        </w:rPr>
        <w:t>tō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proofErr w:type="spellStart"/>
      <w:r w:rsidRPr="00B20448">
        <w:rPr>
          <w:color w:val="1D1D1B"/>
          <w:spacing w:val="-4"/>
          <w:szCs w:val="21"/>
        </w:rPr>
        <w:t>rātou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oranga</w:t>
      </w:r>
      <w:proofErr w:type="spellEnd"/>
      <w:r w:rsidRPr="00B20448">
        <w:rPr>
          <w:color w:val="1D1D1B"/>
          <w:szCs w:val="21"/>
        </w:rPr>
        <w:t>,</w:t>
      </w:r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putanga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2:</w:t>
      </w:r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he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tautika</w:t>
      </w:r>
      <w:proofErr w:type="spellEnd"/>
      <w:r w:rsidRPr="00B20448">
        <w:rPr>
          <w:color w:val="1D1D1B"/>
          <w:spacing w:val="-3"/>
          <w:szCs w:val="21"/>
        </w:rPr>
        <w:t>,</w:t>
      </w:r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he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pūmau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hoki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 xml:space="preserve">whakahaere o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pūnaha</w:t>
      </w:r>
      <w:proofErr w:type="spellEnd"/>
      <w:r w:rsidRPr="00B20448">
        <w:rPr>
          <w:color w:val="1D1D1B"/>
          <w:szCs w:val="21"/>
        </w:rPr>
        <w:t xml:space="preserve"> o </w:t>
      </w:r>
      <w:r w:rsidRPr="00B20448">
        <w:rPr>
          <w:color w:val="1D1D1B"/>
          <w:spacing w:val="-3"/>
          <w:szCs w:val="21"/>
        </w:rPr>
        <w:t xml:space="preserve">te hauora </w:t>
      </w:r>
      <w:r w:rsidRPr="00B20448">
        <w:rPr>
          <w:color w:val="1D1D1B"/>
          <w:szCs w:val="21"/>
        </w:rPr>
        <w:t xml:space="preserve">me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hunga</w:t>
      </w:r>
      <w:proofErr w:type="spellEnd"/>
      <w:r w:rsidRPr="00B20448">
        <w:rPr>
          <w:color w:val="1D1D1B"/>
          <w:szCs w:val="21"/>
        </w:rPr>
        <w:t xml:space="preserve"> whaikaha </w:t>
      </w:r>
      <w:proofErr w:type="spellStart"/>
      <w:r w:rsidRPr="00B20448">
        <w:rPr>
          <w:color w:val="1D1D1B"/>
          <w:szCs w:val="21"/>
        </w:rPr>
        <w:t>kia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whiwhi</w:t>
      </w:r>
      <w:proofErr w:type="spellEnd"/>
      <w:r w:rsidRPr="00B20448">
        <w:rPr>
          <w:color w:val="1D1D1B"/>
          <w:szCs w:val="21"/>
        </w:rPr>
        <w:t xml:space="preserve"> a </w:t>
      </w:r>
      <w:proofErr w:type="spellStart"/>
      <w:r w:rsidRPr="00B20448">
        <w:rPr>
          <w:color w:val="1D1D1B"/>
          <w:szCs w:val="21"/>
        </w:rPr>
        <w:t>ngāi</w:t>
      </w:r>
      <w:proofErr w:type="spellEnd"/>
      <w:r w:rsidRPr="00B20448">
        <w:rPr>
          <w:color w:val="1D1D1B"/>
          <w:szCs w:val="21"/>
        </w:rPr>
        <w:t xml:space="preserve"> Māori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putanga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taurite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 xml:space="preserve">me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pacing w:val="-3"/>
          <w:szCs w:val="21"/>
        </w:rPr>
        <w:t>putanga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 xml:space="preserve">4: me </w:t>
      </w:r>
      <w:proofErr w:type="spellStart"/>
      <w:r w:rsidRPr="00B20448">
        <w:rPr>
          <w:color w:val="1D1D1B"/>
          <w:szCs w:val="21"/>
        </w:rPr>
        <w:t>whai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wāhi</w:t>
      </w:r>
      <w:proofErr w:type="spellEnd"/>
      <w:r w:rsidRPr="00B20448">
        <w:rPr>
          <w:color w:val="1D1D1B"/>
          <w:szCs w:val="21"/>
        </w:rPr>
        <w:t xml:space="preserve">, me </w:t>
      </w:r>
      <w:proofErr w:type="spellStart"/>
      <w:r w:rsidRPr="00B20448">
        <w:rPr>
          <w:color w:val="1D1D1B"/>
          <w:szCs w:val="21"/>
        </w:rPr>
        <w:t>whakamarumaru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mātauranga</w:t>
      </w:r>
      <w:r w:rsidRPr="00B20448">
        <w:rPr>
          <w:color w:val="1D1D1B"/>
          <w:spacing w:val="-5"/>
          <w:szCs w:val="21"/>
        </w:rPr>
        <w:t xml:space="preserve"> </w:t>
      </w:r>
      <w:r w:rsidRPr="00B20448">
        <w:rPr>
          <w:color w:val="1D1D1B"/>
          <w:szCs w:val="21"/>
        </w:rPr>
        <w:t>Māori</w:t>
      </w:r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huri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r w:rsidRPr="00B20448">
        <w:rPr>
          <w:color w:val="1D1D1B"/>
          <w:szCs w:val="21"/>
        </w:rPr>
        <w:t>noa</w:t>
      </w:r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5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6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pūnaha</w:t>
      </w:r>
      <w:proofErr w:type="spellEnd"/>
      <w:r w:rsidRPr="00B20448">
        <w:rPr>
          <w:color w:val="1D1D1B"/>
          <w:spacing w:val="-6"/>
          <w:szCs w:val="21"/>
        </w:rPr>
        <w:t xml:space="preserve"> </w:t>
      </w:r>
      <w:r w:rsidRPr="00B20448">
        <w:rPr>
          <w:color w:val="1D1D1B"/>
          <w:szCs w:val="21"/>
        </w:rPr>
        <w:t xml:space="preserve">o te hauora me te </w:t>
      </w:r>
      <w:proofErr w:type="spellStart"/>
      <w:r w:rsidRPr="00B20448">
        <w:rPr>
          <w:color w:val="1D1D1B"/>
          <w:szCs w:val="21"/>
        </w:rPr>
        <w:t>hunga</w:t>
      </w:r>
      <w:proofErr w:type="spellEnd"/>
      <w:r w:rsidRPr="00B20448">
        <w:rPr>
          <w:color w:val="1D1D1B"/>
          <w:szCs w:val="21"/>
        </w:rPr>
        <w:t xml:space="preserve"> whaikaha.</w:t>
      </w:r>
    </w:p>
    <w:p w14:paraId="6D2139DE" w14:textId="728FE802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  <w:r w:rsidRPr="00A37674">
        <w:rPr>
          <w:noProof/>
        </w:rPr>
        <mc:AlternateContent>
          <mc:Choice Requires="wps">
            <w:drawing>
              <wp:anchor distT="107950" distB="107950" distL="180340" distR="180340" simplePos="0" relativeHeight="251724800" behindDoc="1" locked="0" layoutInCell="1" allowOverlap="1" wp14:anchorId="32B3552D" wp14:editId="03B335F6">
                <wp:simplePos x="0" y="0"/>
                <wp:positionH relativeFrom="column">
                  <wp:posOffset>4618998</wp:posOffset>
                </wp:positionH>
                <wp:positionV relativeFrom="paragraph">
                  <wp:posOffset>68382</wp:posOffset>
                </wp:positionV>
                <wp:extent cx="2026920" cy="4295775"/>
                <wp:effectExtent l="0" t="0" r="0" b="9525"/>
                <wp:wrapTight wrapText="bothSides">
                  <wp:wrapPolygon edited="0">
                    <wp:start x="0" y="0"/>
                    <wp:lineTo x="0" y="21552"/>
                    <wp:lineTo x="21316" y="21552"/>
                    <wp:lineTo x="21316" y="0"/>
                    <wp:lineTo x="0" y="0"/>
                  </wp:wrapPolygon>
                </wp:wrapTight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429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3FA3" w14:textId="51691F50" w:rsidR="00EC7ECE" w:rsidRDefault="00BB4AD8" w:rsidP="00EC7ECE">
                            <w:pPr>
                              <w:spacing w:before="73" w:line="280" w:lineRule="auto"/>
                              <w:ind w:left="20" w:right="2" w:firstLine="3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sz w:val="22"/>
                              </w:rPr>
                              <w:t>“</w:t>
                            </w:r>
                            <w:r w:rsidR="002614C6" w:rsidRPr="00EC7ECE">
                              <w:rPr>
                                <w:szCs w:val="21"/>
                              </w:rPr>
                              <w:t xml:space="preserve">He </w:t>
                            </w:r>
                            <w:proofErr w:type="spellStart"/>
                            <w:r w:rsidR="002614C6" w:rsidRPr="00EC7ECE">
                              <w:rPr>
                                <w:spacing w:val="-4"/>
                                <w:szCs w:val="21"/>
                              </w:rPr>
                              <w:t>rerekē</w:t>
                            </w:r>
                            <w:proofErr w:type="spellEnd"/>
                            <w:r w:rsidR="002614C6" w:rsidRPr="00EC7ECE">
                              <w:rPr>
                                <w:spacing w:val="-4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2614C6" w:rsidRPr="00EC7ECE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2614C6" w:rsidRPr="00EC7ECE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2614C6" w:rsidRPr="00EC7ECE">
                              <w:rPr>
                                <w:szCs w:val="21"/>
                              </w:rPr>
                              <w:t>otinga</w:t>
                            </w:r>
                            <w:proofErr w:type="spellEnd"/>
                            <w:r w:rsidR="002614C6" w:rsidRPr="00EC7ECE">
                              <w:rPr>
                                <w:szCs w:val="21"/>
                              </w:rPr>
                              <w:t xml:space="preserve"> </w:t>
                            </w:r>
                            <w:r w:rsidR="00D20FBF" w:rsidRPr="00EC7ECE">
                              <w:rPr>
                                <w:szCs w:val="21"/>
                              </w:rPr>
                              <w:t xml:space="preserve">o </w:t>
                            </w:r>
                            <w:proofErr w:type="spellStart"/>
                            <w:r w:rsidR="00D20FBF" w:rsidRPr="00EC7ECE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D20FBF" w:rsidRPr="00EC7ECE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D20FBF" w:rsidRPr="00EC7ECE">
                              <w:rPr>
                                <w:szCs w:val="21"/>
                              </w:rPr>
                              <w:t>raraunga</w:t>
                            </w:r>
                            <w:proofErr w:type="spellEnd"/>
                            <w:r w:rsidR="00D20FBF" w:rsidRPr="00EC7ECE">
                              <w:rPr>
                                <w:szCs w:val="21"/>
                              </w:rPr>
                              <w:t xml:space="preserve"> a </w:t>
                            </w:r>
                            <w:r w:rsidR="00EC7ECE" w:rsidRPr="00EC7ECE">
                              <w:rPr>
                                <w:szCs w:val="21"/>
                              </w:rPr>
                              <w:t xml:space="preserve">te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Karauna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me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ērā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whakahaerehia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ana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e te Māori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mā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momo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whakataunga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mā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te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whanaketanga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o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kaupapa here,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mā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te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aromatawai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o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EC7ECE" w:rsidRPr="00EC7ECE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putanga</w:t>
                            </w:r>
                            <w:proofErr w:type="spellEnd"/>
                            <w:r w:rsidR="00EC7ECE" w:rsidRPr="00EC7ECE">
                              <w:rPr>
                                <w:spacing w:val="-15"/>
                                <w:szCs w:val="21"/>
                              </w:rPr>
                              <w:t xml:space="preserve"> </w:t>
                            </w:r>
                            <w:r w:rsidR="00EC7ECE" w:rsidRPr="00EC7ECE">
                              <w:rPr>
                                <w:szCs w:val="21"/>
                              </w:rPr>
                              <w:t xml:space="preserve">me te </w:t>
                            </w:r>
                            <w:proofErr w:type="spellStart"/>
                            <w:r w:rsidR="00EC7ECE" w:rsidRPr="00EC7ECE">
                              <w:rPr>
                                <w:szCs w:val="21"/>
                              </w:rPr>
                              <w:t>noho</w:t>
                            </w:r>
                            <w:proofErr w:type="spellEnd"/>
                            <w:r w:rsidR="00EC7ECE" w:rsidRPr="00EC7ECE">
                              <w:rPr>
                                <w:spacing w:val="5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EC7ECE" w:rsidRPr="00EC7ECE">
                              <w:rPr>
                                <w:spacing w:val="-3"/>
                                <w:szCs w:val="21"/>
                              </w:rPr>
                              <w:t>haepapa</w:t>
                            </w:r>
                            <w:proofErr w:type="spellEnd"/>
                            <w:r w:rsidR="00EC7ECE" w:rsidRPr="00EC7ECE">
                              <w:rPr>
                                <w:spacing w:val="-3"/>
                                <w:szCs w:val="21"/>
                              </w:rPr>
                              <w:t>.”</w:t>
                            </w:r>
                          </w:p>
                          <w:p w14:paraId="0052503A" w14:textId="3C520199" w:rsidR="00BB4AD8" w:rsidRPr="002614C6" w:rsidRDefault="00BB4AD8" w:rsidP="00D20FBF">
                            <w:pPr>
                              <w:spacing w:before="73" w:line="323" w:lineRule="exact"/>
                              <w:ind w:left="20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70DC6F4C" w14:textId="1D4C02AC" w:rsidR="00BB4AD8" w:rsidRPr="003A2F42" w:rsidRDefault="00BB4AD8" w:rsidP="003A2F42">
                            <w:pPr>
                              <w:spacing w:before="73" w:line="280" w:lineRule="auto"/>
                              <w:ind w:left="30" w:right="-1" w:hanging="11"/>
                              <w:rPr>
                                <w:szCs w:val="21"/>
                              </w:rPr>
                            </w:pPr>
                            <w:r w:rsidRPr="003A2F42">
                              <w:rPr>
                                <w:szCs w:val="21"/>
                              </w:rPr>
                              <w:t>“</w:t>
                            </w:r>
                            <w:r w:rsidR="00F45264" w:rsidRPr="003A2F42">
                              <w:rPr>
                                <w:szCs w:val="21"/>
                              </w:rPr>
                              <w:t xml:space="preserve">Me </w:t>
                            </w:r>
                            <w:proofErr w:type="spellStart"/>
                            <w:r w:rsidR="00F45264" w:rsidRPr="003A2F42">
                              <w:rPr>
                                <w:szCs w:val="21"/>
                              </w:rPr>
                              <w:t>tautoko</w:t>
                            </w:r>
                            <w:proofErr w:type="spellEnd"/>
                            <w:r w:rsidR="00F45264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F45264" w:rsidRPr="003A2F42">
                              <w:rPr>
                                <w:szCs w:val="21"/>
                              </w:rPr>
                              <w:t>ng</w:t>
                            </w:r>
                            <w:r w:rsidR="003A2F42" w:rsidRPr="003A2F42">
                              <w:rPr>
                                <w:szCs w:val="21"/>
                              </w:rPr>
                              <w:t>ā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Māori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ki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te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kuhu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atu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ki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rangahau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nō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te ao Māori,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hei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hāpai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mahi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whai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taunakitanga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, e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whai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ana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A2F42" w:rsidRPr="003A2F42">
                              <w:rPr>
                                <w:szCs w:val="21"/>
                              </w:rPr>
                              <w:t>ngā</w:t>
                            </w:r>
                            <w:proofErr w:type="spellEnd"/>
                            <w:r w:rsidR="003A2F42" w:rsidRPr="003A2F42">
                              <w:rPr>
                                <w:szCs w:val="21"/>
                              </w:rPr>
                              <w:t xml:space="preserve"> kaupapa here o te ao</w:t>
                            </w:r>
                            <w:r w:rsidR="003A2F42">
                              <w:rPr>
                                <w:szCs w:val="21"/>
                              </w:rPr>
                              <w:t xml:space="preserve"> </w:t>
                            </w:r>
                            <w:r w:rsidR="003A2F42" w:rsidRPr="003A2F42">
                              <w:rPr>
                                <w:szCs w:val="21"/>
                              </w:rPr>
                              <w:t>hauora.”</w:t>
                            </w:r>
                          </w:p>
                          <w:p w14:paraId="53A6B996" w14:textId="77777777" w:rsidR="00BB4AD8" w:rsidRPr="00663852" w:rsidRDefault="00BB4AD8" w:rsidP="00E43651">
                            <w:pPr>
                              <w:pStyle w:val="Compact"/>
                              <w:rPr>
                                <w:sz w:val="20"/>
                              </w:rPr>
                            </w:pPr>
                          </w:p>
                          <w:p w14:paraId="3E2A84D6" w14:textId="255C8B62" w:rsidR="00BB4AD8" w:rsidRPr="00663852" w:rsidRDefault="003A2F42" w:rsidP="00E43651">
                            <w:pPr>
                              <w:pStyle w:val="Compact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He kōrero</w:t>
                            </w:r>
                            <w:r w:rsidR="00655AF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655AF5">
                              <w:rPr>
                                <w:b/>
                                <w:sz w:val="20"/>
                              </w:rPr>
                              <w:t>urupare</w:t>
                            </w:r>
                            <w:proofErr w:type="spellEnd"/>
                            <w:r w:rsidR="00655AF5">
                              <w:rPr>
                                <w:b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 w:rsidR="00655AF5">
                              <w:rPr>
                                <w:b/>
                                <w:sz w:val="20"/>
                              </w:rPr>
                              <w:t>tētahi</w:t>
                            </w:r>
                            <w:proofErr w:type="spellEnd"/>
                            <w:r w:rsidR="00655AF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655AF5">
                              <w:rPr>
                                <w:b/>
                                <w:sz w:val="20"/>
                              </w:rPr>
                              <w:t>Kaiwhaipānga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552D" id="Text Box 202" o:spid="_x0000_s1040" type="#_x0000_t202" style="position:absolute;left:0;text-align:left;margin-left:363.7pt;margin-top:5.4pt;width:159.6pt;height:338.25pt;z-index:-251591680;visibility:visible;mso-wrap-style:square;mso-width-percent:0;mso-height-percent:0;mso-wrap-distance-left:14.2pt;mso-wrap-distance-top:8.5pt;mso-wrap-distance-right:14.2pt;mso-wrap-distance-bottom:8.5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" fillcolor="#d8d8d8 [2732]" stroked="f">
                <v:textbox>
                  <w:txbxContent>
                    <w:p w14:paraId="51AF3FA3" w14:textId="51691F50" w:rsidR="00EC7ECE" w:rsidRDefault="00BB4AD8" w:rsidP="00EC7ECE">
                      <w:pPr>
                        <w:spacing w:before="73" w:line="280" w:lineRule="auto"/>
                        <w:ind w:left="20" w:right="2" w:firstLine="3"/>
                        <w:rPr>
                          <w:i/>
                          <w:sz w:val="26"/>
                        </w:rPr>
                      </w:pPr>
                      <w:r>
                        <w:rPr>
                          <w:sz w:val="22"/>
                        </w:rPr>
                        <w:t>“</w:t>
                      </w:r>
                      <w:r w:rsidR="002614C6" w:rsidRPr="00EC7ECE">
                        <w:rPr>
                          <w:szCs w:val="21"/>
                        </w:rPr>
                        <w:t xml:space="preserve">He </w:t>
                      </w:r>
                      <w:proofErr w:type="spellStart"/>
                      <w:r w:rsidR="002614C6" w:rsidRPr="00EC7ECE">
                        <w:rPr>
                          <w:spacing w:val="-4"/>
                          <w:szCs w:val="21"/>
                        </w:rPr>
                        <w:t>rerekē</w:t>
                      </w:r>
                      <w:proofErr w:type="spellEnd"/>
                      <w:r w:rsidR="002614C6" w:rsidRPr="00EC7ECE">
                        <w:rPr>
                          <w:spacing w:val="-4"/>
                          <w:szCs w:val="21"/>
                        </w:rPr>
                        <w:t xml:space="preserve"> </w:t>
                      </w:r>
                      <w:proofErr w:type="spellStart"/>
                      <w:r w:rsidR="002614C6" w:rsidRPr="00EC7ECE">
                        <w:rPr>
                          <w:szCs w:val="21"/>
                        </w:rPr>
                        <w:t>ngā</w:t>
                      </w:r>
                      <w:proofErr w:type="spellEnd"/>
                      <w:r w:rsidR="002614C6" w:rsidRPr="00EC7ECE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2614C6" w:rsidRPr="00EC7ECE">
                        <w:rPr>
                          <w:szCs w:val="21"/>
                        </w:rPr>
                        <w:t>otinga</w:t>
                      </w:r>
                      <w:proofErr w:type="spellEnd"/>
                      <w:r w:rsidR="002614C6" w:rsidRPr="00EC7ECE">
                        <w:rPr>
                          <w:szCs w:val="21"/>
                        </w:rPr>
                        <w:t xml:space="preserve"> </w:t>
                      </w:r>
                      <w:r w:rsidR="00D20FBF" w:rsidRPr="00EC7ECE">
                        <w:rPr>
                          <w:szCs w:val="21"/>
                        </w:rPr>
                        <w:t xml:space="preserve">o </w:t>
                      </w:r>
                      <w:proofErr w:type="spellStart"/>
                      <w:r w:rsidR="00D20FBF" w:rsidRPr="00EC7ECE">
                        <w:rPr>
                          <w:szCs w:val="21"/>
                        </w:rPr>
                        <w:t>ngā</w:t>
                      </w:r>
                      <w:proofErr w:type="spellEnd"/>
                      <w:r w:rsidR="00D20FBF" w:rsidRPr="00EC7ECE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D20FBF" w:rsidRPr="00EC7ECE">
                        <w:rPr>
                          <w:szCs w:val="21"/>
                        </w:rPr>
                        <w:t>raraunga</w:t>
                      </w:r>
                      <w:proofErr w:type="spellEnd"/>
                      <w:r w:rsidR="00D20FBF" w:rsidRPr="00EC7ECE">
                        <w:rPr>
                          <w:szCs w:val="21"/>
                        </w:rPr>
                        <w:t xml:space="preserve"> a </w:t>
                      </w:r>
                      <w:r w:rsidR="00EC7ECE" w:rsidRPr="00EC7ECE">
                        <w:rPr>
                          <w:szCs w:val="21"/>
                        </w:rPr>
                        <w:t xml:space="preserve">te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Karauna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me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ērā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e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whakahaerehia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ana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e te Māori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mā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ngā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momo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whakataunga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,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mā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te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whanaketanga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o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ngā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kaupapa here,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mā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te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aromatawai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o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ngā</w:t>
                      </w:r>
                      <w:proofErr w:type="spellEnd"/>
                      <w:r w:rsidR="00EC7ECE" w:rsidRPr="00EC7ECE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putanga</w:t>
                      </w:r>
                      <w:proofErr w:type="spellEnd"/>
                      <w:r w:rsidR="00EC7ECE" w:rsidRPr="00EC7ECE">
                        <w:rPr>
                          <w:spacing w:val="-15"/>
                          <w:szCs w:val="21"/>
                        </w:rPr>
                        <w:t xml:space="preserve"> </w:t>
                      </w:r>
                      <w:r w:rsidR="00EC7ECE" w:rsidRPr="00EC7ECE">
                        <w:rPr>
                          <w:szCs w:val="21"/>
                        </w:rPr>
                        <w:t xml:space="preserve">me te </w:t>
                      </w:r>
                      <w:proofErr w:type="spellStart"/>
                      <w:r w:rsidR="00EC7ECE" w:rsidRPr="00EC7ECE">
                        <w:rPr>
                          <w:szCs w:val="21"/>
                        </w:rPr>
                        <w:t>noho</w:t>
                      </w:r>
                      <w:proofErr w:type="spellEnd"/>
                      <w:r w:rsidR="00EC7ECE" w:rsidRPr="00EC7ECE">
                        <w:rPr>
                          <w:spacing w:val="5"/>
                          <w:szCs w:val="21"/>
                        </w:rPr>
                        <w:t xml:space="preserve"> </w:t>
                      </w:r>
                      <w:proofErr w:type="spellStart"/>
                      <w:r w:rsidR="00EC7ECE" w:rsidRPr="00EC7ECE">
                        <w:rPr>
                          <w:spacing w:val="-3"/>
                          <w:szCs w:val="21"/>
                        </w:rPr>
                        <w:t>haepapa</w:t>
                      </w:r>
                      <w:proofErr w:type="spellEnd"/>
                      <w:r w:rsidR="00EC7ECE" w:rsidRPr="00EC7ECE">
                        <w:rPr>
                          <w:spacing w:val="-3"/>
                          <w:szCs w:val="21"/>
                        </w:rPr>
                        <w:t>.”</w:t>
                      </w:r>
                    </w:p>
                    <w:p w14:paraId="0052503A" w14:textId="3C520199" w:rsidR="00BB4AD8" w:rsidRPr="002614C6" w:rsidRDefault="00BB4AD8" w:rsidP="00D20FBF">
                      <w:pPr>
                        <w:spacing w:before="73" w:line="323" w:lineRule="exact"/>
                        <w:ind w:left="20"/>
                        <w:rPr>
                          <w:i/>
                          <w:sz w:val="26"/>
                        </w:rPr>
                      </w:pPr>
                    </w:p>
                    <w:p w14:paraId="70DC6F4C" w14:textId="1D4C02AC" w:rsidR="00BB4AD8" w:rsidRPr="003A2F42" w:rsidRDefault="00BB4AD8" w:rsidP="003A2F42">
                      <w:pPr>
                        <w:spacing w:before="73" w:line="280" w:lineRule="auto"/>
                        <w:ind w:left="30" w:right="-1" w:hanging="11"/>
                        <w:rPr>
                          <w:szCs w:val="21"/>
                        </w:rPr>
                      </w:pPr>
                      <w:r w:rsidRPr="003A2F42">
                        <w:rPr>
                          <w:szCs w:val="21"/>
                        </w:rPr>
                        <w:t>“</w:t>
                      </w:r>
                      <w:r w:rsidR="00F45264" w:rsidRPr="003A2F42">
                        <w:rPr>
                          <w:szCs w:val="21"/>
                        </w:rPr>
                        <w:t xml:space="preserve">Me </w:t>
                      </w:r>
                      <w:proofErr w:type="spellStart"/>
                      <w:r w:rsidR="00F45264" w:rsidRPr="003A2F42">
                        <w:rPr>
                          <w:szCs w:val="21"/>
                        </w:rPr>
                        <w:t>tautoko</w:t>
                      </w:r>
                      <w:proofErr w:type="spellEnd"/>
                      <w:r w:rsidR="00F45264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F45264" w:rsidRPr="003A2F42">
                        <w:rPr>
                          <w:szCs w:val="21"/>
                        </w:rPr>
                        <w:t>ng</w:t>
                      </w:r>
                      <w:r w:rsidR="003A2F42" w:rsidRPr="003A2F42">
                        <w:rPr>
                          <w:szCs w:val="21"/>
                        </w:rPr>
                        <w:t>ā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Māori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ki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te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kuhu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atu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ki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ngā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rangahau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nō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te ao Māori,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hei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hāpai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i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ngā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mahi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whai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taunakitanga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, e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whai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ana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i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3A2F42" w:rsidRPr="003A2F42">
                        <w:rPr>
                          <w:szCs w:val="21"/>
                        </w:rPr>
                        <w:t>ngā</w:t>
                      </w:r>
                      <w:proofErr w:type="spellEnd"/>
                      <w:r w:rsidR="003A2F42" w:rsidRPr="003A2F42">
                        <w:rPr>
                          <w:szCs w:val="21"/>
                        </w:rPr>
                        <w:t xml:space="preserve"> kaupapa here o te ao</w:t>
                      </w:r>
                      <w:r w:rsidR="003A2F42">
                        <w:rPr>
                          <w:szCs w:val="21"/>
                        </w:rPr>
                        <w:t xml:space="preserve"> </w:t>
                      </w:r>
                      <w:r w:rsidR="003A2F42" w:rsidRPr="003A2F42">
                        <w:rPr>
                          <w:szCs w:val="21"/>
                        </w:rPr>
                        <w:t>hauora.”</w:t>
                      </w:r>
                    </w:p>
                    <w:p w14:paraId="53A6B996" w14:textId="77777777" w:rsidR="00BB4AD8" w:rsidRPr="00663852" w:rsidRDefault="00BB4AD8" w:rsidP="00E43651">
                      <w:pPr>
                        <w:pStyle w:val="Compact"/>
                        <w:rPr>
                          <w:sz w:val="20"/>
                        </w:rPr>
                      </w:pPr>
                    </w:p>
                    <w:p w14:paraId="3E2A84D6" w14:textId="255C8B62" w:rsidR="00BB4AD8" w:rsidRPr="00663852" w:rsidRDefault="003A2F42" w:rsidP="00E43651">
                      <w:pPr>
                        <w:pStyle w:val="Compact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He kōrero</w:t>
                      </w:r>
                      <w:r w:rsidR="00655AF5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655AF5">
                        <w:rPr>
                          <w:b/>
                          <w:sz w:val="20"/>
                        </w:rPr>
                        <w:t>urupare</w:t>
                      </w:r>
                      <w:proofErr w:type="spellEnd"/>
                      <w:r w:rsidR="00655AF5">
                        <w:rPr>
                          <w:b/>
                          <w:sz w:val="20"/>
                        </w:rPr>
                        <w:t xml:space="preserve"> a </w:t>
                      </w:r>
                      <w:proofErr w:type="spellStart"/>
                      <w:r w:rsidR="00655AF5">
                        <w:rPr>
                          <w:b/>
                          <w:sz w:val="20"/>
                        </w:rPr>
                        <w:t>tētahi</w:t>
                      </w:r>
                      <w:proofErr w:type="spellEnd"/>
                      <w:r w:rsidR="00655AF5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655AF5">
                        <w:rPr>
                          <w:b/>
                          <w:sz w:val="20"/>
                        </w:rPr>
                        <w:t>Kaiwhaipānga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BD055D1" w14:textId="2278F9E3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16172D78" w14:textId="06AD8BF6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0AF0A856" w14:textId="4D7695BA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595ADA09" w14:textId="0D6B6077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6B607CDC" w14:textId="6FA2F6A2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59DCA8A6" w14:textId="356118BC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6296357D" w14:textId="4FE92424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7E146E81" w14:textId="50AC06DB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65201A34" w14:textId="15C47683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2D0334B7" w14:textId="3DF238A4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1073C173" w14:textId="43D11266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46BBA0AE" w14:textId="271013F2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2ED9F17F" w14:textId="7A127305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30D37783" w14:textId="77777777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038EBCC7" w14:textId="2586CAFD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3B4EEC2F" w14:textId="69B3A2EE" w:rsidR="00E55718" w:rsidRDefault="00E55718" w:rsidP="00502FF7">
      <w:pPr>
        <w:spacing w:before="90" w:line="283" w:lineRule="auto"/>
        <w:ind w:left="23" w:right="352" w:firstLine="3"/>
        <w:rPr>
          <w:color w:val="1D1D1B"/>
          <w:szCs w:val="21"/>
        </w:rPr>
      </w:pPr>
    </w:p>
    <w:p w14:paraId="4E808229" w14:textId="68F87953" w:rsidR="00E55718" w:rsidRPr="00B20448" w:rsidRDefault="00E55718" w:rsidP="00502FF7">
      <w:pPr>
        <w:spacing w:before="90" w:line="283" w:lineRule="auto"/>
        <w:ind w:left="23" w:right="352" w:firstLine="3"/>
        <w:rPr>
          <w:szCs w:val="21"/>
        </w:rPr>
      </w:pPr>
    </w:p>
    <w:p w14:paraId="690A0E22" w14:textId="18F36069" w:rsidR="00E43651" w:rsidRPr="003424A3" w:rsidRDefault="0078621D" w:rsidP="00E43651">
      <w:pPr>
        <w:pStyle w:val="Heading4"/>
      </w:pPr>
      <w:r>
        <w:rPr>
          <w:rFonts w:eastAsiaTheme="minorHAnsi"/>
        </w:rPr>
        <w:lastRenderedPageBreak/>
        <w:t xml:space="preserve">He aha </w:t>
      </w:r>
      <w:proofErr w:type="spellStart"/>
      <w:r>
        <w:rPr>
          <w:rFonts w:eastAsiaTheme="minorHAnsi"/>
        </w:rPr>
        <w:t>rā</w:t>
      </w:r>
      <w:proofErr w:type="spellEnd"/>
      <w:r>
        <w:rPr>
          <w:rFonts w:eastAsiaTheme="minorHAnsi"/>
        </w:rPr>
        <w:t xml:space="preserve"> te </w:t>
      </w:r>
      <w:proofErr w:type="spellStart"/>
      <w:r>
        <w:rPr>
          <w:rFonts w:eastAsiaTheme="minorHAnsi"/>
        </w:rPr>
        <w:t>whakatinanatanga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mai</w:t>
      </w:r>
      <w:proofErr w:type="spellEnd"/>
      <w:r>
        <w:rPr>
          <w:rFonts w:eastAsiaTheme="minorHAnsi"/>
        </w:rPr>
        <w:t xml:space="preserve"> o </w:t>
      </w:r>
      <w:proofErr w:type="spellStart"/>
      <w:r>
        <w:rPr>
          <w:rFonts w:eastAsiaTheme="minorHAnsi"/>
        </w:rPr>
        <w:t>tēnei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whāinga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tōmua</w:t>
      </w:r>
      <w:proofErr w:type="spellEnd"/>
      <w:r w:rsidR="00E43651" w:rsidRPr="003424A3">
        <w:t>?</w:t>
      </w:r>
    </w:p>
    <w:p w14:paraId="5A2A9A85" w14:textId="5D544245" w:rsidR="00B20448" w:rsidRPr="00B20448" w:rsidRDefault="00B20448" w:rsidP="00B20448">
      <w:pPr>
        <w:rPr>
          <w:szCs w:val="21"/>
        </w:rPr>
      </w:pPr>
      <w:proofErr w:type="spellStart"/>
      <w:r w:rsidRPr="00B20448">
        <w:rPr>
          <w:color w:val="1D1D1B"/>
          <w:szCs w:val="21"/>
        </w:rPr>
        <w:t>Mā</w:t>
      </w:r>
      <w:proofErr w:type="spellEnd"/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pūnaha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hauora</w:t>
      </w:r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hunga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zCs w:val="21"/>
        </w:rPr>
        <w:t>whaikaha,</w:t>
      </w:r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pacing w:val="-4"/>
          <w:szCs w:val="21"/>
        </w:rPr>
        <w:t>rātou</w:t>
      </w:r>
      <w:proofErr w:type="spellEnd"/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ko</w:t>
      </w:r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 xml:space="preserve">rōpū </w:t>
      </w:r>
      <w:r w:rsidRPr="00B20448">
        <w:rPr>
          <w:color w:val="1D1D1B"/>
          <w:szCs w:val="21"/>
        </w:rPr>
        <w:t>Māori,</w:t>
      </w:r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ko</w:t>
      </w:r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ētahi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pacing w:val="-2"/>
          <w:szCs w:val="21"/>
        </w:rPr>
        <w:t>atu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zCs w:val="21"/>
        </w:rPr>
        <w:t>whakahaere,</w:t>
      </w:r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tuku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zCs w:val="21"/>
        </w:rPr>
        <w:t>noa</w:t>
      </w:r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pacing w:val="-4"/>
          <w:szCs w:val="21"/>
        </w:rPr>
        <w:t>pūtea</w:t>
      </w:r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haumi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momo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taunakitanga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momo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kitenga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e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hāpai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whakautu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zCs w:val="21"/>
        </w:rPr>
        <w:t>a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ngāi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Māori,</w:t>
      </w:r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e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whakapiki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ake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hoki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hauora</w:t>
      </w:r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zCs w:val="21"/>
        </w:rPr>
        <w:t xml:space="preserve">me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oranga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Māori.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Mā</w:t>
      </w:r>
      <w:proofErr w:type="spellEnd"/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paearu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e</w:t>
      </w:r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hāngai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oranga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 xml:space="preserve">Māori, ka </w:t>
      </w:r>
      <w:proofErr w:type="spellStart"/>
      <w:r w:rsidRPr="00B20448">
        <w:rPr>
          <w:color w:val="1D1D1B"/>
          <w:szCs w:val="21"/>
        </w:rPr>
        <w:t>mātua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kitea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āhuatanga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whakarerekē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 xml:space="preserve">e </w:t>
      </w:r>
      <w:proofErr w:type="spellStart"/>
      <w:r w:rsidRPr="00B20448">
        <w:rPr>
          <w:color w:val="1D1D1B"/>
          <w:spacing w:val="-3"/>
          <w:szCs w:val="21"/>
        </w:rPr>
        <w:t>tutuki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 xml:space="preserve">ai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whāinga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nui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pae</w:t>
      </w:r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ora.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Mā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taunakitanga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kitenga</w:t>
      </w:r>
      <w:proofErr w:type="spellEnd"/>
      <w:r w:rsidRPr="00B20448">
        <w:rPr>
          <w:color w:val="1D1D1B"/>
          <w:szCs w:val="21"/>
        </w:rPr>
        <w:t>,</w:t>
      </w:r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zCs w:val="21"/>
        </w:rPr>
        <w:t>ka</w:t>
      </w:r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āta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kitea</w:t>
      </w:r>
      <w:proofErr w:type="spellEnd"/>
      <w:r w:rsidRPr="00B20448">
        <w:rPr>
          <w:color w:val="1D1D1B"/>
          <w:spacing w:val="-7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hua</w:t>
      </w:r>
      <w:proofErr w:type="spellEnd"/>
      <w:r w:rsidRPr="00B20448">
        <w:rPr>
          <w:color w:val="1D1D1B"/>
          <w:szCs w:val="21"/>
        </w:rPr>
        <w:t xml:space="preserve"> o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mahi a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pūnaha</w:t>
      </w:r>
      <w:proofErr w:type="spellEnd"/>
      <w:r w:rsidRPr="00B20448">
        <w:rPr>
          <w:color w:val="1D1D1B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 xml:space="preserve">hauora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 xml:space="preserve">te </w:t>
      </w:r>
      <w:r w:rsidRPr="00B20448">
        <w:rPr>
          <w:color w:val="1D1D1B"/>
          <w:szCs w:val="21"/>
        </w:rPr>
        <w:t xml:space="preserve">Māori. E </w:t>
      </w:r>
      <w:proofErr w:type="spellStart"/>
      <w:r w:rsidRPr="00B20448">
        <w:rPr>
          <w:color w:val="1D1D1B"/>
          <w:spacing w:val="-4"/>
          <w:szCs w:val="21"/>
        </w:rPr>
        <w:t>wātea</w:t>
      </w:r>
      <w:proofErr w:type="spellEnd"/>
      <w:r w:rsidRPr="00B20448">
        <w:rPr>
          <w:color w:val="1D1D1B"/>
          <w:spacing w:val="-4"/>
          <w:szCs w:val="21"/>
        </w:rPr>
        <w:t xml:space="preserve"> </w:t>
      </w:r>
      <w:r w:rsidRPr="00B20448">
        <w:rPr>
          <w:color w:val="1D1D1B"/>
          <w:szCs w:val="21"/>
        </w:rPr>
        <w:t xml:space="preserve">noa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pārongo</w:t>
      </w:r>
      <w:proofErr w:type="spellEnd"/>
      <w:r w:rsidRPr="00B20448">
        <w:rPr>
          <w:color w:val="1D1D1B"/>
          <w:szCs w:val="21"/>
        </w:rPr>
        <w:t xml:space="preserve">, e </w:t>
      </w:r>
      <w:proofErr w:type="spellStart"/>
      <w:r w:rsidRPr="00B20448">
        <w:rPr>
          <w:color w:val="1D1D1B"/>
          <w:szCs w:val="21"/>
        </w:rPr>
        <w:t>kaha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whakamahia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hoki</w:t>
      </w:r>
      <w:proofErr w:type="spellEnd"/>
      <w:r w:rsidRPr="00B20448">
        <w:rPr>
          <w:color w:val="1D1D1B"/>
          <w:szCs w:val="21"/>
        </w:rPr>
        <w:t xml:space="preserve">, </w:t>
      </w:r>
      <w:proofErr w:type="spellStart"/>
      <w:r w:rsidRPr="00B20448">
        <w:rPr>
          <w:color w:val="1D1D1B"/>
          <w:szCs w:val="21"/>
        </w:rPr>
        <w:t>hei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āwhina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mahinga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auaha</w:t>
      </w:r>
      <w:proofErr w:type="spellEnd"/>
      <w:r w:rsidRPr="00B20448">
        <w:rPr>
          <w:color w:val="1D1D1B"/>
          <w:szCs w:val="21"/>
        </w:rPr>
        <w:t>,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1"/>
          <w:szCs w:val="21"/>
        </w:rPr>
        <w:t xml:space="preserve"> </w:t>
      </w:r>
      <w:r w:rsidRPr="00B20448">
        <w:rPr>
          <w:color w:val="1D1D1B"/>
          <w:szCs w:val="21"/>
        </w:rPr>
        <w:t>kaupapa</w:t>
      </w:r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here,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ratonga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tauira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o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mahi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tiaki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tūroro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 xml:space="preserve">a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pūnaha</w:t>
      </w:r>
      <w:proofErr w:type="spellEnd"/>
      <w:r w:rsidRPr="00B20448">
        <w:rPr>
          <w:color w:val="1D1D1B"/>
          <w:szCs w:val="21"/>
        </w:rPr>
        <w:t xml:space="preserve"> o </w:t>
      </w:r>
      <w:r w:rsidRPr="00B20448">
        <w:rPr>
          <w:color w:val="1D1D1B"/>
          <w:spacing w:val="-3"/>
          <w:szCs w:val="21"/>
        </w:rPr>
        <w:t xml:space="preserve">te hauora </w:t>
      </w:r>
      <w:r w:rsidRPr="00B20448">
        <w:rPr>
          <w:color w:val="1D1D1B"/>
          <w:szCs w:val="21"/>
        </w:rPr>
        <w:t xml:space="preserve">me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hunga</w:t>
      </w:r>
      <w:proofErr w:type="spellEnd"/>
      <w:r w:rsidRPr="00B20448">
        <w:rPr>
          <w:color w:val="1D1D1B"/>
          <w:szCs w:val="21"/>
        </w:rPr>
        <w:t xml:space="preserve"> whaikaha. E </w:t>
      </w:r>
      <w:proofErr w:type="spellStart"/>
      <w:r w:rsidRPr="00B20448">
        <w:rPr>
          <w:color w:val="1D1D1B"/>
          <w:szCs w:val="21"/>
        </w:rPr>
        <w:t>whai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taunakitanga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mahi </w:t>
      </w:r>
      <w:proofErr w:type="spellStart"/>
      <w:r w:rsidRPr="00B20448">
        <w:rPr>
          <w:color w:val="1D1D1B"/>
          <w:szCs w:val="21"/>
        </w:rPr>
        <w:t>māherehere</w:t>
      </w:r>
      <w:proofErr w:type="spellEnd"/>
      <w:r w:rsidRPr="00B20448">
        <w:rPr>
          <w:color w:val="1D1D1B"/>
          <w:szCs w:val="21"/>
        </w:rPr>
        <w:t xml:space="preserve"> me </w:t>
      </w:r>
      <w:r w:rsidRPr="00B20448">
        <w:rPr>
          <w:color w:val="1D1D1B"/>
          <w:spacing w:val="-3"/>
          <w:szCs w:val="21"/>
        </w:rPr>
        <w:t xml:space="preserve">te </w:t>
      </w:r>
      <w:proofErr w:type="spellStart"/>
      <w:r w:rsidRPr="00B20448">
        <w:rPr>
          <w:color w:val="1D1D1B"/>
          <w:szCs w:val="21"/>
        </w:rPr>
        <w:t>whakatutukinga</w:t>
      </w:r>
      <w:proofErr w:type="spellEnd"/>
      <w:r w:rsidRPr="00B20448">
        <w:rPr>
          <w:color w:val="1D1D1B"/>
          <w:szCs w:val="21"/>
        </w:rPr>
        <w:t xml:space="preserve"> o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haepapa</w:t>
      </w:r>
      <w:proofErr w:type="spellEnd"/>
      <w:r w:rsidRPr="00B20448">
        <w:rPr>
          <w:color w:val="1D1D1B"/>
          <w:szCs w:val="21"/>
        </w:rPr>
        <w:t xml:space="preserve"> – e </w:t>
      </w:r>
      <w:proofErr w:type="spellStart"/>
      <w:r w:rsidRPr="00B20448">
        <w:rPr>
          <w:color w:val="1D1D1B"/>
          <w:szCs w:val="21"/>
        </w:rPr>
        <w:t>whakaataata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wawata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r w:rsidRPr="00B20448">
        <w:rPr>
          <w:color w:val="1D1D1B"/>
          <w:szCs w:val="21"/>
        </w:rPr>
        <w:t xml:space="preserve">o </w:t>
      </w:r>
      <w:proofErr w:type="spellStart"/>
      <w:r w:rsidRPr="00B20448">
        <w:rPr>
          <w:color w:val="1D1D1B"/>
          <w:szCs w:val="21"/>
        </w:rPr>
        <w:t>ngāi</w:t>
      </w:r>
      <w:proofErr w:type="spellEnd"/>
      <w:r w:rsidRPr="00B20448">
        <w:rPr>
          <w:color w:val="1D1D1B"/>
          <w:szCs w:val="21"/>
        </w:rPr>
        <w:t xml:space="preserve"> Māori. E </w:t>
      </w:r>
      <w:proofErr w:type="spellStart"/>
      <w:r w:rsidRPr="00B20448">
        <w:rPr>
          <w:color w:val="1D1D1B"/>
          <w:spacing w:val="-4"/>
          <w:szCs w:val="21"/>
        </w:rPr>
        <w:t>wātea</w:t>
      </w:r>
      <w:proofErr w:type="spellEnd"/>
      <w:r w:rsidRPr="00B20448">
        <w:rPr>
          <w:color w:val="1D1D1B"/>
          <w:spacing w:val="-4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ana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kitenga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whaikiko</w:t>
      </w:r>
      <w:proofErr w:type="spellEnd"/>
      <w:r w:rsidRPr="00B20448">
        <w:rPr>
          <w:color w:val="1D1D1B"/>
          <w:szCs w:val="21"/>
        </w:rPr>
        <w:t xml:space="preserve">,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taunakitanga</w:t>
      </w:r>
      <w:proofErr w:type="spellEnd"/>
      <w:r w:rsidRPr="00B20448">
        <w:rPr>
          <w:color w:val="1D1D1B"/>
          <w:szCs w:val="21"/>
        </w:rPr>
        <w:t xml:space="preserve"> me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raraunga</w:t>
      </w:r>
      <w:proofErr w:type="spellEnd"/>
      <w:r w:rsidRPr="00B20448">
        <w:rPr>
          <w:color w:val="1D1D1B"/>
          <w:spacing w:val="-3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whānau,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hapū,</w:t>
      </w:r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iwi</w:t>
      </w:r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whakahaere</w:t>
      </w:r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Māori.</w:t>
      </w:r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Kei</w:t>
      </w:r>
      <w:r w:rsidRPr="00B20448">
        <w:rPr>
          <w:color w:val="1D1D1B"/>
          <w:spacing w:val="-10"/>
          <w:szCs w:val="21"/>
        </w:rPr>
        <w:t xml:space="preserve"> </w:t>
      </w:r>
      <w:r w:rsidRPr="00B20448">
        <w:rPr>
          <w:color w:val="1D1D1B"/>
          <w:szCs w:val="21"/>
        </w:rPr>
        <w:t>a</w:t>
      </w:r>
      <w:r w:rsidRPr="00B20448">
        <w:rPr>
          <w:color w:val="1D1D1B"/>
          <w:spacing w:val="-11"/>
          <w:szCs w:val="21"/>
        </w:rPr>
        <w:t xml:space="preserve"> </w:t>
      </w:r>
      <w:proofErr w:type="spellStart"/>
      <w:r w:rsidRPr="00B20448">
        <w:rPr>
          <w:color w:val="1D1D1B"/>
          <w:spacing w:val="-4"/>
          <w:szCs w:val="21"/>
        </w:rPr>
        <w:t>rātou</w:t>
      </w:r>
      <w:proofErr w:type="spellEnd"/>
      <w:r w:rsidRPr="00B20448">
        <w:rPr>
          <w:color w:val="1D1D1B"/>
          <w:spacing w:val="-10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tāngata</w:t>
      </w:r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zCs w:val="21"/>
        </w:rPr>
        <w:t>me</w:t>
      </w:r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āheitanga</w:t>
      </w:r>
      <w:proofErr w:type="spellEnd"/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tahuri</w:t>
      </w:r>
      <w:proofErr w:type="spellEnd"/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pacing w:val="-3"/>
          <w:szCs w:val="21"/>
        </w:rPr>
        <w:t>ratonga</w:t>
      </w:r>
      <w:proofErr w:type="spellEnd"/>
      <w:r w:rsidRPr="00B20448">
        <w:rPr>
          <w:color w:val="1D1D1B"/>
          <w:spacing w:val="-3"/>
          <w:szCs w:val="21"/>
        </w:rPr>
        <w:t>,</w:t>
      </w:r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ki</w:t>
      </w:r>
      <w:proofErr w:type="spellEnd"/>
      <w:r w:rsidRPr="00B20448">
        <w:rPr>
          <w:color w:val="1D1D1B"/>
          <w:spacing w:val="-9"/>
          <w:szCs w:val="21"/>
        </w:rPr>
        <w:t xml:space="preserve"> </w:t>
      </w:r>
      <w:r w:rsidRPr="00B20448">
        <w:rPr>
          <w:color w:val="1D1D1B"/>
          <w:spacing w:val="-3"/>
          <w:szCs w:val="21"/>
        </w:rPr>
        <w:t>te</w:t>
      </w:r>
      <w:r w:rsidRPr="00B20448">
        <w:rPr>
          <w:color w:val="1D1D1B"/>
          <w:spacing w:val="-9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whakapai</w:t>
      </w:r>
      <w:proofErr w:type="spellEnd"/>
      <w:r w:rsidRPr="00B20448">
        <w:rPr>
          <w:color w:val="1D1D1B"/>
          <w:spacing w:val="-8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ake</w:t>
      </w:r>
      <w:proofErr w:type="spellEnd"/>
      <w:r w:rsidRPr="00B20448">
        <w:rPr>
          <w:color w:val="1D1D1B"/>
          <w:szCs w:val="21"/>
        </w:rPr>
        <w:t xml:space="preserve"> </w:t>
      </w:r>
      <w:proofErr w:type="spellStart"/>
      <w:r w:rsidRPr="00B20448">
        <w:rPr>
          <w:color w:val="1D1D1B"/>
          <w:szCs w:val="21"/>
        </w:rPr>
        <w:t>i</w:t>
      </w:r>
      <w:proofErr w:type="spellEnd"/>
      <w:r w:rsidRPr="00B20448">
        <w:rPr>
          <w:color w:val="1D1D1B"/>
          <w:szCs w:val="21"/>
        </w:rPr>
        <w:t xml:space="preserve"> te </w:t>
      </w:r>
      <w:proofErr w:type="spellStart"/>
      <w:r w:rsidRPr="00B20448">
        <w:rPr>
          <w:color w:val="1D1D1B"/>
          <w:szCs w:val="21"/>
        </w:rPr>
        <w:t>oranga</w:t>
      </w:r>
      <w:proofErr w:type="spellEnd"/>
      <w:r w:rsidRPr="00B20448">
        <w:rPr>
          <w:color w:val="1D1D1B"/>
          <w:szCs w:val="21"/>
        </w:rPr>
        <w:t xml:space="preserve"> o te tangata </w:t>
      </w:r>
      <w:proofErr w:type="spellStart"/>
      <w:r w:rsidRPr="00B20448">
        <w:rPr>
          <w:color w:val="1D1D1B"/>
          <w:szCs w:val="21"/>
        </w:rPr>
        <w:t>takitahi</w:t>
      </w:r>
      <w:proofErr w:type="spellEnd"/>
      <w:r w:rsidRPr="00B20448">
        <w:rPr>
          <w:color w:val="1D1D1B"/>
          <w:szCs w:val="21"/>
        </w:rPr>
        <w:t xml:space="preserve">, o te whānau me </w:t>
      </w:r>
      <w:proofErr w:type="spellStart"/>
      <w:r w:rsidRPr="00B20448">
        <w:rPr>
          <w:color w:val="1D1D1B"/>
          <w:szCs w:val="21"/>
        </w:rPr>
        <w:t>ngā</w:t>
      </w:r>
      <w:proofErr w:type="spellEnd"/>
      <w:r w:rsidRPr="00B20448">
        <w:rPr>
          <w:color w:val="1D1D1B"/>
          <w:szCs w:val="21"/>
        </w:rPr>
        <w:t xml:space="preserve"> hapori.</w:t>
      </w:r>
    </w:p>
    <w:p w14:paraId="31738265" w14:textId="77777777" w:rsidR="00943BFF" w:rsidRDefault="00943BFF" w:rsidP="00943BFF">
      <w:pPr>
        <w:rPr>
          <w:lang w:eastAsia="en-GB"/>
        </w:rPr>
      </w:pPr>
    </w:p>
    <w:p w14:paraId="33F755BC" w14:textId="51C300DB" w:rsidR="00943BFF" w:rsidRDefault="00E55718" w:rsidP="00943BFF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5951C45" wp14:editId="4A57F6FB">
            <wp:simplePos x="0" y="0"/>
            <wp:positionH relativeFrom="margin">
              <wp:align>center</wp:align>
            </wp:positionH>
            <wp:positionV relativeFrom="paragraph">
              <wp:posOffset>11735</wp:posOffset>
            </wp:positionV>
            <wp:extent cx="2362835" cy="3934460"/>
            <wp:effectExtent l="0" t="0" r="0" b="8890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F44E4" w14:textId="6639C838" w:rsidR="00943BFF" w:rsidRDefault="00943BFF" w:rsidP="00943BFF">
      <w:pPr>
        <w:rPr>
          <w:lang w:eastAsia="en-GB"/>
        </w:rPr>
        <w:sectPr w:rsidR="00943BFF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2230500" w14:textId="2E083FEB" w:rsidR="00E42E31" w:rsidRDefault="00E42E31" w:rsidP="00E42E31">
      <w:pPr>
        <w:pStyle w:val="Heading2-nonumbering"/>
        <w:spacing w:before="0"/>
      </w:pPr>
      <w:bookmarkStart w:id="38" w:name="_Toc50641654"/>
      <w:r w:rsidRPr="00F11055">
        <w:lastRenderedPageBreak/>
        <w:t xml:space="preserve">Te </w:t>
      </w:r>
      <w:proofErr w:type="spellStart"/>
      <w:r w:rsidRPr="00F11055">
        <w:t>Whāinga</w:t>
      </w:r>
      <w:proofErr w:type="spellEnd"/>
      <w:r w:rsidRPr="00F11055">
        <w:t xml:space="preserve"> </w:t>
      </w:r>
      <w:proofErr w:type="spellStart"/>
      <w:r w:rsidRPr="00F11055">
        <w:t>Tōmua</w:t>
      </w:r>
      <w:proofErr w:type="spellEnd"/>
      <w:r w:rsidRPr="00F11055">
        <w:t xml:space="preserve"> </w:t>
      </w:r>
      <w:r>
        <w:t>8</w:t>
      </w:r>
      <w:bookmarkEnd w:id="38"/>
    </w:p>
    <w:p w14:paraId="3483982F" w14:textId="6CAC1129" w:rsidR="00E42E31" w:rsidRDefault="00E42E31" w:rsidP="00E42E31">
      <w:pPr>
        <w:pStyle w:val="Heading3-nonumbering"/>
      </w:pPr>
      <w:r w:rsidRPr="00E42E31">
        <w:rPr>
          <w:b/>
        </w:rPr>
        <w:t xml:space="preserve">Ngā </w:t>
      </w:r>
      <w:proofErr w:type="spellStart"/>
      <w:r w:rsidRPr="00E42E31">
        <w:rPr>
          <w:b/>
        </w:rPr>
        <w:t>whakatutukinga</w:t>
      </w:r>
      <w:proofErr w:type="spellEnd"/>
      <w:r w:rsidRPr="00E42E31">
        <w:rPr>
          <w:b/>
        </w:rPr>
        <w:t xml:space="preserve"> me te </w:t>
      </w:r>
      <w:proofErr w:type="spellStart"/>
      <w:r w:rsidRPr="00E42E31">
        <w:rPr>
          <w:b/>
        </w:rPr>
        <w:t>noho</w:t>
      </w:r>
      <w:proofErr w:type="spellEnd"/>
      <w:r w:rsidRPr="00E42E31">
        <w:rPr>
          <w:b/>
        </w:rPr>
        <w:t xml:space="preserve"> </w:t>
      </w:r>
      <w:proofErr w:type="spellStart"/>
      <w:r w:rsidRPr="00E42E31">
        <w:rPr>
          <w:b/>
        </w:rPr>
        <w:t>haepapa</w:t>
      </w:r>
      <w:proofErr w:type="spellEnd"/>
    </w:p>
    <w:p w14:paraId="37720BFB" w14:textId="536FC7F6" w:rsidR="00E42E31" w:rsidRDefault="00E42E31" w:rsidP="00E42E31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F9484AD" wp14:editId="2F65ADB0">
                <wp:simplePos x="0" y="0"/>
                <wp:positionH relativeFrom="column">
                  <wp:posOffset>4029710</wp:posOffset>
                </wp:positionH>
                <wp:positionV relativeFrom="paragraph">
                  <wp:posOffset>66675</wp:posOffset>
                </wp:positionV>
                <wp:extent cx="1870710" cy="1833880"/>
                <wp:effectExtent l="0" t="0" r="15240" b="13970"/>
                <wp:wrapTight wrapText="bothSides">
                  <wp:wrapPolygon edited="0">
                    <wp:start x="8578" y="0"/>
                    <wp:lineTo x="7039" y="224"/>
                    <wp:lineTo x="2200" y="2917"/>
                    <wp:lineTo x="1540" y="4712"/>
                    <wp:lineTo x="0" y="7180"/>
                    <wp:lineTo x="0" y="14360"/>
                    <wp:lineTo x="1980" y="17950"/>
                    <wp:lineTo x="2200" y="18623"/>
                    <wp:lineTo x="7039" y="21540"/>
                    <wp:lineTo x="8138" y="21540"/>
                    <wp:lineTo x="13418" y="21540"/>
                    <wp:lineTo x="14517" y="21540"/>
                    <wp:lineTo x="19356" y="18623"/>
                    <wp:lineTo x="19576" y="17950"/>
                    <wp:lineTo x="21556" y="14360"/>
                    <wp:lineTo x="21556" y="7180"/>
                    <wp:lineTo x="20456" y="5385"/>
                    <wp:lineTo x="19576" y="2917"/>
                    <wp:lineTo x="14737" y="224"/>
                    <wp:lineTo x="12978" y="0"/>
                    <wp:lineTo x="8578" y="0"/>
                  </wp:wrapPolygon>
                </wp:wrapTight>
                <wp:docPr id="205" name="Oval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18338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F1841" id="Oval 205" o:spid="_x0000_s1026" style="position:absolute;margin-left:317.3pt;margin-top:5.25pt;width:147.3pt;height:144.4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" fillcolor="#d8d8d8 [2732]" strokecolor="#d8d8d8 [2732]" strokeweight="1pt">
                <v:stroke joinstyle="miter"/>
                <w10:wrap type="tight"/>
              </v:oval>
            </w:pict>
          </mc:Fallback>
        </mc:AlternateContent>
      </w:r>
      <w:r w:rsidR="00655AF5">
        <w:t xml:space="preserve">He </w:t>
      </w:r>
      <w:proofErr w:type="spellStart"/>
      <w:r w:rsidR="00655AF5">
        <w:t>whakamārama</w:t>
      </w:r>
      <w:proofErr w:type="spellEnd"/>
    </w:p>
    <w:p w14:paraId="4E727566" w14:textId="2B01C0DB" w:rsidR="00224042" w:rsidRDefault="00655AF5" w:rsidP="00224042">
      <w:pPr>
        <w:pStyle w:val="BodyText"/>
        <w:numPr>
          <w:ilvl w:val="0"/>
          <w:numId w:val="36"/>
        </w:numPr>
        <w:spacing w:before="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1A074F1" wp14:editId="1AB2AC7F">
                <wp:simplePos x="0" y="0"/>
                <wp:positionH relativeFrom="column">
                  <wp:posOffset>4029075</wp:posOffset>
                </wp:positionH>
                <wp:positionV relativeFrom="paragraph">
                  <wp:posOffset>101600</wp:posOffset>
                </wp:positionV>
                <wp:extent cx="1870710" cy="1133475"/>
                <wp:effectExtent l="0" t="0" r="0" b="0"/>
                <wp:wrapTight wrapText="bothSides">
                  <wp:wrapPolygon edited="0">
                    <wp:start x="660" y="0"/>
                    <wp:lineTo x="660" y="21055"/>
                    <wp:lineTo x="20896" y="21055"/>
                    <wp:lineTo x="20896" y="0"/>
                    <wp:lineTo x="660" y="0"/>
                  </wp:wrapPolygon>
                </wp:wrapTight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2C8D9" w14:textId="77777777" w:rsidR="00BB4AD8" w:rsidRPr="00D05434" w:rsidRDefault="00BB4AD8" w:rsidP="00E42E31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D05434">
                              <w:rPr>
                                <w:b/>
                              </w:rPr>
                              <w:t>Whakataukī</w:t>
                            </w:r>
                          </w:p>
                          <w:p w14:paraId="0C8FCCB0" w14:textId="77777777" w:rsidR="00BB4AD8" w:rsidRDefault="00BB4AD8" w:rsidP="00E42E31">
                            <w:pPr>
                              <w:spacing w:before="120" w:line="240" w:lineRule="auto"/>
                              <w:jc w:val="center"/>
                            </w:pPr>
                            <w:proofErr w:type="spellStart"/>
                            <w:r>
                              <w:t>Hāpaitia</w:t>
                            </w:r>
                            <w:proofErr w:type="spellEnd"/>
                            <w:r>
                              <w:t xml:space="preserve"> te </w:t>
                            </w:r>
                            <w:proofErr w:type="spellStart"/>
                            <w:r>
                              <w:t>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pūmau</w:t>
                            </w:r>
                            <w:proofErr w:type="spellEnd"/>
                            <w:r>
                              <w:t xml:space="preserve"> ai te rangatiratanga </w:t>
                            </w:r>
                            <w:proofErr w:type="spellStart"/>
                            <w:r>
                              <w:t>mo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ngā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whakatipu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DDC22AB" w14:textId="2F1EF747" w:rsidR="00BB4AD8" w:rsidRPr="00D05434" w:rsidRDefault="00BB4AD8" w:rsidP="00E42E31">
                            <w:pPr>
                              <w:spacing w:before="120" w:line="240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 w:rsidRPr="00E43651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74F1" id="_x0000_s1041" type="#_x0000_t202" style="position:absolute;left:0;text-align:left;margin-left:317.25pt;margin-top:8pt;width:147.3pt;height:89.2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" filled="f" stroked="f">
                <v:textbox>
                  <w:txbxContent>
                    <w:p w14:paraId="7512C8D9" w14:textId="77777777" w:rsidR="00BB4AD8" w:rsidRPr="00D05434" w:rsidRDefault="00BB4AD8" w:rsidP="00E42E31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D05434">
                        <w:rPr>
                          <w:b/>
                        </w:rPr>
                        <w:t>Whakataukī</w:t>
                      </w:r>
                    </w:p>
                    <w:p w14:paraId="0C8FCCB0" w14:textId="77777777" w:rsidR="00BB4AD8" w:rsidRDefault="00BB4AD8" w:rsidP="00E42E31">
                      <w:pPr>
                        <w:spacing w:before="120" w:line="240" w:lineRule="auto"/>
                        <w:jc w:val="center"/>
                      </w:pPr>
                      <w:proofErr w:type="spellStart"/>
                      <w:r>
                        <w:t>Hāpaitia</w:t>
                      </w:r>
                      <w:proofErr w:type="spellEnd"/>
                      <w:r>
                        <w:t xml:space="preserve"> te </w:t>
                      </w:r>
                      <w:proofErr w:type="spellStart"/>
                      <w:r>
                        <w:t>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pūmau</w:t>
                      </w:r>
                      <w:proofErr w:type="spellEnd"/>
                      <w:r>
                        <w:t xml:space="preserve"> ai te rangatiratanga </w:t>
                      </w:r>
                      <w:proofErr w:type="spellStart"/>
                      <w:r>
                        <w:t>mo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ngā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whakatipu</w:t>
                      </w:r>
                      <w:proofErr w:type="spellEnd"/>
                      <w:r>
                        <w:t>.</w:t>
                      </w:r>
                    </w:p>
                    <w:p w14:paraId="3DDC22AB" w14:textId="2F1EF747" w:rsidR="00BB4AD8" w:rsidRPr="00D05434" w:rsidRDefault="00BB4AD8" w:rsidP="00E42E31">
                      <w:pPr>
                        <w:spacing w:before="120" w:line="240" w:lineRule="auto"/>
                        <w:jc w:val="center"/>
                        <w:rPr>
                          <w:i/>
                          <w:sz w:val="18"/>
                        </w:rPr>
                      </w:pPr>
                      <w:r w:rsidRPr="00E43651"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224042">
        <w:rPr>
          <w:color w:val="1D1D1B"/>
        </w:rPr>
        <w:t>Kua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āta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whakatakotohia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ngā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hiahia</w:t>
      </w:r>
      <w:proofErr w:type="spellEnd"/>
      <w:r w:rsidR="00224042">
        <w:rPr>
          <w:color w:val="1D1D1B"/>
        </w:rPr>
        <w:t xml:space="preserve"> e </w:t>
      </w:r>
      <w:proofErr w:type="spellStart"/>
      <w:r w:rsidR="00224042">
        <w:rPr>
          <w:color w:val="1D1D1B"/>
        </w:rPr>
        <w:t>pā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ana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ki</w:t>
      </w:r>
      <w:proofErr w:type="spellEnd"/>
      <w:r w:rsidR="00224042">
        <w:rPr>
          <w:color w:val="1D1D1B"/>
        </w:rPr>
        <w:t xml:space="preserve"> te </w:t>
      </w:r>
      <w:proofErr w:type="spellStart"/>
      <w:r w:rsidR="00224042">
        <w:rPr>
          <w:color w:val="1D1D1B"/>
        </w:rPr>
        <w:t>whakatutukinga</w:t>
      </w:r>
      <w:proofErr w:type="spellEnd"/>
      <w:r w:rsidR="00224042">
        <w:rPr>
          <w:color w:val="1D1D1B"/>
        </w:rPr>
        <w:t xml:space="preserve"> o </w:t>
      </w:r>
      <w:proofErr w:type="spellStart"/>
      <w:r w:rsidR="00224042">
        <w:rPr>
          <w:color w:val="1D1D1B"/>
        </w:rPr>
        <w:t>ngā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kawenga</w:t>
      </w:r>
      <w:proofErr w:type="spellEnd"/>
      <w:r w:rsidR="00224042">
        <w:rPr>
          <w:color w:val="1D1D1B"/>
        </w:rPr>
        <w:t xml:space="preserve"> o te Tiriti me te </w:t>
      </w:r>
      <w:proofErr w:type="spellStart"/>
      <w:r w:rsidR="00224042">
        <w:rPr>
          <w:color w:val="1D1D1B"/>
        </w:rPr>
        <w:t>noho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haepapa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ki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aua</w:t>
      </w:r>
      <w:proofErr w:type="spellEnd"/>
      <w:r w:rsidR="00224042">
        <w:rPr>
          <w:color w:val="1D1D1B"/>
        </w:rPr>
        <w:t xml:space="preserve"> </w:t>
      </w:r>
      <w:proofErr w:type="spellStart"/>
      <w:r w:rsidR="00224042">
        <w:rPr>
          <w:color w:val="1D1D1B"/>
        </w:rPr>
        <w:t>kawenga</w:t>
      </w:r>
      <w:proofErr w:type="spellEnd"/>
      <w:r w:rsidR="00224042">
        <w:rPr>
          <w:color w:val="1D1D1B"/>
        </w:rPr>
        <w:t>.</w:t>
      </w:r>
    </w:p>
    <w:p w14:paraId="063C2826" w14:textId="76A35EB1" w:rsidR="00224042" w:rsidRDefault="00224042" w:rsidP="00224042">
      <w:pPr>
        <w:pStyle w:val="BodyText"/>
        <w:numPr>
          <w:ilvl w:val="0"/>
          <w:numId w:val="36"/>
        </w:numPr>
        <w:spacing w:before="95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pono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, e </w:t>
      </w:r>
      <w:proofErr w:type="spellStart"/>
      <w:r>
        <w:rPr>
          <w:color w:val="1D1D1B"/>
        </w:rPr>
        <w:t>tautika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tuku</w:t>
      </w:r>
      <w:proofErr w:type="spellEnd"/>
      <w:r>
        <w:rPr>
          <w:color w:val="1D1D1B"/>
        </w:rPr>
        <w:t xml:space="preserve"> pūtea </w:t>
      </w:r>
      <w:proofErr w:type="spellStart"/>
      <w:r>
        <w:rPr>
          <w:color w:val="1D1D1B"/>
        </w:rPr>
        <w:t>haumi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whakawhanaketanga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Māori </w:t>
      </w:r>
      <w:r>
        <w:rPr>
          <w:color w:val="1D1D1B"/>
          <w:spacing w:val="-6"/>
        </w:rPr>
        <w:t xml:space="preserve">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aroturukinga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>.</w:t>
      </w:r>
    </w:p>
    <w:p w14:paraId="4CDCF7B2" w14:textId="77777777" w:rsidR="00224042" w:rsidRDefault="00224042" w:rsidP="00224042">
      <w:pPr>
        <w:pStyle w:val="BodyText"/>
        <w:numPr>
          <w:ilvl w:val="0"/>
          <w:numId w:val="36"/>
        </w:numPr>
        <w:spacing w:before="35" w:line="310" w:lineRule="atLeast"/>
      </w:pP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pūrongo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pono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whakamua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hauora </w:t>
      </w:r>
      <w:proofErr w:type="spellStart"/>
      <w:r>
        <w:rPr>
          <w:color w:val="1D1D1B"/>
        </w:rPr>
        <w:t>tautika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iwi Māori</w:t>
      </w:r>
    </w:p>
    <w:p w14:paraId="7661EE57" w14:textId="2E27CA33" w:rsidR="00E42E31" w:rsidRDefault="00655AF5" w:rsidP="00224042">
      <w:pPr>
        <w:pStyle w:val="Heading4"/>
      </w:pPr>
      <w:r>
        <w:t>Te kaupapa</w:t>
      </w:r>
    </w:p>
    <w:p w14:paraId="7CA0CB7E" w14:textId="77777777" w:rsidR="008F1074" w:rsidRDefault="008F1074" w:rsidP="008F1074">
      <w:pPr>
        <w:pStyle w:val="BodyText"/>
        <w:spacing w:before="214" w:line="297" w:lineRule="auto"/>
        <w:ind w:left="56" w:right="8" w:hanging="4"/>
      </w:pPr>
      <w:r>
        <w:rPr>
          <w:color w:val="1D1D1B"/>
        </w:rPr>
        <w:t xml:space="preserve">Ki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kawenga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Tiriti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  <w:spacing w:val="-6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  <w:spacing w:val="-5"/>
        </w:rPr>
        <w:t xml:space="preserve"> </w:t>
      </w:r>
      <w:r>
        <w:rPr>
          <w:color w:val="1D1D1B"/>
        </w:rPr>
        <w:t>hauora</w:t>
      </w:r>
      <w:r>
        <w:rPr>
          <w:color w:val="1D1D1B"/>
          <w:spacing w:val="-6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  <w:spacing w:val="-5"/>
        </w:rPr>
        <w:t xml:space="preserve"> </w:t>
      </w:r>
      <w:r>
        <w:rPr>
          <w:color w:val="1D1D1B"/>
          <w:spacing w:val="-3"/>
        </w:rPr>
        <w:t>te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whakapakaritanga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  <w:spacing w:val="-6"/>
        </w:rPr>
        <w:t xml:space="preserve"> </w:t>
      </w:r>
      <w:r>
        <w:rPr>
          <w:color w:val="1D1D1B"/>
        </w:rPr>
        <w:t xml:space="preserve">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  <w:spacing w:val="2"/>
        </w:rPr>
        <w:t xml:space="preserve"> </w:t>
      </w:r>
      <w:proofErr w:type="spellStart"/>
      <w:r>
        <w:rPr>
          <w:color w:val="1D1D1B"/>
        </w:rPr>
        <w:t>haepapa</w:t>
      </w:r>
      <w:proofErr w:type="spellEnd"/>
      <w:r>
        <w:rPr>
          <w:color w:val="1D1D1B"/>
        </w:rPr>
        <w:t>.</w:t>
      </w:r>
    </w:p>
    <w:p w14:paraId="22B93823" w14:textId="2E4C6416" w:rsidR="00E42E31" w:rsidRDefault="00655AF5" w:rsidP="00E42E31">
      <w:pPr>
        <w:pStyle w:val="Heading4"/>
      </w:pPr>
      <w:r>
        <w:t>Ngā tino mahi</w:t>
      </w:r>
    </w:p>
    <w:p w14:paraId="1E28E43C" w14:textId="77777777" w:rsidR="00B80B4F" w:rsidRPr="00B80B4F" w:rsidRDefault="00B80B4F" w:rsidP="00B80B4F">
      <w:pPr>
        <w:pStyle w:val="ListParagraph"/>
        <w:numPr>
          <w:ilvl w:val="0"/>
          <w:numId w:val="37"/>
        </w:numPr>
        <w:spacing w:line="268" w:lineRule="auto"/>
        <w:ind w:right="175"/>
        <w:rPr>
          <w:rFonts w:cs="Segoe UI"/>
          <w:szCs w:val="21"/>
        </w:rPr>
      </w:pPr>
      <w:proofErr w:type="spellStart"/>
      <w:r w:rsidRPr="00B80B4F">
        <w:rPr>
          <w:rFonts w:cs="Segoe UI"/>
          <w:color w:val="1D1D1B"/>
          <w:szCs w:val="21"/>
        </w:rPr>
        <w:t>Whakatinanahia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whakahoutanga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anga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haepapa</w:t>
      </w:r>
      <w:proofErr w:type="spellEnd"/>
      <w:r w:rsidRPr="00B80B4F">
        <w:rPr>
          <w:rFonts w:cs="Segoe UI"/>
          <w:color w:val="1D1D1B"/>
          <w:szCs w:val="21"/>
        </w:rPr>
        <w:t xml:space="preserve">, </w:t>
      </w:r>
      <w:proofErr w:type="spellStart"/>
      <w:r w:rsidRPr="00B80B4F">
        <w:rPr>
          <w:rFonts w:cs="Segoe UI"/>
          <w:color w:val="1D1D1B"/>
          <w:szCs w:val="21"/>
        </w:rPr>
        <w:t>hei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āta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tautohu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i</w:t>
      </w:r>
      <w:proofErr w:type="spellEnd"/>
      <w:r w:rsidRPr="00B80B4F">
        <w:rPr>
          <w:rFonts w:cs="Segoe UI"/>
          <w:color w:val="1D1D1B"/>
          <w:szCs w:val="21"/>
        </w:rPr>
        <w:t xml:space="preserve"> te </w:t>
      </w:r>
      <w:proofErr w:type="spellStart"/>
      <w:r w:rsidRPr="00B80B4F">
        <w:rPr>
          <w:rFonts w:cs="Segoe UI"/>
          <w:color w:val="1D1D1B"/>
          <w:szCs w:val="21"/>
        </w:rPr>
        <w:t>hunga</w:t>
      </w:r>
      <w:proofErr w:type="spellEnd"/>
      <w:r w:rsidRPr="00B80B4F">
        <w:rPr>
          <w:rFonts w:cs="Segoe UI"/>
          <w:color w:val="1D1D1B"/>
          <w:szCs w:val="21"/>
        </w:rPr>
        <w:t xml:space="preserve"> e </w:t>
      </w:r>
      <w:proofErr w:type="spellStart"/>
      <w:r w:rsidRPr="00B80B4F">
        <w:rPr>
          <w:rFonts w:cs="Segoe UI"/>
          <w:color w:val="1D1D1B"/>
          <w:szCs w:val="21"/>
        </w:rPr>
        <w:t>noho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haepapa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ana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kawenga</w:t>
      </w:r>
      <w:proofErr w:type="spellEnd"/>
      <w:r w:rsidRPr="00B80B4F">
        <w:rPr>
          <w:rFonts w:cs="Segoe UI"/>
          <w:color w:val="1D1D1B"/>
          <w:szCs w:val="21"/>
        </w:rPr>
        <w:t xml:space="preserve"> o te Tiriti me te </w:t>
      </w:r>
      <w:proofErr w:type="spellStart"/>
      <w:r w:rsidRPr="00B80B4F">
        <w:rPr>
          <w:rFonts w:cs="Segoe UI"/>
          <w:color w:val="1D1D1B"/>
          <w:szCs w:val="21"/>
        </w:rPr>
        <w:t>whakawhiwhinga</w:t>
      </w:r>
      <w:proofErr w:type="spellEnd"/>
      <w:r w:rsidRPr="00B80B4F">
        <w:rPr>
          <w:rFonts w:cs="Segoe UI"/>
          <w:color w:val="1D1D1B"/>
          <w:szCs w:val="21"/>
        </w:rPr>
        <w:t xml:space="preserve"> o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otinga</w:t>
      </w:r>
      <w:proofErr w:type="spellEnd"/>
      <w:r w:rsidRPr="00B80B4F">
        <w:rPr>
          <w:rFonts w:cs="Segoe UI"/>
          <w:color w:val="1D1D1B"/>
          <w:szCs w:val="21"/>
        </w:rPr>
        <w:t xml:space="preserve"> hauora </w:t>
      </w:r>
      <w:proofErr w:type="spellStart"/>
      <w:r w:rsidRPr="00B80B4F">
        <w:rPr>
          <w:rFonts w:cs="Segoe UI"/>
          <w:color w:val="1D1D1B"/>
          <w:szCs w:val="21"/>
        </w:rPr>
        <w:t>taurite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te iwi Māori.</w:t>
      </w:r>
    </w:p>
    <w:p w14:paraId="21C8A079" w14:textId="77777777" w:rsidR="00B80B4F" w:rsidRPr="00B80B4F" w:rsidRDefault="00B80B4F" w:rsidP="00B80B4F">
      <w:pPr>
        <w:pStyle w:val="ListParagraph"/>
        <w:numPr>
          <w:ilvl w:val="0"/>
          <w:numId w:val="37"/>
        </w:numPr>
        <w:spacing w:before="95" w:line="268" w:lineRule="auto"/>
        <w:ind w:right="60"/>
        <w:jc w:val="both"/>
        <w:rPr>
          <w:rFonts w:cs="Segoe UI"/>
          <w:szCs w:val="21"/>
        </w:rPr>
      </w:pPr>
      <w:proofErr w:type="spellStart"/>
      <w:r w:rsidRPr="00B80B4F">
        <w:rPr>
          <w:rFonts w:cs="Segoe UI"/>
          <w:color w:val="1D1D1B"/>
          <w:szCs w:val="21"/>
        </w:rPr>
        <w:t>Tonoa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whakahaere o te </w:t>
      </w:r>
      <w:proofErr w:type="spellStart"/>
      <w:r w:rsidRPr="00B80B4F">
        <w:rPr>
          <w:rFonts w:cs="Segoe UI"/>
          <w:color w:val="1D1D1B"/>
          <w:szCs w:val="21"/>
        </w:rPr>
        <w:t>Karauna</w:t>
      </w:r>
      <w:proofErr w:type="spellEnd"/>
      <w:r w:rsidRPr="00B80B4F">
        <w:rPr>
          <w:rFonts w:cs="Segoe UI"/>
          <w:color w:val="1D1D1B"/>
          <w:szCs w:val="21"/>
        </w:rPr>
        <w:t xml:space="preserve"> me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whakahaere hauora </w:t>
      </w:r>
      <w:proofErr w:type="spellStart"/>
      <w:r w:rsidRPr="00B80B4F">
        <w:rPr>
          <w:rFonts w:cs="Segoe UI"/>
          <w:color w:val="1D1D1B"/>
          <w:szCs w:val="21"/>
        </w:rPr>
        <w:t>nunui</w:t>
      </w:r>
      <w:proofErr w:type="spellEnd"/>
      <w:r w:rsidRPr="00B80B4F">
        <w:rPr>
          <w:rFonts w:cs="Segoe UI"/>
          <w:color w:val="1D1D1B"/>
          <w:szCs w:val="21"/>
        </w:rPr>
        <w:t xml:space="preserve"> here-kore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te </w:t>
      </w:r>
      <w:proofErr w:type="spellStart"/>
      <w:r w:rsidRPr="00B80B4F">
        <w:rPr>
          <w:rFonts w:cs="Segoe UI"/>
          <w:color w:val="1D1D1B"/>
          <w:szCs w:val="21"/>
        </w:rPr>
        <w:t>whakaputa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i</w:t>
      </w:r>
      <w:proofErr w:type="spellEnd"/>
      <w:r w:rsidRPr="00B80B4F">
        <w:rPr>
          <w:rFonts w:cs="Segoe UI"/>
          <w:color w:val="1D1D1B"/>
          <w:szCs w:val="21"/>
        </w:rPr>
        <w:t xml:space="preserve"> ā </w:t>
      </w:r>
      <w:proofErr w:type="spellStart"/>
      <w:r w:rsidRPr="00B80B4F">
        <w:rPr>
          <w:rFonts w:cs="Segoe UI"/>
          <w:color w:val="1D1D1B"/>
          <w:szCs w:val="21"/>
        </w:rPr>
        <w:t>rātou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mahere</w:t>
      </w:r>
      <w:proofErr w:type="spellEnd"/>
      <w:r w:rsidRPr="00B80B4F">
        <w:rPr>
          <w:rFonts w:cs="Segoe UI"/>
          <w:color w:val="1D1D1B"/>
          <w:szCs w:val="21"/>
        </w:rPr>
        <w:t xml:space="preserve"> me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ahunga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whakamua</w:t>
      </w:r>
      <w:proofErr w:type="spellEnd"/>
      <w:r w:rsidRPr="00B80B4F">
        <w:rPr>
          <w:rFonts w:cs="Segoe UI"/>
          <w:color w:val="1D1D1B"/>
          <w:szCs w:val="21"/>
        </w:rPr>
        <w:t xml:space="preserve"> e </w:t>
      </w:r>
      <w:proofErr w:type="spellStart"/>
      <w:r w:rsidRPr="00B80B4F">
        <w:rPr>
          <w:rFonts w:cs="Segoe UI"/>
          <w:color w:val="1D1D1B"/>
          <w:szCs w:val="21"/>
        </w:rPr>
        <w:t>pā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ana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te </w:t>
      </w:r>
      <w:proofErr w:type="spellStart"/>
      <w:r w:rsidRPr="00B80B4F">
        <w:rPr>
          <w:rFonts w:cs="Segoe UI"/>
          <w:color w:val="1D1D1B"/>
          <w:szCs w:val="21"/>
        </w:rPr>
        <w:t>whakatutukinga</w:t>
      </w:r>
      <w:proofErr w:type="spellEnd"/>
      <w:r w:rsidRPr="00B80B4F">
        <w:rPr>
          <w:rFonts w:cs="Segoe UI"/>
          <w:color w:val="1D1D1B"/>
          <w:szCs w:val="21"/>
        </w:rPr>
        <w:t xml:space="preserve"> o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putanga</w:t>
      </w:r>
      <w:proofErr w:type="spellEnd"/>
      <w:r w:rsidRPr="00B80B4F">
        <w:rPr>
          <w:rFonts w:cs="Segoe UI"/>
          <w:color w:val="1D1D1B"/>
          <w:szCs w:val="21"/>
        </w:rPr>
        <w:t xml:space="preserve"> hauora </w:t>
      </w:r>
      <w:proofErr w:type="spellStart"/>
      <w:r w:rsidRPr="00B80B4F">
        <w:rPr>
          <w:rFonts w:cs="Segoe UI"/>
          <w:color w:val="1D1D1B"/>
          <w:szCs w:val="21"/>
        </w:rPr>
        <w:t>taurite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mā</w:t>
      </w:r>
      <w:proofErr w:type="spellEnd"/>
      <w:r w:rsidRPr="00B80B4F">
        <w:rPr>
          <w:rFonts w:cs="Segoe UI"/>
          <w:color w:val="1D1D1B"/>
          <w:szCs w:val="21"/>
        </w:rPr>
        <w:t xml:space="preserve"> te Māori.</w:t>
      </w:r>
    </w:p>
    <w:p w14:paraId="28C11128" w14:textId="77777777" w:rsidR="00B80B4F" w:rsidRPr="00B80B4F" w:rsidRDefault="00B80B4F" w:rsidP="00B80B4F">
      <w:pPr>
        <w:pStyle w:val="ListParagraph"/>
        <w:numPr>
          <w:ilvl w:val="0"/>
          <w:numId w:val="37"/>
        </w:numPr>
        <w:spacing w:before="96" w:line="268" w:lineRule="auto"/>
        <w:ind w:right="175"/>
        <w:rPr>
          <w:rFonts w:cs="Segoe UI"/>
          <w:szCs w:val="21"/>
        </w:rPr>
      </w:pPr>
      <w:proofErr w:type="spellStart"/>
      <w:r w:rsidRPr="00B80B4F">
        <w:rPr>
          <w:rFonts w:cs="Segoe UI"/>
          <w:color w:val="1D1D1B"/>
          <w:szCs w:val="21"/>
        </w:rPr>
        <w:t>Whakawhanakehia</w:t>
      </w:r>
      <w:proofErr w:type="spellEnd"/>
      <w:r w:rsidRPr="00B80B4F">
        <w:rPr>
          <w:rFonts w:cs="Segoe UI"/>
          <w:color w:val="1D1D1B"/>
          <w:szCs w:val="21"/>
        </w:rPr>
        <w:t xml:space="preserve">, </w:t>
      </w:r>
      <w:proofErr w:type="spellStart"/>
      <w:r w:rsidRPr="00B80B4F">
        <w:rPr>
          <w:rFonts w:cs="Segoe UI"/>
          <w:color w:val="1D1D1B"/>
          <w:szCs w:val="21"/>
        </w:rPr>
        <w:t>whakamahia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hoki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rawa</w:t>
      </w:r>
      <w:proofErr w:type="spellEnd"/>
      <w:r w:rsidRPr="00B80B4F">
        <w:rPr>
          <w:rFonts w:cs="Segoe UI"/>
          <w:color w:val="1D1D1B"/>
          <w:szCs w:val="21"/>
        </w:rPr>
        <w:t xml:space="preserve"> me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rauemi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tōtika</w:t>
      </w:r>
      <w:proofErr w:type="spellEnd"/>
      <w:r w:rsidRPr="00B80B4F">
        <w:rPr>
          <w:rFonts w:cs="Segoe UI"/>
          <w:color w:val="1D1D1B"/>
          <w:szCs w:val="21"/>
        </w:rPr>
        <w:t xml:space="preserve"> e </w:t>
      </w:r>
      <w:proofErr w:type="spellStart"/>
      <w:r w:rsidRPr="00B80B4F">
        <w:rPr>
          <w:rFonts w:cs="Segoe UI"/>
          <w:color w:val="1D1D1B"/>
          <w:szCs w:val="21"/>
        </w:rPr>
        <w:t>pā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ana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te </w:t>
      </w:r>
      <w:proofErr w:type="spellStart"/>
      <w:r w:rsidRPr="00B80B4F">
        <w:rPr>
          <w:rFonts w:cs="Segoe UI"/>
          <w:color w:val="1D1D1B"/>
          <w:szCs w:val="21"/>
        </w:rPr>
        <w:t>noho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taurite</w:t>
      </w:r>
      <w:proofErr w:type="spellEnd"/>
      <w:r w:rsidRPr="00B80B4F">
        <w:rPr>
          <w:rFonts w:cs="Segoe UI"/>
          <w:color w:val="1D1D1B"/>
          <w:szCs w:val="21"/>
        </w:rPr>
        <w:t xml:space="preserve"> o te hauora o te Māori me te Tiriti, </w:t>
      </w:r>
      <w:proofErr w:type="spellStart"/>
      <w:r w:rsidRPr="00B80B4F">
        <w:rPr>
          <w:rFonts w:cs="Segoe UI"/>
          <w:color w:val="1D1D1B"/>
          <w:szCs w:val="21"/>
        </w:rPr>
        <w:t>hei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ārahi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i</w:t>
      </w:r>
      <w:proofErr w:type="spellEnd"/>
      <w:r w:rsidRPr="00B80B4F">
        <w:rPr>
          <w:rFonts w:cs="Segoe UI"/>
          <w:color w:val="1D1D1B"/>
          <w:szCs w:val="21"/>
        </w:rPr>
        <w:t xml:space="preserve"> te </w:t>
      </w:r>
      <w:proofErr w:type="spellStart"/>
      <w:r w:rsidRPr="00B80B4F">
        <w:rPr>
          <w:rFonts w:cs="Segoe UI"/>
          <w:color w:val="1D1D1B"/>
          <w:szCs w:val="21"/>
        </w:rPr>
        <w:t>tānga</w:t>
      </w:r>
      <w:proofErr w:type="spellEnd"/>
      <w:r w:rsidRPr="00B80B4F">
        <w:rPr>
          <w:rFonts w:cs="Segoe UI"/>
          <w:color w:val="1D1D1B"/>
          <w:szCs w:val="21"/>
        </w:rPr>
        <w:t xml:space="preserve"> o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rautaki</w:t>
      </w:r>
      <w:proofErr w:type="spellEnd"/>
      <w:r w:rsidRPr="00B80B4F">
        <w:rPr>
          <w:rFonts w:cs="Segoe UI"/>
          <w:color w:val="1D1D1B"/>
          <w:szCs w:val="21"/>
        </w:rPr>
        <w:t xml:space="preserve">,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mahi </w:t>
      </w:r>
      <w:proofErr w:type="spellStart"/>
      <w:r w:rsidRPr="00B80B4F">
        <w:rPr>
          <w:rFonts w:cs="Segoe UI"/>
          <w:color w:val="1D1D1B"/>
          <w:szCs w:val="21"/>
        </w:rPr>
        <w:t>māherehere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mahi </w:t>
      </w:r>
      <w:proofErr w:type="spellStart"/>
      <w:r w:rsidRPr="00B80B4F">
        <w:rPr>
          <w:rFonts w:cs="Segoe UI"/>
          <w:color w:val="1D1D1B"/>
          <w:szCs w:val="21"/>
        </w:rPr>
        <w:t>aroturuki</w:t>
      </w:r>
      <w:proofErr w:type="spellEnd"/>
      <w:r w:rsidRPr="00B80B4F">
        <w:rPr>
          <w:rFonts w:cs="Segoe UI"/>
          <w:color w:val="1D1D1B"/>
          <w:szCs w:val="21"/>
        </w:rPr>
        <w:t xml:space="preserve"> me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tuhinga</w:t>
      </w:r>
      <w:proofErr w:type="spellEnd"/>
      <w:r w:rsidRPr="00B80B4F">
        <w:rPr>
          <w:rFonts w:cs="Segoe UI"/>
          <w:color w:val="1D1D1B"/>
          <w:szCs w:val="21"/>
        </w:rPr>
        <w:t xml:space="preserve"> e </w:t>
      </w:r>
      <w:proofErr w:type="spellStart"/>
      <w:r w:rsidRPr="00B80B4F">
        <w:rPr>
          <w:rFonts w:cs="Segoe UI"/>
          <w:color w:val="1D1D1B"/>
          <w:szCs w:val="21"/>
        </w:rPr>
        <w:t>pā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ana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te </w:t>
      </w:r>
      <w:proofErr w:type="spellStart"/>
      <w:r w:rsidRPr="00B80B4F">
        <w:rPr>
          <w:rFonts w:cs="Segoe UI"/>
          <w:color w:val="1D1D1B"/>
          <w:szCs w:val="21"/>
        </w:rPr>
        <w:t>noho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haepapa</w:t>
      </w:r>
      <w:proofErr w:type="spellEnd"/>
      <w:r w:rsidRPr="00B80B4F">
        <w:rPr>
          <w:rFonts w:cs="Segoe UI"/>
          <w:color w:val="1D1D1B"/>
          <w:szCs w:val="21"/>
        </w:rPr>
        <w:t>.</w:t>
      </w:r>
    </w:p>
    <w:p w14:paraId="11BC0526" w14:textId="77777777" w:rsidR="00B80B4F" w:rsidRPr="00B80B4F" w:rsidRDefault="00B80B4F" w:rsidP="00B80B4F">
      <w:pPr>
        <w:pStyle w:val="ListParagraph"/>
        <w:numPr>
          <w:ilvl w:val="0"/>
          <w:numId w:val="37"/>
        </w:numPr>
        <w:spacing w:before="96" w:line="268" w:lineRule="auto"/>
        <w:ind w:right="-5"/>
        <w:rPr>
          <w:rFonts w:cs="Segoe UI"/>
          <w:szCs w:val="21"/>
        </w:rPr>
      </w:pPr>
      <w:proofErr w:type="spellStart"/>
      <w:r w:rsidRPr="00B80B4F">
        <w:rPr>
          <w:rFonts w:cs="Segoe UI"/>
          <w:color w:val="1D1D1B"/>
          <w:szCs w:val="21"/>
        </w:rPr>
        <w:t>Whakatinanahia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whakahoutanga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raro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i</w:t>
      </w:r>
      <w:proofErr w:type="spellEnd"/>
      <w:r w:rsidRPr="00B80B4F">
        <w:rPr>
          <w:rFonts w:cs="Segoe UI"/>
          <w:color w:val="1D1D1B"/>
          <w:szCs w:val="21"/>
        </w:rPr>
        <w:t xml:space="preserve"> te </w:t>
      </w:r>
      <w:proofErr w:type="spellStart"/>
      <w:r w:rsidRPr="00B80B4F">
        <w:rPr>
          <w:rFonts w:cs="Segoe UI"/>
          <w:color w:val="1D1D1B"/>
          <w:szCs w:val="21"/>
        </w:rPr>
        <w:t>ture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āta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kitea</w:t>
      </w:r>
      <w:proofErr w:type="spellEnd"/>
      <w:r w:rsidRPr="00B80B4F">
        <w:rPr>
          <w:rFonts w:cs="Segoe UI"/>
          <w:color w:val="1D1D1B"/>
          <w:szCs w:val="21"/>
        </w:rPr>
        <w:t xml:space="preserve"> te </w:t>
      </w:r>
      <w:proofErr w:type="spellStart"/>
      <w:r w:rsidRPr="00B80B4F">
        <w:rPr>
          <w:rFonts w:cs="Segoe UI"/>
          <w:color w:val="1D1D1B"/>
          <w:szCs w:val="21"/>
        </w:rPr>
        <w:t>ngākau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tapatahi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te Tiriti,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te </w:t>
      </w:r>
      <w:proofErr w:type="spellStart"/>
      <w:r w:rsidRPr="00B80B4F">
        <w:rPr>
          <w:rFonts w:cs="Segoe UI"/>
          <w:color w:val="1D1D1B"/>
          <w:szCs w:val="21"/>
        </w:rPr>
        <w:t>noho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taurite</w:t>
      </w:r>
      <w:proofErr w:type="spellEnd"/>
      <w:r w:rsidRPr="00B80B4F">
        <w:rPr>
          <w:rFonts w:cs="Segoe UI"/>
          <w:color w:val="1D1D1B"/>
          <w:szCs w:val="21"/>
        </w:rPr>
        <w:t xml:space="preserve"> o te hauora o te Māori </w:t>
      </w:r>
      <w:proofErr w:type="spellStart"/>
      <w:r w:rsidRPr="00B80B4F">
        <w:rPr>
          <w:rFonts w:cs="Segoe UI"/>
          <w:color w:val="1D1D1B"/>
          <w:szCs w:val="21"/>
        </w:rPr>
        <w:t>hoki</w:t>
      </w:r>
      <w:proofErr w:type="spellEnd"/>
      <w:r w:rsidRPr="00B80B4F">
        <w:rPr>
          <w:rFonts w:cs="Segoe UI"/>
          <w:color w:val="1D1D1B"/>
          <w:szCs w:val="21"/>
        </w:rPr>
        <w:t>.</w:t>
      </w:r>
    </w:p>
    <w:p w14:paraId="751E3F92" w14:textId="77777777" w:rsidR="00B80B4F" w:rsidRPr="00B80B4F" w:rsidRDefault="00B80B4F" w:rsidP="00B80B4F">
      <w:pPr>
        <w:pStyle w:val="ListParagraph"/>
        <w:numPr>
          <w:ilvl w:val="0"/>
          <w:numId w:val="37"/>
        </w:numPr>
        <w:spacing w:before="95" w:line="268" w:lineRule="auto"/>
        <w:ind w:right="454"/>
        <w:jc w:val="both"/>
        <w:rPr>
          <w:rFonts w:cs="Segoe UI"/>
          <w:szCs w:val="21"/>
        </w:rPr>
      </w:pPr>
      <w:r w:rsidRPr="00B80B4F">
        <w:rPr>
          <w:rFonts w:cs="Segoe UI"/>
          <w:color w:val="1D1D1B"/>
          <w:szCs w:val="21"/>
        </w:rPr>
        <w:t xml:space="preserve">Me </w:t>
      </w:r>
      <w:proofErr w:type="spellStart"/>
      <w:r w:rsidRPr="00B80B4F">
        <w:rPr>
          <w:rFonts w:cs="Segoe UI"/>
          <w:color w:val="1D1D1B"/>
          <w:szCs w:val="21"/>
        </w:rPr>
        <w:t>whai</w:t>
      </w:r>
      <w:proofErr w:type="spellEnd"/>
      <w:r w:rsidRPr="00B80B4F">
        <w:rPr>
          <w:rFonts w:cs="Segoe UI"/>
          <w:color w:val="1D1D1B"/>
          <w:szCs w:val="21"/>
        </w:rPr>
        <w:t xml:space="preserve"> whakaaro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anga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tono</w:t>
      </w:r>
      <w:proofErr w:type="spellEnd"/>
      <w:r w:rsidRPr="00B80B4F">
        <w:rPr>
          <w:rFonts w:cs="Segoe UI"/>
          <w:color w:val="1D1D1B"/>
          <w:szCs w:val="21"/>
        </w:rPr>
        <w:t xml:space="preserve"> pūtea </w:t>
      </w:r>
      <w:proofErr w:type="spellStart"/>
      <w:r w:rsidRPr="00B80B4F">
        <w:rPr>
          <w:rFonts w:cs="Segoe UI"/>
          <w:color w:val="1D1D1B"/>
          <w:szCs w:val="21"/>
        </w:rPr>
        <w:t>nunui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mateā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kāore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anō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whakatutukihia</w:t>
      </w:r>
      <w:proofErr w:type="spellEnd"/>
      <w:r w:rsidRPr="00B80B4F">
        <w:rPr>
          <w:rFonts w:cs="Segoe UI"/>
          <w:color w:val="1D1D1B"/>
          <w:szCs w:val="21"/>
        </w:rPr>
        <w:t xml:space="preserve"> me te</w:t>
      </w:r>
      <w:r w:rsidRPr="00B80B4F">
        <w:rPr>
          <w:rFonts w:cs="Segoe UI"/>
          <w:color w:val="1D1D1B"/>
          <w:spacing w:val="-21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tuaritanga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tōtika</w:t>
      </w:r>
      <w:proofErr w:type="spellEnd"/>
      <w:r w:rsidRPr="00B80B4F">
        <w:rPr>
          <w:rFonts w:cs="Segoe UI"/>
          <w:color w:val="1D1D1B"/>
          <w:szCs w:val="21"/>
        </w:rPr>
        <w:t xml:space="preserve"> o </w:t>
      </w:r>
      <w:proofErr w:type="spellStart"/>
      <w:r w:rsidRPr="00B80B4F">
        <w:rPr>
          <w:rFonts w:cs="Segoe UI"/>
          <w:color w:val="1D1D1B"/>
          <w:szCs w:val="21"/>
        </w:rPr>
        <w:t>ngā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rauemi</w:t>
      </w:r>
      <w:proofErr w:type="spellEnd"/>
      <w:r w:rsidRPr="00B80B4F">
        <w:rPr>
          <w:rFonts w:cs="Segoe UI"/>
          <w:color w:val="1D1D1B"/>
          <w:szCs w:val="21"/>
        </w:rPr>
        <w:t xml:space="preserve"> </w:t>
      </w:r>
      <w:proofErr w:type="spellStart"/>
      <w:r w:rsidRPr="00B80B4F">
        <w:rPr>
          <w:rFonts w:cs="Segoe UI"/>
          <w:color w:val="1D1D1B"/>
          <w:szCs w:val="21"/>
        </w:rPr>
        <w:t>ki</w:t>
      </w:r>
      <w:proofErr w:type="spellEnd"/>
      <w:r w:rsidRPr="00B80B4F">
        <w:rPr>
          <w:rFonts w:cs="Segoe UI"/>
          <w:color w:val="1D1D1B"/>
          <w:szCs w:val="21"/>
        </w:rPr>
        <w:t xml:space="preserve"> a </w:t>
      </w:r>
      <w:proofErr w:type="spellStart"/>
      <w:r w:rsidRPr="00B80B4F">
        <w:rPr>
          <w:rFonts w:cs="Segoe UI"/>
          <w:color w:val="1D1D1B"/>
          <w:szCs w:val="21"/>
        </w:rPr>
        <w:t>ngāi</w:t>
      </w:r>
      <w:proofErr w:type="spellEnd"/>
      <w:r w:rsidRPr="00B80B4F">
        <w:rPr>
          <w:rFonts w:cs="Segoe UI"/>
          <w:color w:val="1D1D1B"/>
          <w:spacing w:val="-1"/>
          <w:szCs w:val="21"/>
        </w:rPr>
        <w:t xml:space="preserve"> </w:t>
      </w:r>
      <w:r w:rsidRPr="00B80B4F">
        <w:rPr>
          <w:rFonts w:cs="Segoe UI"/>
          <w:color w:val="1D1D1B"/>
          <w:szCs w:val="21"/>
        </w:rPr>
        <w:t>Māori.</w:t>
      </w:r>
    </w:p>
    <w:p w14:paraId="12F39F57" w14:textId="360E62A6" w:rsidR="00E42E31" w:rsidRDefault="0074409D" w:rsidP="00E42E31">
      <w:pPr>
        <w:pStyle w:val="Heading4"/>
      </w:pPr>
      <w:r>
        <w:t xml:space="preserve">He aha te take he </w:t>
      </w:r>
      <w:proofErr w:type="spellStart"/>
      <w:r>
        <w:t>mea</w:t>
      </w:r>
      <w:proofErr w:type="spellEnd"/>
      <w:r>
        <w:t xml:space="preserve"> </w:t>
      </w:r>
      <w:proofErr w:type="spellStart"/>
      <w:r>
        <w:t>nui</w:t>
      </w:r>
      <w:proofErr w:type="spellEnd"/>
      <w:r>
        <w:t xml:space="preserve">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</w:t>
      </w:r>
      <w:proofErr w:type="spellStart"/>
      <w:r>
        <w:t>tōmua</w:t>
      </w:r>
      <w:proofErr w:type="spellEnd"/>
      <w:r>
        <w:t>?</w:t>
      </w:r>
    </w:p>
    <w:p w14:paraId="69B19D2E" w14:textId="09010F9D" w:rsidR="00E03147" w:rsidRDefault="00E03147" w:rsidP="00E03147">
      <w:pPr>
        <w:pStyle w:val="BodyText"/>
        <w:spacing w:before="217" w:line="297" w:lineRule="auto"/>
        <w:ind w:left="27" w:right="26" w:hanging="1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takatahi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nuinga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-kore o te ao hauora, </w:t>
      </w:r>
      <w:proofErr w:type="spellStart"/>
      <w:r>
        <w:rPr>
          <w:color w:val="1D1D1B"/>
        </w:rPr>
        <w:t>kei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hē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otirā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tēnā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taea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karo</w:t>
      </w:r>
      <w:proofErr w:type="spellEnd"/>
      <w:r>
        <w:rPr>
          <w:color w:val="1D1D1B"/>
        </w:rPr>
        <w:t>.</w:t>
      </w:r>
      <w:r w:rsidR="00555702">
        <w:rPr>
          <w:rStyle w:val="FootnoteReference"/>
          <w:color w:val="1D1D1B"/>
        </w:rPr>
        <w:footnoteReference w:id="40"/>
      </w:r>
      <w:r>
        <w:rPr>
          <w:b/>
          <w:color w:val="575756"/>
          <w:position w:val="8"/>
          <w:sz w:val="10"/>
        </w:rPr>
        <w:t xml:space="preserve"> </w:t>
      </w:r>
      <w:proofErr w:type="spellStart"/>
      <w:r>
        <w:rPr>
          <w:color w:val="1D1D1B"/>
        </w:rPr>
        <w:t>Kua</w:t>
      </w:r>
      <w:proofErr w:type="spellEnd"/>
      <w:r>
        <w:rPr>
          <w:color w:val="1D1D1B"/>
        </w:rPr>
        <w:t xml:space="preserve"> taka </w:t>
      </w:r>
      <w:proofErr w:type="spellStart"/>
      <w:r>
        <w:rPr>
          <w:color w:val="1D1D1B"/>
        </w:rPr>
        <w:t>iho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Māori </w:t>
      </w:r>
      <w:proofErr w:type="spellStart"/>
      <w:r>
        <w:rPr>
          <w:color w:val="1D1D1B"/>
        </w:rPr>
        <w:t>nā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rerekē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wāhitanga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hāpai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hauora me </w:t>
      </w:r>
      <w:proofErr w:type="spellStart"/>
      <w:r>
        <w:rPr>
          <w:color w:val="1D1D1B"/>
        </w:rPr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lastRenderedPageBreak/>
        <w:t>tō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rātou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mana motuhake.</w:t>
      </w:r>
      <w:r w:rsidR="00555702">
        <w:rPr>
          <w:rStyle w:val="FootnoteReference"/>
          <w:color w:val="1D1D1B"/>
        </w:rPr>
        <w:footnoteReference w:id="41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Ka </w:t>
      </w:r>
      <w:proofErr w:type="spellStart"/>
      <w:r>
        <w:rPr>
          <w:color w:val="1D1D1B"/>
        </w:rPr>
        <w:t>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wawata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hauora me 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o te Māori </w:t>
      </w:r>
      <w:proofErr w:type="spellStart"/>
      <w:r>
        <w:rPr>
          <w:color w:val="1D1D1B"/>
        </w:rPr>
        <w:t>mēnā</w:t>
      </w:r>
      <w:proofErr w:type="spellEnd"/>
      <w:r>
        <w:rPr>
          <w:color w:val="1D1D1B"/>
        </w:rPr>
        <w:t xml:space="preserve"> ka </w:t>
      </w:r>
      <w:proofErr w:type="spellStart"/>
      <w:r>
        <w:rPr>
          <w:color w:val="1D1D1B"/>
        </w:rPr>
        <w:t>mātua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kaiwhakaputa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turaki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-kore o te ao hauora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kino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Māori,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whakawhanake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e tino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Māori. Ki </w:t>
      </w:r>
      <w:proofErr w:type="spellStart"/>
      <w:r>
        <w:rPr>
          <w:color w:val="1D1D1B"/>
        </w:rPr>
        <w:t>raro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New Zealand Public Health and Disability Act 2000 me </w:t>
      </w:r>
      <w:proofErr w:type="spellStart"/>
      <w:r>
        <w:rPr>
          <w:color w:val="1D1D1B"/>
        </w:rPr>
        <w:t>whakapai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r w:rsidR="00E55718" w:rsidRPr="00A37674">
        <w:rPr>
          <w:noProof/>
        </w:rPr>
        <mc:AlternateContent>
          <mc:Choice Requires="wps">
            <w:drawing>
              <wp:anchor distT="107950" distB="107950" distL="180340" distR="180340" simplePos="0" relativeHeight="251729920" behindDoc="1" locked="0" layoutInCell="1" allowOverlap="1" wp14:anchorId="24941207" wp14:editId="04D24632">
                <wp:simplePos x="0" y="0"/>
                <wp:positionH relativeFrom="column">
                  <wp:posOffset>4618990</wp:posOffset>
                </wp:positionH>
                <wp:positionV relativeFrom="paragraph">
                  <wp:posOffset>1053465</wp:posOffset>
                </wp:positionV>
                <wp:extent cx="2026920" cy="2752725"/>
                <wp:effectExtent l="0" t="0" r="0" b="9525"/>
                <wp:wrapTight wrapText="bothSides">
                  <wp:wrapPolygon edited="0">
                    <wp:start x="0" y="0"/>
                    <wp:lineTo x="0" y="21525"/>
                    <wp:lineTo x="21316" y="21525"/>
                    <wp:lineTo x="21316" y="0"/>
                    <wp:lineTo x="0" y="0"/>
                  </wp:wrapPolygon>
                </wp:wrapTight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2752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43A87" w14:textId="551E3D06" w:rsidR="000C6402" w:rsidRPr="000C6402" w:rsidRDefault="00BB4AD8" w:rsidP="000C6402">
                            <w:pPr>
                              <w:spacing w:before="73"/>
                              <w:ind w:left="20"/>
                              <w:rPr>
                                <w:szCs w:val="21"/>
                              </w:rPr>
                            </w:pPr>
                            <w:r w:rsidRPr="000C6402">
                              <w:rPr>
                                <w:szCs w:val="21"/>
                              </w:rPr>
                              <w:t>“…</w:t>
                            </w:r>
                            <w:r w:rsidR="002F3C79" w:rsidRPr="000C6402">
                              <w:rPr>
                                <w:szCs w:val="21"/>
                              </w:rPr>
                              <w:t xml:space="preserve">He </w:t>
                            </w:r>
                            <w:proofErr w:type="spellStart"/>
                            <w:r w:rsidR="002F3C79" w:rsidRPr="000C6402">
                              <w:rPr>
                                <w:szCs w:val="21"/>
                              </w:rPr>
                              <w:t>mea</w:t>
                            </w:r>
                            <w:proofErr w:type="spellEnd"/>
                            <w:r w:rsidR="002F3C79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2F3C79" w:rsidRPr="000C6402">
                              <w:rPr>
                                <w:szCs w:val="21"/>
                              </w:rPr>
                              <w:t>nui</w:t>
                            </w:r>
                            <w:proofErr w:type="spellEnd"/>
                            <w:r w:rsidR="002F3C79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2F3C79" w:rsidRPr="000C6402">
                              <w:rPr>
                                <w:szCs w:val="21"/>
                              </w:rPr>
                              <w:t>tēnei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whāinga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tōmua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te </w:t>
                            </w:r>
                            <w:proofErr w:type="spellStart"/>
                            <w:r w:rsidR="00A905CA" w:rsidRPr="000C6402">
                              <w:rPr>
                                <w:spacing w:val="-3"/>
                                <w:szCs w:val="21"/>
                              </w:rPr>
                              <w:t>whakatutukinga</w:t>
                            </w:r>
                            <w:proofErr w:type="spellEnd"/>
                            <w:r w:rsidR="00A905CA" w:rsidRPr="000C6402">
                              <w:rPr>
                                <w:spacing w:val="-3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tōtika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o te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noho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haepapa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o te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hunga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e mahi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ana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r w:rsidR="00A905CA" w:rsidRPr="000C6402">
                              <w:rPr>
                                <w:spacing w:val="-3"/>
                                <w:szCs w:val="21"/>
                              </w:rPr>
                              <w:t>roto</w:t>
                            </w:r>
                            <w:r w:rsidR="000C6402" w:rsidRPr="000C6402">
                              <w:rPr>
                                <w:spacing w:val="-3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te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pūnaha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A905CA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05CA" w:rsidRPr="000C6402">
                              <w:rPr>
                                <w:szCs w:val="21"/>
                              </w:rPr>
                              <w:t>tēnei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wā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tonu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Mā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rātou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tēnei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kawe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te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mea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kei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rātou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te mana whakahaere, te mana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whakatau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hoki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roto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te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pūnaha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i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tēnei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C6402" w:rsidRPr="000C6402">
                              <w:rPr>
                                <w:szCs w:val="21"/>
                              </w:rPr>
                              <w:t>wā</w:t>
                            </w:r>
                            <w:proofErr w:type="spellEnd"/>
                            <w:r w:rsidR="000C6402" w:rsidRPr="000C6402">
                              <w:rPr>
                                <w:szCs w:val="21"/>
                              </w:rPr>
                              <w:t>.”</w:t>
                            </w:r>
                          </w:p>
                          <w:p w14:paraId="317C609F" w14:textId="205D0457" w:rsidR="00A905CA" w:rsidRDefault="00A905CA" w:rsidP="00A905CA">
                            <w:pPr>
                              <w:spacing w:line="323" w:lineRule="exact"/>
                              <w:ind w:left="22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10AE4F62" w14:textId="77777777" w:rsidR="00BB4AD8" w:rsidRPr="00663852" w:rsidRDefault="00BB4AD8" w:rsidP="00641B54">
                            <w:pPr>
                              <w:pStyle w:val="Compac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068655B7" w14:textId="7CACE013" w:rsidR="00BB4AD8" w:rsidRPr="00663852" w:rsidRDefault="00782E14" w:rsidP="00E42E31">
                            <w:pPr>
                              <w:pStyle w:val="Compact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He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korero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urupare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nā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tētahi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Kaiwhaipānga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1207" id="Text Box 207" o:spid="_x0000_s1042" type="#_x0000_t202" style="position:absolute;left:0;text-align:left;margin-left:363.7pt;margin-top:82.95pt;width:159.6pt;height:216.75pt;z-index:-251586560;visibility:visible;mso-wrap-style:square;mso-width-percent:0;mso-height-percent:0;mso-wrap-distance-left:14.2pt;mso-wrap-distance-top:8.5pt;mso-wrap-distance-right:14.2pt;mso-wrap-distance-bottom:8.5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" fillcolor="#d8d8d8 [2732]" stroked="f">
                <v:textbox>
                  <w:txbxContent>
                    <w:p w14:paraId="5A143A87" w14:textId="551E3D06" w:rsidR="000C6402" w:rsidRPr="000C6402" w:rsidRDefault="00BB4AD8" w:rsidP="000C6402">
                      <w:pPr>
                        <w:spacing w:before="73"/>
                        <w:ind w:left="20"/>
                        <w:rPr>
                          <w:szCs w:val="21"/>
                        </w:rPr>
                      </w:pPr>
                      <w:r w:rsidRPr="000C6402">
                        <w:rPr>
                          <w:szCs w:val="21"/>
                        </w:rPr>
                        <w:t>“…</w:t>
                      </w:r>
                      <w:r w:rsidR="002F3C79" w:rsidRPr="000C6402">
                        <w:rPr>
                          <w:szCs w:val="21"/>
                        </w:rPr>
                        <w:t xml:space="preserve">He </w:t>
                      </w:r>
                      <w:proofErr w:type="spellStart"/>
                      <w:r w:rsidR="002F3C79" w:rsidRPr="000C6402">
                        <w:rPr>
                          <w:szCs w:val="21"/>
                        </w:rPr>
                        <w:t>mea</w:t>
                      </w:r>
                      <w:proofErr w:type="spellEnd"/>
                      <w:r w:rsidR="002F3C79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2F3C79" w:rsidRPr="000C6402">
                        <w:rPr>
                          <w:szCs w:val="21"/>
                        </w:rPr>
                        <w:t>nui</w:t>
                      </w:r>
                      <w:proofErr w:type="spellEnd"/>
                      <w:r w:rsidR="002F3C79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2F3C79" w:rsidRPr="000C6402">
                        <w:rPr>
                          <w:szCs w:val="21"/>
                        </w:rPr>
                        <w:t>tēnei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whāinga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tōmua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i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te </w:t>
                      </w:r>
                      <w:proofErr w:type="spellStart"/>
                      <w:r w:rsidR="00A905CA" w:rsidRPr="000C6402">
                        <w:rPr>
                          <w:spacing w:val="-3"/>
                          <w:szCs w:val="21"/>
                        </w:rPr>
                        <w:t>whakatutukinga</w:t>
                      </w:r>
                      <w:proofErr w:type="spellEnd"/>
                      <w:r w:rsidR="00A905CA" w:rsidRPr="000C6402">
                        <w:rPr>
                          <w:spacing w:val="-3"/>
                          <w:szCs w:val="21"/>
                        </w:rPr>
                        <w:t xml:space="preserve">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tōtika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o te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noho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haepapa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o te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hunga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e mahi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ana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i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</w:t>
                      </w:r>
                      <w:r w:rsidR="00A905CA" w:rsidRPr="000C6402">
                        <w:rPr>
                          <w:spacing w:val="-3"/>
                          <w:szCs w:val="21"/>
                        </w:rPr>
                        <w:t>roto</w:t>
                      </w:r>
                      <w:r w:rsidR="000C6402" w:rsidRPr="000C6402">
                        <w:rPr>
                          <w:spacing w:val="-3"/>
                          <w:szCs w:val="21"/>
                        </w:rPr>
                        <w:t xml:space="preserve">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i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te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pūnaha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i</w:t>
                      </w:r>
                      <w:proofErr w:type="spellEnd"/>
                      <w:r w:rsidR="00A905CA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A905CA" w:rsidRPr="000C6402">
                        <w:rPr>
                          <w:szCs w:val="21"/>
                        </w:rPr>
                        <w:t>tēnei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wā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tonu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.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Mā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rātou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tēnei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e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kawe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i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te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mea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kei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a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rātou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te mana whakahaere, te mana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whakatau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hoki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i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roto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i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te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pūnaha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i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tēnei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="000C6402" w:rsidRPr="000C6402">
                        <w:rPr>
                          <w:szCs w:val="21"/>
                        </w:rPr>
                        <w:t>wā</w:t>
                      </w:r>
                      <w:proofErr w:type="spellEnd"/>
                      <w:r w:rsidR="000C6402" w:rsidRPr="000C6402">
                        <w:rPr>
                          <w:szCs w:val="21"/>
                        </w:rPr>
                        <w:t>.”</w:t>
                      </w:r>
                    </w:p>
                    <w:p w14:paraId="317C609F" w14:textId="205D0457" w:rsidR="00A905CA" w:rsidRDefault="00A905CA" w:rsidP="00A905CA">
                      <w:pPr>
                        <w:spacing w:line="323" w:lineRule="exact"/>
                        <w:ind w:left="22"/>
                        <w:rPr>
                          <w:i/>
                          <w:sz w:val="26"/>
                        </w:rPr>
                      </w:pPr>
                    </w:p>
                    <w:p w14:paraId="10AE4F62" w14:textId="77777777" w:rsidR="00BB4AD8" w:rsidRPr="00663852" w:rsidRDefault="00BB4AD8" w:rsidP="00641B54">
                      <w:pPr>
                        <w:pStyle w:val="Compact"/>
                        <w:jc w:val="center"/>
                        <w:rPr>
                          <w:sz w:val="20"/>
                        </w:rPr>
                      </w:pPr>
                    </w:p>
                    <w:p w14:paraId="068655B7" w14:textId="7CACE013" w:rsidR="00BB4AD8" w:rsidRPr="00663852" w:rsidRDefault="00782E14" w:rsidP="00E42E31">
                      <w:pPr>
                        <w:pStyle w:val="Compact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He 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>korero</w:t>
                      </w:r>
                      <w:proofErr w:type="gram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urupare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nā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tētahi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Kaiwhaipānga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DHB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hauora o te Māori.</w:t>
      </w:r>
      <w:r w:rsidR="00555702">
        <w:rPr>
          <w:rStyle w:val="FootnoteReference"/>
          <w:color w:val="1D1D1B"/>
        </w:rPr>
        <w:footnoteReference w:id="42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Me </w:t>
      </w:r>
      <w:proofErr w:type="spellStart"/>
      <w:r>
        <w:rPr>
          <w:color w:val="1D1D1B"/>
        </w:rPr>
        <w:t>mātua</w:t>
      </w:r>
      <w:proofErr w:type="spellEnd"/>
      <w:r>
        <w:rPr>
          <w:color w:val="1D1D1B"/>
        </w:rPr>
        <w:t xml:space="preserve"> kite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whakatikatika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-kore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rautaki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 xml:space="preserve"> whakahaere,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tuhinga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haepapa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waihoki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whakataunga</w:t>
      </w:r>
      <w:proofErr w:type="spellEnd"/>
      <w:r>
        <w:rPr>
          <w:color w:val="1D1D1B"/>
        </w:rPr>
        <w:t xml:space="preserve"> pūtea,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whakatau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whakawhanaketanga</w:t>
      </w:r>
      <w:proofErr w:type="spellEnd"/>
      <w:r>
        <w:rPr>
          <w:color w:val="1D1D1B"/>
        </w:rPr>
        <w:t xml:space="preserve">, 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aroturukitanga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hōtaka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pūrongo</w:t>
      </w:r>
      <w:proofErr w:type="spellEnd"/>
      <w:r>
        <w:rPr>
          <w:color w:val="1D1D1B"/>
        </w:rPr>
        <w:t>.</w:t>
      </w:r>
    </w:p>
    <w:p w14:paraId="237FB420" w14:textId="2D122446" w:rsidR="00E03147" w:rsidRDefault="00E03147" w:rsidP="00E03147">
      <w:pPr>
        <w:pStyle w:val="BodyText"/>
        <w:spacing w:before="95" w:line="297" w:lineRule="auto"/>
        <w:ind w:left="32" w:right="518" w:hanging="5"/>
      </w:pPr>
      <w:r>
        <w:rPr>
          <w:color w:val="1D1D1B"/>
        </w:rPr>
        <w:t xml:space="preserve">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tino mahi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2: he </w:t>
      </w:r>
      <w:proofErr w:type="spellStart"/>
      <w:r>
        <w:rPr>
          <w:color w:val="1D1D1B"/>
        </w:rPr>
        <w:t>tautika</w:t>
      </w:r>
      <w:proofErr w:type="spellEnd"/>
      <w:r>
        <w:rPr>
          <w:color w:val="1D1D1B"/>
        </w:rPr>
        <w:t xml:space="preserve">, he </w:t>
      </w:r>
      <w:proofErr w:type="spellStart"/>
      <w:r>
        <w:rPr>
          <w:color w:val="1D1D1B"/>
        </w:rPr>
        <w:t>pūmau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whakahaere o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whiwhi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>.</w:t>
      </w:r>
    </w:p>
    <w:p w14:paraId="0AC5B5AC" w14:textId="2044C332" w:rsidR="00E42E31" w:rsidRPr="003424A3" w:rsidRDefault="00233580" w:rsidP="00E42E31">
      <w:pPr>
        <w:pStyle w:val="Heading4"/>
      </w:pPr>
      <w:r>
        <w:rPr>
          <w:rFonts w:eastAsiaTheme="minorHAnsi"/>
        </w:rPr>
        <w:t xml:space="preserve">He aha </w:t>
      </w:r>
      <w:proofErr w:type="spellStart"/>
      <w:r>
        <w:rPr>
          <w:rFonts w:eastAsiaTheme="minorHAnsi"/>
        </w:rPr>
        <w:t>rā</w:t>
      </w:r>
      <w:proofErr w:type="spellEnd"/>
      <w:r>
        <w:rPr>
          <w:rFonts w:eastAsiaTheme="minorHAnsi"/>
        </w:rPr>
        <w:t xml:space="preserve"> te </w:t>
      </w:r>
      <w:proofErr w:type="spellStart"/>
      <w:r>
        <w:rPr>
          <w:rFonts w:eastAsiaTheme="minorHAnsi"/>
        </w:rPr>
        <w:t>whakatinanatanga</w:t>
      </w:r>
      <w:proofErr w:type="spellEnd"/>
      <w:r>
        <w:rPr>
          <w:rFonts w:eastAsiaTheme="minorHAnsi"/>
        </w:rPr>
        <w:t xml:space="preserve"> o </w:t>
      </w:r>
      <w:proofErr w:type="spellStart"/>
      <w:r>
        <w:rPr>
          <w:rFonts w:eastAsiaTheme="minorHAnsi"/>
        </w:rPr>
        <w:t>tēnei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whāinga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tōmua</w:t>
      </w:r>
      <w:proofErr w:type="spellEnd"/>
      <w:r w:rsidR="00E42E31" w:rsidRPr="003424A3">
        <w:t>?</w:t>
      </w:r>
    </w:p>
    <w:p w14:paraId="4A79F38E" w14:textId="183BF81B" w:rsidR="009912F1" w:rsidRDefault="00E55718" w:rsidP="009912F1">
      <w:pPr>
        <w:pStyle w:val="BodyText"/>
        <w:spacing w:before="217" w:line="297" w:lineRule="auto"/>
        <w:ind w:left="32" w:right="518" w:hanging="5"/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3385CF03" wp14:editId="5159EB14">
            <wp:simplePos x="0" y="0"/>
            <wp:positionH relativeFrom="column">
              <wp:posOffset>4250921</wp:posOffset>
            </wp:positionH>
            <wp:positionV relativeFrom="paragraph">
              <wp:posOffset>638282</wp:posOffset>
            </wp:positionV>
            <wp:extent cx="2224636" cy="4124325"/>
            <wp:effectExtent l="0" t="0" r="4445" b="0"/>
            <wp:wrapTight wrapText="bothSides">
              <wp:wrapPolygon edited="0">
                <wp:start x="0" y="0"/>
                <wp:lineTo x="0" y="21450"/>
                <wp:lineTo x="21458" y="21450"/>
                <wp:lineTo x="21458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636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2F1" w:rsidRPr="009912F1">
        <w:rPr>
          <w:color w:val="1D1D1B"/>
        </w:rPr>
        <w:t xml:space="preserve"> </w:t>
      </w:r>
      <w:r w:rsidR="009912F1">
        <w:rPr>
          <w:color w:val="1D1D1B"/>
        </w:rPr>
        <w:t xml:space="preserve">E tino </w:t>
      </w:r>
      <w:proofErr w:type="spellStart"/>
      <w:r w:rsidR="009912F1">
        <w:rPr>
          <w:color w:val="1D1D1B"/>
        </w:rPr>
        <w:t>mārama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ana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ki</w:t>
      </w:r>
      <w:proofErr w:type="spellEnd"/>
      <w:r w:rsidR="009912F1">
        <w:rPr>
          <w:color w:val="1D1D1B"/>
        </w:rPr>
        <w:t xml:space="preserve"> te </w:t>
      </w:r>
      <w:proofErr w:type="spellStart"/>
      <w:r w:rsidR="009912F1">
        <w:rPr>
          <w:color w:val="1D1D1B"/>
        </w:rPr>
        <w:t>Manatū</w:t>
      </w:r>
      <w:proofErr w:type="spellEnd"/>
      <w:r w:rsidR="009912F1">
        <w:rPr>
          <w:color w:val="1D1D1B"/>
        </w:rPr>
        <w:t xml:space="preserve"> me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whare</w:t>
      </w:r>
      <w:proofErr w:type="spellEnd"/>
      <w:r w:rsidR="009912F1">
        <w:rPr>
          <w:color w:val="1D1D1B"/>
        </w:rPr>
        <w:t xml:space="preserve"> whakahaere pūtea,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whāinga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mō</w:t>
      </w:r>
      <w:proofErr w:type="spellEnd"/>
      <w:r w:rsidR="009912F1">
        <w:rPr>
          <w:color w:val="1D1D1B"/>
        </w:rPr>
        <w:t xml:space="preserve"> te </w:t>
      </w:r>
      <w:proofErr w:type="spellStart"/>
      <w:r w:rsidR="009912F1">
        <w:rPr>
          <w:color w:val="1D1D1B"/>
        </w:rPr>
        <w:t>whakatutukinga</w:t>
      </w:r>
      <w:proofErr w:type="spellEnd"/>
      <w:r w:rsidR="009912F1">
        <w:rPr>
          <w:color w:val="1D1D1B"/>
        </w:rPr>
        <w:t xml:space="preserve"> o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kawenga</w:t>
      </w:r>
      <w:proofErr w:type="spellEnd"/>
      <w:r w:rsidR="009912F1">
        <w:rPr>
          <w:color w:val="1D1D1B"/>
        </w:rPr>
        <w:t xml:space="preserve"> o </w:t>
      </w:r>
      <w:r w:rsidR="009912F1">
        <w:rPr>
          <w:color w:val="1D1D1B"/>
          <w:spacing w:val="-3"/>
        </w:rPr>
        <w:t xml:space="preserve">te </w:t>
      </w:r>
      <w:r w:rsidR="009912F1">
        <w:rPr>
          <w:color w:val="1D1D1B"/>
        </w:rPr>
        <w:t xml:space="preserve">Tiriti me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putanga</w:t>
      </w:r>
      <w:proofErr w:type="spellEnd"/>
      <w:r w:rsidR="009912F1">
        <w:rPr>
          <w:color w:val="1D1D1B"/>
        </w:rPr>
        <w:t xml:space="preserve"> hauora </w:t>
      </w:r>
      <w:proofErr w:type="spellStart"/>
      <w:r w:rsidR="009912F1">
        <w:rPr>
          <w:color w:val="1D1D1B"/>
        </w:rPr>
        <w:t>tautika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mā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r w:rsidR="009912F1">
        <w:rPr>
          <w:color w:val="1D1D1B"/>
        </w:rPr>
        <w:t xml:space="preserve">iwi Māori. E </w:t>
      </w:r>
      <w:proofErr w:type="spellStart"/>
      <w:r w:rsidR="009912F1">
        <w:rPr>
          <w:color w:val="1D1D1B"/>
        </w:rPr>
        <w:t>whai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ana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Manatū</w:t>
      </w:r>
      <w:proofErr w:type="spellEnd"/>
      <w:r w:rsidR="009912F1">
        <w:rPr>
          <w:color w:val="1D1D1B"/>
        </w:rPr>
        <w:t xml:space="preserve"> me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DHB </w:t>
      </w:r>
      <w:proofErr w:type="spellStart"/>
      <w:r w:rsidR="009912F1">
        <w:rPr>
          <w:color w:val="1D1D1B"/>
        </w:rPr>
        <w:t>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2"/>
        </w:rPr>
        <w:t xml:space="preserve">kōrero </w:t>
      </w:r>
      <w:r w:rsidR="009912F1">
        <w:rPr>
          <w:color w:val="1D1D1B"/>
        </w:rPr>
        <w:t xml:space="preserve">o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  <w:spacing w:val="-3"/>
        </w:rPr>
        <w:t>wātū</w:t>
      </w:r>
      <w:proofErr w:type="spellEnd"/>
      <w:r w:rsidR="009912F1">
        <w:rPr>
          <w:color w:val="1D1D1B"/>
          <w:spacing w:val="-3"/>
        </w:rPr>
        <w:t xml:space="preserve"> </w:t>
      </w:r>
      <w:proofErr w:type="spellStart"/>
      <w:r w:rsidR="009912F1">
        <w:rPr>
          <w:color w:val="1D1D1B"/>
        </w:rPr>
        <w:t>hei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whakaine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mahi, </w:t>
      </w:r>
      <w:proofErr w:type="spellStart"/>
      <w:r w:rsidR="009912F1">
        <w:rPr>
          <w:color w:val="1D1D1B"/>
        </w:rPr>
        <w:t>hei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whakaputa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hoki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whakataunga</w:t>
      </w:r>
      <w:proofErr w:type="spellEnd"/>
      <w:r w:rsidR="009912F1">
        <w:rPr>
          <w:color w:val="1D1D1B"/>
          <w:spacing w:val="-26"/>
        </w:rPr>
        <w:t xml:space="preserve"> </w:t>
      </w:r>
      <w:r w:rsidR="009912F1">
        <w:rPr>
          <w:color w:val="1D1D1B"/>
        </w:rPr>
        <w:t xml:space="preserve">e </w:t>
      </w:r>
      <w:proofErr w:type="spellStart"/>
      <w:r w:rsidR="009912F1">
        <w:rPr>
          <w:color w:val="1D1D1B"/>
          <w:spacing w:val="-3"/>
        </w:rPr>
        <w:t>tautoko</w:t>
      </w:r>
      <w:proofErr w:type="spellEnd"/>
      <w:r w:rsidR="009912F1">
        <w:rPr>
          <w:color w:val="1D1D1B"/>
          <w:spacing w:val="-3"/>
        </w:rPr>
        <w:t xml:space="preserve"> </w:t>
      </w:r>
      <w:proofErr w:type="spellStart"/>
      <w:r w:rsidR="009912F1">
        <w:rPr>
          <w:color w:val="1D1D1B"/>
        </w:rPr>
        <w:t>ana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i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whakawhanaketanga</w:t>
      </w:r>
      <w:proofErr w:type="spellEnd"/>
      <w:r w:rsidR="009912F1">
        <w:rPr>
          <w:color w:val="1D1D1B"/>
        </w:rPr>
        <w:t xml:space="preserve"> o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ratonga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pūmau</w:t>
      </w:r>
      <w:proofErr w:type="spellEnd"/>
      <w:r w:rsidR="009912F1">
        <w:rPr>
          <w:color w:val="1D1D1B"/>
        </w:rPr>
        <w:t>,</w:t>
      </w:r>
      <w:r w:rsidR="009912F1">
        <w:rPr>
          <w:color w:val="1D1D1B"/>
          <w:spacing w:val="-26"/>
        </w:rPr>
        <w:t xml:space="preserve"> </w:t>
      </w:r>
      <w:proofErr w:type="spellStart"/>
      <w:r w:rsidR="009912F1">
        <w:rPr>
          <w:color w:val="1D1D1B"/>
        </w:rPr>
        <w:t>whai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kounga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hoki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ki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r w:rsidR="009912F1">
        <w:rPr>
          <w:color w:val="1D1D1B"/>
        </w:rPr>
        <w:t xml:space="preserve">iwi Māori. Ka </w:t>
      </w:r>
      <w:proofErr w:type="spellStart"/>
      <w:r w:rsidR="009912F1">
        <w:rPr>
          <w:color w:val="1D1D1B"/>
        </w:rPr>
        <w:t>piki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ake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nui</w:t>
      </w:r>
      <w:proofErr w:type="spellEnd"/>
      <w:r w:rsidR="009912F1">
        <w:rPr>
          <w:color w:val="1D1D1B"/>
        </w:rPr>
        <w:t xml:space="preserve"> o </w:t>
      </w:r>
      <w:r w:rsidR="009912F1">
        <w:rPr>
          <w:color w:val="1D1D1B"/>
          <w:spacing w:val="-3"/>
        </w:rPr>
        <w:t>te pūtea</w:t>
      </w:r>
      <w:r w:rsidR="009912F1">
        <w:rPr>
          <w:color w:val="1D1D1B"/>
          <w:spacing w:val="-4"/>
        </w:rPr>
        <w:t xml:space="preserve"> </w:t>
      </w:r>
      <w:proofErr w:type="spellStart"/>
      <w:r w:rsidR="009912F1">
        <w:rPr>
          <w:color w:val="1D1D1B"/>
        </w:rPr>
        <w:t>haumi</w:t>
      </w:r>
      <w:proofErr w:type="spellEnd"/>
      <w:r w:rsidR="009912F1">
        <w:rPr>
          <w:color w:val="1D1D1B"/>
        </w:rPr>
        <w:t xml:space="preserve"> e </w:t>
      </w:r>
      <w:proofErr w:type="spellStart"/>
      <w:r w:rsidR="009912F1">
        <w:rPr>
          <w:color w:val="1D1D1B"/>
        </w:rPr>
        <w:t>tukuna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atu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ana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ki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whakawhanaketanga</w:t>
      </w:r>
      <w:proofErr w:type="spellEnd"/>
      <w:r w:rsidR="009912F1">
        <w:rPr>
          <w:color w:val="1D1D1B"/>
        </w:rPr>
        <w:t xml:space="preserve"> o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rāngai</w:t>
      </w:r>
      <w:proofErr w:type="spellEnd"/>
      <w:r w:rsidR="009912F1">
        <w:rPr>
          <w:color w:val="1D1D1B"/>
        </w:rPr>
        <w:t xml:space="preserve"> hauora Māori me </w:t>
      </w:r>
      <w:proofErr w:type="spellStart"/>
      <w:r w:rsidR="009912F1">
        <w:rPr>
          <w:color w:val="1D1D1B"/>
        </w:rPr>
        <w:t>ōna</w:t>
      </w:r>
      <w:proofErr w:type="spellEnd"/>
      <w:r w:rsidR="009912F1">
        <w:rPr>
          <w:color w:val="1D1D1B"/>
        </w:rPr>
        <w:t xml:space="preserve"> kaupapa, </w:t>
      </w:r>
      <w:proofErr w:type="spellStart"/>
      <w:r w:rsidR="009912F1">
        <w:rPr>
          <w:color w:val="1D1D1B"/>
        </w:rPr>
        <w:t>kia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wawe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whakaea</w:t>
      </w:r>
      <w:proofErr w:type="spellEnd"/>
      <w:r w:rsidR="009912F1">
        <w:rPr>
          <w:color w:val="1D1D1B"/>
        </w:rPr>
        <w:t xml:space="preserve"> o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take hauora Māori. Kia rite </w:t>
      </w:r>
      <w:proofErr w:type="spellStart"/>
      <w:r w:rsidR="009912F1">
        <w:rPr>
          <w:color w:val="1D1D1B"/>
        </w:rPr>
        <w:t>tonu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tuku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pūrongo</w:t>
      </w:r>
      <w:proofErr w:type="spellEnd"/>
      <w:r w:rsidR="009912F1">
        <w:rPr>
          <w:color w:val="1D1D1B"/>
        </w:rPr>
        <w:t xml:space="preserve"> e </w:t>
      </w:r>
      <w:proofErr w:type="spellStart"/>
      <w:r w:rsidR="009912F1">
        <w:rPr>
          <w:color w:val="1D1D1B"/>
        </w:rPr>
        <w:t>pā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ana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ki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nui</w:t>
      </w:r>
      <w:proofErr w:type="spellEnd"/>
      <w:r w:rsidR="009912F1">
        <w:rPr>
          <w:color w:val="1D1D1B"/>
        </w:rPr>
        <w:t xml:space="preserve"> o </w:t>
      </w:r>
      <w:r w:rsidR="009912F1">
        <w:rPr>
          <w:color w:val="1D1D1B"/>
          <w:spacing w:val="-3"/>
        </w:rPr>
        <w:t xml:space="preserve">te </w:t>
      </w:r>
      <w:r w:rsidR="009912F1">
        <w:rPr>
          <w:color w:val="1D1D1B"/>
        </w:rPr>
        <w:t xml:space="preserve">katoa o </w:t>
      </w:r>
      <w:r w:rsidR="009912F1">
        <w:rPr>
          <w:color w:val="1D1D1B"/>
          <w:spacing w:val="-3"/>
        </w:rPr>
        <w:t xml:space="preserve">te pūtea </w:t>
      </w:r>
      <w:proofErr w:type="spellStart"/>
      <w:r w:rsidR="009912F1">
        <w:rPr>
          <w:color w:val="1D1D1B"/>
        </w:rPr>
        <w:t>haumi</w:t>
      </w:r>
      <w:proofErr w:type="spellEnd"/>
      <w:r w:rsidR="009912F1">
        <w:rPr>
          <w:color w:val="1D1D1B"/>
        </w:rPr>
        <w:t xml:space="preserve"> e </w:t>
      </w:r>
      <w:proofErr w:type="spellStart"/>
      <w:r w:rsidR="009912F1">
        <w:rPr>
          <w:color w:val="1D1D1B"/>
        </w:rPr>
        <w:t>tukuna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ana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ki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r w:rsidR="009912F1">
        <w:rPr>
          <w:color w:val="1D1D1B"/>
        </w:rPr>
        <w:t xml:space="preserve">hauora Māori me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kokenga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whakamua</w:t>
      </w:r>
      <w:proofErr w:type="spellEnd"/>
      <w:r w:rsidR="009912F1">
        <w:rPr>
          <w:color w:val="1D1D1B"/>
        </w:rPr>
        <w:t xml:space="preserve"> e </w:t>
      </w:r>
      <w:proofErr w:type="spellStart"/>
      <w:r w:rsidR="009912F1">
        <w:rPr>
          <w:color w:val="1D1D1B"/>
        </w:rPr>
        <w:t>pā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ana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ki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whakatutukinga</w:t>
      </w:r>
      <w:proofErr w:type="spellEnd"/>
      <w:r w:rsidR="009912F1">
        <w:rPr>
          <w:color w:val="1D1D1B"/>
        </w:rPr>
        <w:t xml:space="preserve"> o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kawenga</w:t>
      </w:r>
      <w:proofErr w:type="spellEnd"/>
      <w:r w:rsidR="009912F1">
        <w:rPr>
          <w:color w:val="1D1D1B"/>
        </w:rPr>
        <w:t xml:space="preserve"> o</w:t>
      </w:r>
      <w:r w:rsidR="009912F1">
        <w:rPr>
          <w:color w:val="1D1D1B"/>
          <w:spacing w:val="-26"/>
        </w:rPr>
        <w:t xml:space="preserve"> </w:t>
      </w:r>
      <w:r w:rsidR="009912F1">
        <w:rPr>
          <w:color w:val="1D1D1B"/>
          <w:spacing w:val="-3"/>
        </w:rPr>
        <w:t xml:space="preserve">te </w:t>
      </w:r>
      <w:r w:rsidR="009912F1">
        <w:rPr>
          <w:color w:val="1D1D1B"/>
        </w:rPr>
        <w:t xml:space="preserve">Tiriti, </w:t>
      </w:r>
      <w:proofErr w:type="spellStart"/>
      <w:r w:rsidR="009912F1">
        <w:rPr>
          <w:color w:val="1D1D1B"/>
        </w:rPr>
        <w:t>ki</w:t>
      </w:r>
      <w:proofErr w:type="spellEnd"/>
      <w:r w:rsidR="009912F1">
        <w:rPr>
          <w:color w:val="1D1D1B"/>
        </w:rPr>
        <w:t xml:space="preserve">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whakahekenga</w:t>
      </w:r>
      <w:proofErr w:type="spellEnd"/>
      <w:r w:rsidR="009912F1">
        <w:rPr>
          <w:color w:val="1D1D1B"/>
        </w:rPr>
        <w:t xml:space="preserve"> o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tahumaero</w:t>
      </w:r>
      <w:proofErr w:type="spellEnd"/>
      <w:r w:rsidR="009912F1">
        <w:rPr>
          <w:color w:val="1D1D1B"/>
        </w:rPr>
        <w:t xml:space="preserve"> me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momo</w:t>
      </w:r>
      <w:proofErr w:type="spellEnd"/>
      <w:r w:rsidR="009912F1">
        <w:rPr>
          <w:color w:val="1D1D1B"/>
        </w:rPr>
        <w:t xml:space="preserve"> mate </w:t>
      </w:r>
      <w:proofErr w:type="spellStart"/>
      <w:r w:rsidR="009912F1">
        <w:rPr>
          <w:color w:val="1D1D1B"/>
        </w:rPr>
        <w:t>pūmau</w:t>
      </w:r>
      <w:proofErr w:type="spellEnd"/>
      <w:r w:rsidR="009912F1">
        <w:rPr>
          <w:color w:val="1D1D1B"/>
        </w:rPr>
        <w:t xml:space="preserve">, me </w:t>
      </w:r>
      <w:r w:rsidR="009912F1">
        <w:rPr>
          <w:color w:val="1D1D1B"/>
          <w:spacing w:val="-3"/>
        </w:rPr>
        <w:t xml:space="preserve">te </w:t>
      </w:r>
      <w:proofErr w:type="spellStart"/>
      <w:r w:rsidR="009912F1">
        <w:rPr>
          <w:color w:val="1D1D1B"/>
        </w:rPr>
        <w:t>whakapikinga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ake</w:t>
      </w:r>
      <w:proofErr w:type="spellEnd"/>
      <w:r w:rsidR="009912F1">
        <w:rPr>
          <w:color w:val="1D1D1B"/>
        </w:rPr>
        <w:t xml:space="preserve"> o </w:t>
      </w:r>
      <w:proofErr w:type="spellStart"/>
      <w:r w:rsidR="009912F1">
        <w:rPr>
          <w:color w:val="1D1D1B"/>
        </w:rPr>
        <w:t>ngā</w:t>
      </w:r>
      <w:proofErr w:type="spellEnd"/>
      <w:r w:rsidR="009912F1">
        <w:rPr>
          <w:color w:val="1D1D1B"/>
        </w:rPr>
        <w:t xml:space="preserve"> </w:t>
      </w:r>
      <w:proofErr w:type="spellStart"/>
      <w:r w:rsidR="009912F1">
        <w:rPr>
          <w:color w:val="1D1D1B"/>
        </w:rPr>
        <w:t>āhuatanga</w:t>
      </w:r>
      <w:proofErr w:type="spellEnd"/>
      <w:r w:rsidR="009912F1">
        <w:rPr>
          <w:color w:val="1D1D1B"/>
        </w:rPr>
        <w:t xml:space="preserve"> katoa o </w:t>
      </w:r>
      <w:r w:rsidR="009912F1">
        <w:rPr>
          <w:color w:val="1D1D1B"/>
          <w:spacing w:val="-3"/>
        </w:rPr>
        <w:t xml:space="preserve">te </w:t>
      </w:r>
      <w:r w:rsidR="009912F1">
        <w:rPr>
          <w:color w:val="1D1D1B"/>
        </w:rPr>
        <w:t>hauora</w:t>
      </w:r>
      <w:r w:rsidR="009912F1">
        <w:rPr>
          <w:color w:val="1D1D1B"/>
          <w:spacing w:val="-11"/>
        </w:rPr>
        <w:t xml:space="preserve"> </w:t>
      </w:r>
      <w:r w:rsidR="009912F1">
        <w:rPr>
          <w:color w:val="1D1D1B"/>
        </w:rPr>
        <w:t xml:space="preserve">me te </w:t>
      </w:r>
      <w:proofErr w:type="spellStart"/>
      <w:r w:rsidR="009912F1">
        <w:rPr>
          <w:color w:val="1D1D1B"/>
        </w:rPr>
        <w:t>oranga</w:t>
      </w:r>
      <w:proofErr w:type="spellEnd"/>
      <w:r w:rsidR="009912F1">
        <w:rPr>
          <w:color w:val="1D1D1B"/>
        </w:rPr>
        <w:t xml:space="preserve"> o te Māori.</w:t>
      </w:r>
    </w:p>
    <w:p w14:paraId="42873959" w14:textId="77777777" w:rsidR="00DA7CB6" w:rsidRDefault="00DA7CB6" w:rsidP="0085100B">
      <w:pPr>
        <w:rPr>
          <w:lang w:eastAsia="en-GB"/>
        </w:rPr>
      </w:pPr>
    </w:p>
    <w:p w14:paraId="3AC2741F" w14:textId="77777777" w:rsidR="00943BFF" w:rsidRDefault="00943BFF" w:rsidP="0085100B">
      <w:pPr>
        <w:rPr>
          <w:lang w:eastAsia="en-GB"/>
        </w:rPr>
      </w:pPr>
    </w:p>
    <w:p w14:paraId="458605EA" w14:textId="77777777" w:rsidR="00943BFF" w:rsidRDefault="00943BFF" w:rsidP="0085100B">
      <w:pPr>
        <w:rPr>
          <w:lang w:eastAsia="en-GB"/>
        </w:rPr>
      </w:pPr>
    </w:p>
    <w:p w14:paraId="40BE7521" w14:textId="17AE63EB" w:rsidR="00943BFF" w:rsidRDefault="00943BFF" w:rsidP="0085100B">
      <w:pPr>
        <w:rPr>
          <w:lang w:eastAsia="en-GB"/>
        </w:rPr>
        <w:sectPr w:rsidR="00943BFF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568B63F" w14:textId="15491A99" w:rsidR="00BE7D6B" w:rsidRDefault="005D75F5" w:rsidP="00DA7CB6">
      <w:pPr>
        <w:pStyle w:val="Heading1-nonumbering"/>
      </w:pPr>
      <w:bookmarkStart w:id="39" w:name="_Toc50641655"/>
      <w:r>
        <w:lastRenderedPageBreak/>
        <w:t xml:space="preserve">Te </w:t>
      </w:r>
      <w:proofErr w:type="spellStart"/>
      <w:r>
        <w:t>aroturuki</w:t>
      </w:r>
      <w:bookmarkEnd w:id="39"/>
      <w:proofErr w:type="spellEnd"/>
    </w:p>
    <w:p w14:paraId="3016F9C0" w14:textId="7BBF3739" w:rsidR="00DA7CB6" w:rsidRDefault="00DA7CB6" w:rsidP="00DA7CB6">
      <w:pPr>
        <w:pStyle w:val="Heading2-nonumbering"/>
      </w:pPr>
      <w:bookmarkStart w:id="40" w:name="_Toc50641656"/>
      <w:r>
        <w:t xml:space="preserve">E </w:t>
      </w:r>
      <w:proofErr w:type="spellStart"/>
      <w:r>
        <w:t>arotūruki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mahi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tau e </w:t>
      </w:r>
      <w:proofErr w:type="spellStart"/>
      <w:r>
        <w:t>rima</w:t>
      </w:r>
      <w:bookmarkEnd w:id="40"/>
      <w:proofErr w:type="spellEnd"/>
    </w:p>
    <w:p w14:paraId="123B9380" w14:textId="759BAFCF" w:rsidR="00DA7CB6" w:rsidRDefault="005D75F5" w:rsidP="00DA7CB6">
      <w:pPr>
        <w:pStyle w:val="Heading3-nonumbering"/>
      </w:pPr>
      <w:r>
        <w:t xml:space="preserve">Te </w:t>
      </w:r>
      <w:proofErr w:type="spellStart"/>
      <w:r>
        <w:t>aroturuki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tatauranga</w:t>
      </w:r>
      <w:proofErr w:type="spellEnd"/>
    </w:p>
    <w:p w14:paraId="30588894" w14:textId="0927F302" w:rsidR="00B50968" w:rsidRDefault="00B50968" w:rsidP="00B50968">
      <w:pPr>
        <w:pStyle w:val="BodyText"/>
        <w:spacing w:before="214" w:line="297" w:lineRule="auto"/>
        <w:ind w:left="52" w:right="57" w:firstLine="1"/>
      </w:pPr>
      <w:proofErr w:type="spellStart"/>
      <w:r>
        <w:rPr>
          <w:color w:val="1D1D1B"/>
        </w:rPr>
        <w:t>Kua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pae mahi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tātaitai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ahunga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whakamua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whā</w:t>
      </w:r>
      <w:proofErr w:type="spellEnd"/>
      <w:r>
        <w:rPr>
          <w:color w:val="1D1D1B"/>
        </w:rPr>
        <w:t xml:space="preserve"> (</w:t>
      </w:r>
      <w:proofErr w:type="spellStart"/>
      <w:r>
        <w:rPr>
          <w:color w:val="1D1D1B"/>
        </w:rPr>
        <w:t>kua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rarangihia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whārangi</w:t>
      </w:r>
      <w:proofErr w:type="spellEnd"/>
      <w:r>
        <w:rPr>
          <w:color w:val="1D1D1B"/>
        </w:rPr>
        <w:t xml:space="preserve"> 25). </w:t>
      </w:r>
      <w:proofErr w:type="spellStart"/>
      <w:r>
        <w:rPr>
          <w:color w:val="1D1D1B"/>
        </w:rPr>
        <w:t>Mēnā</w:t>
      </w:r>
      <w:proofErr w:type="spellEnd"/>
      <w:r>
        <w:rPr>
          <w:color w:val="1D1D1B"/>
        </w:rPr>
        <w:t xml:space="preserve"> ka </w:t>
      </w:r>
      <w:proofErr w:type="spellStart"/>
      <w:r>
        <w:rPr>
          <w:color w:val="1D1D1B"/>
        </w:rPr>
        <w:t>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hauora me 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o te iwi Māori. </w:t>
      </w:r>
      <w:proofErr w:type="spellStart"/>
      <w:r>
        <w:rPr>
          <w:color w:val="1D1D1B"/>
        </w:rPr>
        <w:t>Inā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kē</w:t>
      </w:r>
      <w:proofErr w:type="spellEnd"/>
      <w:r>
        <w:rPr>
          <w:color w:val="1D1D1B"/>
        </w:rPr>
        <w:t xml:space="preserve"> pea te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ine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rangahau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konei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huinga</w:t>
      </w:r>
      <w:proofErr w:type="spellEnd"/>
      <w:r>
        <w:rPr>
          <w:color w:val="1D1D1B"/>
        </w:rPr>
        <w:t xml:space="preserve"> pae mahi </w:t>
      </w:r>
      <w:proofErr w:type="spellStart"/>
      <w:r>
        <w:rPr>
          <w:b/>
          <w:color w:val="1D1D1B"/>
        </w:rPr>
        <w:t>tuatahi</w:t>
      </w:r>
      <w:proofErr w:type="spellEnd"/>
      <w:r>
        <w:rPr>
          <w:b/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aromātai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roanga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>.</w:t>
      </w:r>
    </w:p>
    <w:p w14:paraId="6FB36E71" w14:textId="0C09DA9E" w:rsidR="00B50968" w:rsidRDefault="00B50968" w:rsidP="00B50968">
      <w:pPr>
        <w:pStyle w:val="BodyText"/>
        <w:spacing w:before="95" w:line="297" w:lineRule="auto"/>
        <w:ind w:left="52"/>
      </w:pPr>
      <w:r>
        <w:rPr>
          <w:color w:val="1D1D1B"/>
        </w:rPr>
        <w:t xml:space="preserve">Me </w:t>
      </w:r>
      <w:proofErr w:type="spellStart"/>
      <w:r>
        <w:rPr>
          <w:color w:val="1D1D1B"/>
        </w:rPr>
        <w:t>tautohu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arotahi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inenga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kaupapa, e puta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hangarau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tōtika</w:t>
      </w:r>
      <w:proofErr w:type="spellEnd"/>
      <w:r>
        <w:rPr>
          <w:color w:val="1D1D1B"/>
        </w:rPr>
        <w:t xml:space="preserve">, 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taha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raraunga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wātea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kē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te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ēnei</w:t>
      </w:r>
      <w:proofErr w:type="spellEnd"/>
      <w:r>
        <w:rPr>
          <w:color w:val="1D1D1B"/>
        </w:rPr>
        <w:t xml:space="preserve"> mahi ka </w:t>
      </w:r>
      <w:proofErr w:type="spellStart"/>
      <w:r>
        <w:rPr>
          <w:color w:val="1D1D1B"/>
        </w:rPr>
        <w:t>āta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kitea</w:t>
      </w:r>
      <w:proofErr w:type="spellEnd"/>
      <w:r>
        <w:rPr>
          <w:color w:val="1D1D1B"/>
        </w:rPr>
        <w:t xml:space="preserve"> te pae </w:t>
      </w:r>
      <w:proofErr w:type="spellStart"/>
      <w:r>
        <w:rPr>
          <w:color w:val="1D1D1B"/>
        </w:rPr>
        <w:t>tuatahi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taea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ine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huringa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 xml:space="preserve">. 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roanga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raraunga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tātaitai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kitenga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hou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pērā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kōrero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rangahau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tūroa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NZ General Social Survey o </w:t>
      </w:r>
      <w:proofErr w:type="spellStart"/>
      <w:r>
        <w:rPr>
          <w:color w:val="1D1D1B"/>
          <w:spacing w:val="-3"/>
        </w:rPr>
        <w:t>Tatauranga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Aotearoa</w:t>
      </w:r>
      <w:r w:rsidR="002640A7">
        <w:rPr>
          <w:rStyle w:val="FootnoteReference"/>
          <w:color w:val="1D1D1B"/>
        </w:rPr>
        <w:footnoteReference w:id="43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rangahau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6"/>
        </w:rPr>
        <w:t xml:space="preserve">Te </w:t>
      </w:r>
      <w:proofErr w:type="spellStart"/>
      <w:r>
        <w:rPr>
          <w:color w:val="1D1D1B"/>
        </w:rPr>
        <w:t>Kupenga</w:t>
      </w:r>
      <w:proofErr w:type="spellEnd"/>
      <w:r>
        <w:rPr>
          <w:color w:val="1D1D1B"/>
        </w:rPr>
        <w:t>.</w:t>
      </w:r>
      <w:r w:rsidR="002640A7">
        <w:rPr>
          <w:rStyle w:val="FootnoteReference"/>
          <w:color w:val="1D1D1B"/>
        </w:rPr>
        <w:footnoteReference w:id="44"/>
      </w:r>
      <w:r>
        <w:rPr>
          <w:b/>
          <w:color w:val="575756"/>
          <w:position w:val="8"/>
          <w:sz w:val="10"/>
        </w:rPr>
        <w:t xml:space="preserve"> </w:t>
      </w:r>
      <w:r>
        <w:rPr>
          <w:color w:val="1D1D1B"/>
        </w:rPr>
        <w:t xml:space="preserve">Ka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pānga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27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kaikerēme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5"/>
        </w:rPr>
        <w:t xml:space="preserve">Wai </w:t>
      </w:r>
      <w:r>
        <w:rPr>
          <w:color w:val="1D1D1B"/>
          <w:spacing w:val="-3"/>
        </w:rPr>
        <w:t xml:space="preserve">2575 </w:t>
      </w:r>
      <w:r>
        <w:rPr>
          <w:color w:val="1D1D1B"/>
        </w:rPr>
        <w:t xml:space="preserve">me </w:t>
      </w:r>
      <w:proofErr w:type="spellStart"/>
      <w:r>
        <w:rPr>
          <w:color w:val="1D1D1B"/>
        </w:rPr>
        <w:t>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kaiwhaipānga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otinga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ā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tau </w:t>
      </w:r>
      <w:r>
        <w:rPr>
          <w:color w:val="1D1D1B"/>
        </w:rPr>
        <w:t xml:space="preserve">e </w:t>
      </w:r>
      <w:proofErr w:type="spellStart"/>
      <w:r>
        <w:rPr>
          <w:color w:val="1D1D1B"/>
        </w:rPr>
        <w:t>heke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>.</w:t>
      </w:r>
    </w:p>
    <w:p w14:paraId="2126875D" w14:textId="07E7B81A" w:rsidR="00B50968" w:rsidRDefault="00B50968" w:rsidP="00B50968">
      <w:pPr>
        <w:pStyle w:val="BodyText"/>
        <w:spacing w:before="95" w:line="297" w:lineRule="auto"/>
        <w:ind w:left="52" w:right="216"/>
      </w:pPr>
      <w:r>
        <w:rPr>
          <w:color w:val="1D1D1B"/>
        </w:rPr>
        <w:t xml:space="preserve">I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ētahi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pae mahi, me </w:t>
      </w:r>
      <w:proofErr w:type="spellStart"/>
      <w:r>
        <w:rPr>
          <w:color w:val="1D1D1B"/>
        </w:rPr>
        <w:t>whakataurite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tōkeke</w:t>
      </w:r>
      <w:proofErr w:type="spellEnd"/>
      <w:r>
        <w:rPr>
          <w:color w:val="1D1D1B"/>
          <w:spacing w:val="-3"/>
        </w:rPr>
        <w:t xml:space="preserve">, </w:t>
      </w:r>
      <w:r>
        <w:rPr>
          <w:color w:val="1D1D1B"/>
        </w:rPr>
        <w:t xml:space="preserve">me </w:t>
      </w:r>
      <w:proofErr w:type="spellStart"/>
      <w:r>
        <w:rPr>
          <w:color w:val="1D1D1B"/>
        </w:rPr>
        <w:t>aroturuki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-kore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me </w:t>
      </w:r>
      <w:proofErr w:type="spellStart"/>
      <w:r>
        <w:rPr>
          <w:color w:val="1D1D1B"/>
        </w:rPr>
        <w:t>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tāngata. I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3"/>
        </w:rPr>
        <w:t>raro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whakatauritehia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tauiwi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ehara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Maori, </w:t>
      </w:r>
      <w:proofErr w:type="spellStart"/>
      <w:r>
        <w:rPr>
          <w:color w:val="1D1D1B"/>
        </w:rPr>
        <w:t>ehara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tangata </w:t>
      </w:r>
      <w:proofErr w:type="spellStart"/>
      <w:r>
        <w:rPr>
          <w:color w:val="1D1D1B"/>
        </w:rPr>
        <w:t>nō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motu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6"/>
        </w:rPr>
        <w:t>Te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Moananui</w:t>
      </w:r>
      <w:proofErr w:type="spellEnd"/>
      <w:r>
        <w:rPr>
          <w:color w:val="1D1D1B"/>
        </w:rPr>
        <w:t>-a-</w:t>
      </w:r>
      <w:proofErr w:type="spellStart"/>
      <w:r>
        <w:rPr>
          <w:color w:val="1D1D1B"/>
        </w:rPr>
        <w:t>Kiwa</w:t>
      </w:r>
      <w:proofErr w:type="spellEnd"/>
      <w:r>
        <w:rPr>
          <w:color w:val="1D1D1B"/>
        </w:rPr>
        <w:t>.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  <w:spacing w:val="-3"/>
        </w:rPr>
        <w:t>Kua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ahu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whakataunga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kōrero </w:t>
      </w:r>
      <w:proofErr w:type="spellStart"/>
      <w:r>
        <w:rPr>
          <w:color w:val="1D1D1B"/>
        </w:rPr>
        <w:t>urupare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mēnā</w:t>
      </w:r>
      <w:proofErr w:type="spellEnd"/>
      <w:r>
        <w:rPr>
          <w:color w:val="1D1D1B"/>
        </w:rPr>
        <w:t xml:space="preserve"> ka </w:t>
      </w:r>
      <w:proofErr w:type="spellStart"/>
      <w:r>
        <w:rPr>
          <w:color w:val="1D1D1B"/>
        </w:rPr>
        <w:t>whakatauritehia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katoa o </w:t>
      </w:r>
      <w:proofErr w:type="spellStart"/>
      <w:r>
        <w:rPr>
          <w:color w:val="1D1D1B"/>
        </w:rPr>
        <w:t>tauiwi</w:t>
      </w:r>
      <w:proofErr w:type="spellEnd"/>
      <w:r>
        <w:rPr>
          <w:color w:val="1D1D1B"/>
        </w:rPr>
        <w:t xml:space="preserve">, e kore pea e </w:t>
      </w:r>
      <w:proofErr w:type="spellStart"/>
      <w:r>
        <w:rPr>
          <w:color w:val="1D1D1B"/>
        </w:rPr>
        <w:t>āta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kitea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ētahi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-kore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kino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Māori. Me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motuhake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kōrero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Māori,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iwi o </w:t>
      </w:r>
      <w:r>
        <w:rPr>
          <w:color w:val="1D1D1B"/>
          <w:spacing w:val="-6"/>
        </w:rPr>
        <w:t xml:space="preserve">Te </w:t>
      </w:r>
      <w:proofErr w:type="spellStart"/>
      <w:r>
        <w:rPr>
          <w:color w:val="1D1D1B"/>
        </w:rPr>
        <w:t>Moananui</w:t>
      </w:r>
      <w:proofErr w:type="spellEnd"/>
      <w:r>
        <w:rPr>
          <w:color w:val="1D1D1B"/>
        </w:rPr>
        <w:t>-a-</w:t>
      </w:r>
      <w:proofErr w:type="spellStart"/>
      <w:r>
        <w:rPr>
          <w:color w:val="1D1D1B"/>
        </w:rPr>
        <w:t>Kiwa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4"/>
        </w:rPr>
        <w:t>Tauiwi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e </w:t>
      </w:r>
      <w:proofErr w:type="spellStart"/>
      <w:r>
        <w:rPr>
          <w:color w:val="1D1D1B"/>
          <w:spacing w:val="-2"/>
        </w:rPr>
        <w:t>āta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kitea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19"/>
        </w:rPr>
        <w:t xml:space="preserve"> </w:t>
      </w:r>
      <w:proofErr w:type="spellStart"/>
      <w:r>
        <w:rPr>
          <w:color w:val="1D1D1B"/>
        </w:rPr>
        <w:t>āhuatanga</w:t>
      </w:r>
      <w:proofErr w:type="spellEnd"/>
      <w:r>
        <w:rPr>
          <w:color w:val="1D1D1B"/>
        </w:rPr>
        <w:t xml:space="preserve"> katoa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pae mahi e </w:t>
      </w:r>
      <w:proofErr w:type="spellStart"/>
      <w:r>
        <w:rPr>
          <w:color w:val="1D1D1B"/>
        </w:rPr>
        <w:t>inea</w:t>
      </w:r>
      <w:proofErr w:type="spellEnd"/>
      <w:r>
        <w:rPr>
          <w:color w:val="1D1D1B"/>
          <w:spacing w:val="2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>.</w:t>
      </w:r>
    </w:p>
    <w:p w14:paraId="5E23C88F" w14:textId="77777777" w:rsidR="00B50968" w:rsidRDefault="00B50968" w:rsidP="00B50968">
      <w:pPr>
        <w:pStyle w:val="BodyText"/>
        <w:spacing w:before="95"/>
        <w:ind w:left="53"/>
      </w:pPr>
      <w:proofErr w:type="spellStart"/>
      <w:r>
        <w:rPr>
          <w:color w:val="1D1D1B"/>
        </w:rPr>
        <w:t>Kua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rārangi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pae mahi e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>.</w:t>
      </w:r>
    </w:p>
    <w:p w14:paraId="220EC0D2" w14:textId="77777777" w:rsidR="00DA7CB6" w:rsidRPr="00DA7CB6" w:rsidRDefault="00DA7CB6" w:rsidP="00DA7CB6">
      <w:pPr>
        <w:rPr>
          <w:lang w:eastAsia="en-GB"/>
        </w:rPr>
      </w:pPr>
    </w:p>
    <w:p w14:paraId="31A0EA6F" w14:textId="0A58A46E" w:rsidR="00DA7CB6" w:rsidRDefault="00B50968" w:rsidP="00F96A0C">
      <w:pPr>
        <w:pStyle w:val="Heading4"/>
        <w:spacing w:before="0"/>
      </w:pPr>
      <w:proofErr w:type="spellStart"/>
      <w:r>
        <w:lastRenderedPageBreak/>
        <w:t>Whāinga</w:t>
      </w:r>
      <w:proofErr w:type="spellEnd"/>
      <w:r w:rsidR="00DA7CB6">
        <w:t xml:space="preserve"> 1</w:t>
      </w:r>
      <w:r w:rsidR="00DA7CB6">
        <w:br/>
      </w:r>
      <w:proofErr w:type="spellStart"/>
      <w:r>
        <w:rPr>
          <w:rStyle w:val="Heading5Char"/>
        </w:rPr>
        <w:t>Whakaterehia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ake</w:t>
      </w:r>
      <w:proofErr w:type="spellEnd"/>
      <w:r>
        <w:rPr>
          <w:rStyle w:val="Heading5Char"/>
        </w:rPr>
        <w:t xml:space="preserve">, </w:t>
      </w:r>
      <w:proofErr w:type="spellStart"/>
      <w:r>
        <w:rPr>
          <w:rStyle w:val="Heading5Char"/>
        </w:rPr>
        <w:t>whakawhānuitia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ake</w:t>
      </w:r>
      <w:proofErr w:type="spellEnd"/>
      <w:r>
        <w:rPr>
          <w:rStyle w:val="Heading5Char"/>
        </w:rPr>
        <w:t xml:space="preserve"> te hora o </w:t>
      </w:r>
      <w:proofErr w:type="spellStart"/>
      <w:r>
        <w:rPr>
          <w:rStyle w:val="Heading5Char"/>
        </w:rPr>
        <w:t>ngā</w:t>
      </w:r>
      <w:proofErr w:type="spellEnd"/>
      <w:r>
        <w:rPr>
          <w:rStyle w:val="Heading5Char"/>
        </w:rPr>
        <w:t xml:space="preserve"> kaupapa Māori me </w:t>
      </w:r>
      <w:proofErr w:type="spellStart"/>
      <w:r>
        <w:rPr>
          <w:rStyle w:val="Heading5Char"/>
        </w:rPr>
        <w:t>ngā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ratonga</w:t>
      </w:r>
      <w:proofErr w:type="spellEnd"/>
      <w:r>
        <w:rPr>
          <w:rStyle w:val="Heading5Char"/>
        </w:rPr>
        <w:t xml:space="preserve"> e </w:t>
      </w:r>
      <w:proofErr w:type="spellStart"/>
      <w:r>
        <w:rPr>
          <w:rStyle w:val="Heading5Char"/>
        </w:rPr>
        <w:t>arotahi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ana</w:t>
      </w:r>
      <w:proofErr w:type="spellEnd"/>
      <w:r>
        <w:rPr>
          <w:rStyle w:val="Heading5Char"/>
        </w:rPr>
        <w:t xml:space="preserve"> kit e whānau.</w:t>
      </w:r>
    </w:p>
    <w:p w14:paraId="2CA4FB82" w14:textId="77777777" w:rsidR="00DA7CB6" w:rsidRPr="00DA7CB6" w:rsidRDefault="00DA7CB6" w:rsidP="00DA7CB6">
      <w:pPr>
        <w:rPr>
          <w:lang w:eastAsia="en-GB"/>
        </w:rPr>
      </w:pPr>
    </w:p>
    <w:tbl>
      <w:tblPr>
        <w:tblStyle w:val="TableGrid"/>
        <w:tblW w:w="9157" w:type="dxa"/>
        <w:tblInd w:w="57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20"/>
        <w:gridCol w:w="6237"/>
      </w:tblGrid>
      <w:tr w:rsidR="00DA7CB6" w14:paraId="58E265DF" w14:textId="77777777" w:rsidTr="00F96A0C">
        <w:trPr>
          <w:cantSplit/>
        </w:trPr>
        <w:tc>
          <w:tcPr>
            <w:tcW w:w="292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7DD27B87" w14:textId="379C8858" w:rsidR="00DA7CB6" w:rsidRPr="00945D20" w:rsidRDefault="00B50968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>
              <w:rPr>
                <w:rFonts w:cs="Segoe UI"/>
                <w:b/>
                <w:szCs w:val="18"/>
                <w:lang w:eastAsia="en-NZ"/>
              </w:rPr>
              <w:t xml:space="preserve">Ngā pae mahi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tuatahi</w:t>
            </w:r>
            <w:proofErr w:type="spellEnd"/>
          </w:p>
        </w:tc>
        <w:tc>
          <w:tcPr>
            <w:tcW w:w="623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ED9E993" w14:textId="6A3374EF" w:rsidR="00DA7CB6" w:rsidRPr="00945D20" w:rsidRDefault="00B50968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>
              <w:rPr>
                <w:rFonts w:cs="Segoe UI"/>
                <w:b/>
                <w:szCs w:val="18"/>
                <w:lang w:eastAsia="en-NZ"/>
              </w:rPr>
              <w:t xml:space="preserve">Te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ngako</w:t>
            </w:r>
            <w:proofErr w:type="spellEnd"/>
            <w:r>
              <w:rPr>
                <w:rFonts w:cs="Segoe UI"/>
                <w:b/>
                <w:szCs w:val="18"/>
                <w:lang w:eastAsia="en-NZ"/>
              </w:rPr>
              <w:t xml:space="preserve"> o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tēnei</w:t>
            </w:r>
            <w:proofErr w:type="spellEnd"/>
            <w:r>
              <w:rPr>
                <w:rFonts w:cs="Segoe UI"/>
                <w:b/>
                <w:szCs w:val="18"/>
                <w:lang w:eastAsia="en-NZ"/>
              </w:rPr>
              <w:t xml:space="preserve"> pae mahi</w:t>
            </w:r>
          </w:p>
        </w:tc>
      </w:tr>
      <w:tr w:rsidR="00DA7CB6" w:rsidRPr="00DA7CB6" w14:paraId="5C9B7569" w14:textId="77777777" w:rsidTr="00F96A0C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243B08CA" w14:textId="3EDBFFDE" w:rsidR="00DA7CB6" w:rsidRPr="00CF064B" w:rsidRDefault="00CF064B" w:rsidP="00CF064B">
            <w:pPr>
              <w:pStyle w:val="ListParagraph"/>
              <w:numPr>
                <w:ilvl w:val="0"/>
                <w:numId w:val="40"/>
              </w:numPr>
              <w:spacing w:before="4" w:line="268" w:lineRule="auto"/>
              <w:ind w:left="306" w:right="-1"/>
              <w:rPr>
                <w:rFonts w:cs="Segoe UI"/>
                <w:sz w:val="19"/>
              </w:rPr>
            </w:pPr>
            <w:proofErr w:type="spellStart"/>
            <w:r w:rsidRPr="00CF064B">
              <w:rPr>
                <w:rFonts w:cs="Segoe UI"/>
                <w:color w:val="1D1D1B"/>
                <w:sz w:val="19"/>
              </w:rPr>
              <w:t>Kua</w:t>
            </w:r>
            <w:proofErr w:type="spellEnd"/>
            <w:r w:rsidRPr="00CF064B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CF064B">
              <w:rPr>
                <w:rFonts w:cs="Segoe UI"/>
                <w:color w:val="1D1D1B"/>
                <w:sz w:val="19"/>
              </w:rPr>
              <w:t>whiwhi</w:t>
            </w:r>
            <w:proofErr w:type="spellEnd"/>
            <w:r w:rsidRPr="00CF064B">
              <w:rPr>
                <w:rFonts w:cs="Segoe UI"/>
                <w:color w:val="1D1D1B"/>
                <w:sz w:val="19"/>
              </w:rPr>
              <w:t xml:space="preserve"> pūtea </w:t>
            </w:r>
            <w:proofErr w:type="spellStart"/>
            <w:r w:rsidRPr="00CF064B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CF064B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CF064B">
              <w:rPr>
                <w:rFonts w:cs="Segoe UI"/>
                <w:color w:val="1D1D1B"/>
                <w:sz w:val="19"/>
              </w:rPr>
              <w:t>kaituku</w:t>
            </w:r>
            <w:proofErr w:type="spellEnd"/>
            <w:r w:rsidRPr="00CF064B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CF064B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CF064B">
              <w:rPr>
                <w:rFonts w:cs="Segoe UI"/>
                <w:color w:val="1D1D1B"/>
                <w:sz w:val="19"/>
              </w:rPr>
              <w:t xml:space="preserve"> kaupapa Māori o te </w:t>
            </w:r>
            <w:proofErr w:type="spellStart"/>
            <w:r w:rsidRPr="00CF064B">
              <w:rPr>
                <w:rFonts w:cs="Segoe UI"/>
                <w:color w:val="1D1D1B"/>
                <w:sz w:val="19"/>
              </w:rPr>
              <w:t>rāngai</w:t>
            </w:r>
            <w:proofErr w:type="spellEnd"/>
            <w:r w:rsidRPr="00CF064B">
              <w:rPr>
                <w:rFonts w:cs="Segoe UI"/>
                <w:color w:val="1D1D1B"/>
                <w:sz w:val="19"/>
              </w:rPr>
              <w:t xml:space="preserve"> hauora me te </w:t>
            </w:r>
            <w:proofErr w:type="spellStart"/>
            <w:r w:rsidRPr="00CF064B">
              <w:rPr>
                <w:rFonts w:cs="Segoe UI"/>
                <w:color w:val="1D1D1B"/>
                <w:sz w:val="19"/>
              </w:rPr>
              <w:t>hunga</w:t>
            </w:r>
            <w:proofErr w:type="spellEnd"/>
            <w:r w:rsidRPr="00CF064B">
              <w:rPr>
                <w:rFonts w:cs="Segoe UI"/>
                <w:color w:val="1D1D1B"/>
                <w:sz w:val="19"/>
              </w:rPr>
              <w:t xml:space="preserve"> whaikaha.</w:t>
            </w: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4A551E1F" w14:textId="77777777" w:rsidR="00636B26" w:rsidRPr="00636B26" w:rsidRDefault="00636B26" w:rsidP="00636B26">
            <w:pPr>
              <w:spacing w:line="268" w:lineRule="auto"/>
              <w:ind w:left="20" w:right="-9" w:firstLine="3"/>
              <w:rPr>
                <w:rFonts w:cs="Segoe UI"/>
                <w:sz w:val="19"/>
              </w:rPr>
            </w:pPr>
            <w:r w:rsidRPr="00636B26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kitea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te mana whakahaere o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iwi,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hapū,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whānau me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hapori Māori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wātea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rauemi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tōtika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a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rātou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. Ki te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āta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tātaihia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ia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tahua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pūtea o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Pōti:Hauora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whakawhiwhia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kaituku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kaupapa Māori, ka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kitea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rerekētanga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roto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wā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>.</w:t>
            </w:r>
          </w:p>
          <w:p w14:paraId="07CCF339" w14:textId="0BEC0666" w:rsidR="00DA7CB6" w:rsidRPr="00636B26" w:rsidRDefault="00636B26" w:rsidP="00636B26">
            <w:pPr>
              <w:spacing w:before="95" w:line="268" w:lineRule="auto"/>
              <w:ind w:left="20" w:right="-9" w:firstLine="3"/>
              <w:rPr>
                <w:rFonts w:cs="Segoe UI"/>
                <w:sz w:val="19"/>
              </w:rPr>
            </w:pPr>
            <w:r w:rsidRPr="00636B26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te pūtea 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whakawhiwhia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kaituku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kaupapa Māori o te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rāngai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hauora me te </w:t>
            </w:r>
            <w:proofErr w:type="spellStart"/>
            <w:r w:rsidRPr="00636B26">
              <w:rPr>
                <w:rFonts w:cs="Segoe UI"/>
                <w:color w:val="1D1D1B"/>
                <w:sz w:val="19"/>
              </w:rPr>
              <w:t>hunga</w:t>
            </w:r>
            <w:proofErr w:type="spellEnd"/>
            <w:r w:rsidRPr="00636B26">
              <w:rPr>
                <w:rFonts w:cs="Segoe UI"/>
                <w:color w:val="1D1D1B"/>
                <w:sz w:val="19"/>
              </w:rPr>
              <w:t xml:space="preserve"> whaikaha.</w:t>
            </w:r>
          </w:p>
        </w:tc>
      </w:tr>
      <w:tr w:rsidR="00DA7CB6" w14:paraId="48DDA706" w14:textId="77777777" w:rsidTr="00F96A0C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796EBFC0" w14:textId="64B6049B" w:rsidR="00DA7CB6" w:rsidRPr="00AF02FD" w:rsidRDefault="00AF02FD" w:rsidP="00AF02FD">
            <w:pPr>
              <w:pStyle w:val="ListParagraph"/>
              <w:numPr>
                <w:ilvl w:val="0"/>
                <w:numId w:val="40"/>
              </w:numPr>
              <w:spacing w:before="4" w:line="268" w:lineRule="auto"/>
              <w:ind w:left="306"/>
              <w:rPr>
                <w:rFonts w:cs="Segoe UI"/>
                <w:sz w:val="19"/>
              </w:rPr>
            </w:pPr>
            <w:r w:rsidRPr="00AF02FD">
              <w:rPr>
                <w:rFonts w:cs="Segoe UI"/>
                <w:color w:val="1D1D1B"/>
                <w:sz w:val="19"/>
              </w:rPr>
              <w:t xml:space="preserve">E </w:t>
            </w:r>
            <w:proofErr w:type="spellStart"/>
            <w:r w:rsidRPr="00AF02FD">
              <w:rPr>
                <w:rFonts w:cs="Segoe UI"/>
                <w:color w:val="1D1D1B"/>
                <w:sz w:val="19"/>
              </w:rPr>
              <w:t>whāia</w:t>
            </w:r>
            <w:proofErr w:type="spellEnd"/>
            <w:r w:rsidRPr="00AF02F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AF02FD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AF02F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AF02FD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AF02F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AF02FD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AF02FD">
              <w:rPr>
                <w:rFonts w:cs="Segoe UI"/>
                <w:color w:val="1D1D1B"/>
                <w:sz w:val="19"/>
              </w:rPr>
              <w:t xml:space="preserve"> rongoā Māori </w:t>
            </w:r>
            <w:proofErr w:type="spellStart"/>
            <w:r w:rsidRPr="00AF02FD">
              <w:rPr>
                <w:rFonts w:cs="Segoe UI"/>
                <w:color w:val="1D1D1B"/>
                <w:sz w:val="19"/>
              </w:rPr>
              <w:t>huri</w:t>
            </w:r>
            <w:proofErr w:type="spellEnd"/>
            <w:r w:rsidRPr="00AF02FD">
              <w:rPr>
                <w:rFonts w:cs="Segoe UI"/>
                <w:color w:val="1D1D1B"/>
                <w:sz w:val="19"/>
              </w:rPr>
              <w:t xml:space="preserve"> noa </w:t>
            </w:r>
            <w:proofErr w:type="spellStart"/>
            <w:r w:rsidRPr="00AF02FD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AF02FD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AF02FD">
              <w:rPr>
                <w:rFonts w:cs="Segoe UI"/>
                <w:color w:val="1D1D1B"/>
                <w:sz w:val="19"/>
              </w:rPr>
              <w:t>motu</w:t>
            </w:r>
            <w:proofErr w:type="spellEnd"/>
            <w:r w:rsidRPr="00AF02FD">
              <w:rPr>
                <w:rFonts w:cs="Segoe UI"/>
                <w:color w:val="1D1D1B"/>
                <w:sz w:val="19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38DEA08C" w14:textId="42762987" w:rsidR="00735FFB" w:rsidRPr="00735FFB" w:rsidRDefault="00735FFB" w:rsidP="00A82011">
            <w:pPr>
              <w:spacing w:line="268" w:lineRule="auto"/>
              <w:ind w:left="43" w:right="147" w:hanging="24"/>
              <w:rPr>
                <w:rFonts w:cs="Segoe UI"/>
                <w:sz w:val="19"/>
                <w:szCs w:val="19"/>
              </w:rPr>
            </w:pPr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‘Ko te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pūtake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o te rongoā Māori ko te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oranga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o te tangata. He kaupapa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hōhonu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tēnei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whai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mātauranga o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mātua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tīpuna Māori. Ko te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whakatinanatanga</w:t>
            </w:r>
            <w:proofErr w:type="spellEnd"/>
            <w:r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o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tēnei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kaupapa ko te hauora, ā-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tinana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>, ā-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hinengaro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>,</w:t>
            </w:r>
            <w:r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r w:rsidRPr="00735FFB">
              <w:rPr>
                <w:rFonts w:cs="Segoe UI"/>
                <w:color w:val="1D1D1B"/>
                <w:sz w:val="19"/>
                <w:szCs w:val="19"/>
              </w:rPr>
              <w:t>ā-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whatumanawa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>, ā-wairua, ā-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ngao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>, ā-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pāpori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>, ā-</w:t>
            </w:r>
            <w:r>
              <w:rPr>
                <w:rFonts w:cs="Segoe UI"/>
                <w:color w:val="1D1D1B"/>
                <w:sz w:val="19"/>
                <w:szCs w:val="19"/>
              </w:rPr>
              <w:t>i</w:t>
            </w:r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wi,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otirā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, he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pānga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anō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hononga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tāngata me te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taiao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>.’</w:t>
            </w:r>
            <w:r w:rsidR="00114818">
              <w:rPr>
                <w:rStyle w:val="FootnoteReference"/>
                <w:rFonts w:cs="Segoe UI"/>
                <w:color w:val="1D1D1B"/>
                <w:sz w:val="19"/>
                <w:szCs w:val="19"/>
              </w:rPr>
              <w:footnoteReference w:id="45"/>
            </w:r>
            <w:r w:rsidRPr="00735FFB">
              <w:rPr>
                <w:rFonts w:cs="Segoe UI"/>
                <w:color w:val="575756"/>
                <w:position w:val="8"/>
                <w:sz w:val="19"/>
                <w:szCs w:val="19"/>
              </w:rPr>
              <w:t xml:space="preserve"> </w:t>
            </w:r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He kaupapa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matua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tēnei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, 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āta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kitea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ai te mātauranga Māori</w:t>
            </w:r>
            <w:r w:rsidR="00A82011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roto te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pūnaha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o te hauora me te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hunga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whaikaha.</w:t>
            </w:r>
          </w:p>
          <w:p w14:paraId="28BF2AE7" w14:textId="1D3AE7CC" w:rsidR="00DA7CB6" w:rsidRPr="00735FFB" w:rsidRDefault="00735FFB" w:rsidP="00735FFB">
            <w:pPr>
              <w:spacing w:before="124" w:line="268" w:lineRule="auto"/>
              <w:ind w:left="43" w:right="-5"/>
              <w:rPr>
                <w:rFonts w:ascii="StevieSansBook" w:hAnsi="StevieSansBook"/>
                <w:sz w:val="19"/>
              </w:rPr>
            </w:pPr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Ka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ea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tēnei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pae mahi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mēnā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ka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nui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ake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ratonga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rongoā Māori e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wātea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735FFB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735FFB">
              <w:rPr>
                <w:rFonts w:cs="Segoe UI"/>
                <w:color w:val="1D1D1B"/>
                <w:sz w:val="19"/>
                <w:szCs w:val="19"/>
              </w:rPr>
              <w:t xml:space="preserve"> te tangata.</w:t>
            </w:r>
          </w:p>
        </w:tc>
      </w:tr>
      <w:tr w:rsidR="00DA7CB6" w14:paraId="234691C8" w14:textId="77777777" w:rsidTr="00F96A0C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6F0A3787" w14:textId="32BF3A86" w:rsidR="00DA7CB6" w:rsidRPr="00870899" w:rsidRDefault="00870899" w:rsidP="00870899">
            <w:pPr>
              <w:pStyle w:val="ListParagraph"/>
              <w:numPr>
                <w:ilvl w:val="0"/>
                <w:numId w:val="40"/>
              </w:numPr>
              <w:spacing w:before="4" w:line="268" w:lineRule="auto"/>
              <w:ind w:left="306" w:right="3"/>
              <w:rPr>
                <w:rFonts w:cs="Segoe UI"/>
                <w:sz w:val="19"/>
              </w:rPr>
            </w:pPr>
            <w:r w:rsidRPr="00870899">
              <w:rPr>
                <w:rFonts w:cs="Segoe UI"/>
                <w:color w:val="1D1D1B"/>
                <w:sz w:val="19"/>
              </w:rPr>
              <w:t xml:space="preserve">Ko te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ōrau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kāore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anō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kia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kite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tētahi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ara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ai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tōna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mateā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raro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whakahaere o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tiaki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matua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. Me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whakataurite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āhuatanga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putanga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mō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870899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870899">
              <w:rPr>
                <w:rFonts w:cs="Segoe UI"/>
                <w:color w:val="1D1D1B"/>
                <w:sz w:val="19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32A053A7" w14:textId="77777777" w:rsidR="00FB5118" w:rsidRPr="00FB5118" w:rsidRDefault="00FB5118" w:rsidP="00FB5118">
            <w:pPr>
              <w:spacing w:line="268" w:lineRule="auto"/>
              <w:ind w:left="22" w:right="232"/>
              <w:rPr>
                <w:rFonts w:cs="Segoe UI"/>
                <w:sz w:val="19"/>
              </w:rPr>
            </w:pPr>
            <w:r w:rsidRPr="00FB5118">
              <w:rPr>
                <w:rFonts w:cs="Segoe UI"/>
                <w:color w:val="1D1D1B"/>
                <w:sz w:val="19"/>
              </w:rPr>
              <w:t xml:space="preserve">He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mea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āheitanga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toro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atu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tiaki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matua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, 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pai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ai te hauora me te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oranga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o te whānau. Ka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whai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āhuatanga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aukati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toronga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atu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o te Māori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pacing w:val="-3"/>
                <w:sz w:val="19"/>
              </w:rPr>
              <w:t>tiaki</w:t>
            </w:r>
            <w:proofErr w:type="spellEnd"/>
            <w:r w:rsidRPr="00FB5118">
              <w:rPr>
                <w:rFonts w:cs="Segoe UI"/>
                <w:color w:val="1D1D1B"/>
                <w:spacing w:val="-3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tōtika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wā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tika</w:t>
            </w:r>
            <w:proofErr w:type="spellEnd"/>
            <w:r w:rsidRPr="00FB5118">
              <w:rPr>
                <w:rFonts w:cs="Segoe UI"/>
                <w:color w:val="1D1D1B"/>
                <w:spacing w:val="-1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>.</w:t>
            </w:r>
          </w:p>
          <w:p w14:paraId="760119C5" w14:textId="1A532EC6" w:rsidR="00DA7CB6" w:rsidRPr="00FB5118" w:rsidRDefault="00FB5118" w:rsidP="00FB5118">
            <w:pPr>
              <w:spacing w:before="95" w:line="268" w:lineRule="auto"/>
              <w:ind w:left="20" w:right="-1" w:firstLine="3"/>
              <w:rPr>
                <w:rFonts w:cs="Segoe UI"/>
                <w:sz w:val="19"/>
              </w:rPr>
            </w:pPr>
            <w:r w:rsidRPr="00FB5118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; te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kāore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whakawhiwhia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mahi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tiaki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tōtika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tiaki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matua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, te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āputa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a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Māori me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pā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mateā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kāore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anō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kia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raro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tiaki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FB5118">
              <w:rPr>
                <w:rFonts w:cs="Segoe UI"/>
                <w:color w:val="1D1D1B"/>
                <w:sz w:val="19"/>
              </w:rPr>
              <w:t>matua</w:t>
            </w:r>
            <w:proofErr w:type="spellEnd"/>
            <w:r w:rsidRPr="00FB5118">
              <w:rPr>
                <w:rFonts w:cs="Segoe UI"/>
                <w:color w:val="1D1D1B"/>
                <w:sz w:val="19"/>
              </w:rPr>
              <w:t>.</w:t>
            </w:r>
          </w:p>
        </w:tc>
      </w:tr>
    </w:tbl>
    <w:p w14:paraId="13BEF62A" w14:textId="00EC4CC9" w:rsidR="00F96A0C" w:rsidRDefault="00FB5118" w:rsidP="00F96A0C">
      <w:pPr>
        <w:pStyle w:val="Heading4"/>
      </w:pPr>
      <w:proofErr w:type="spellStart"/>
      <w:r>
        <w:t>Whāinga</w:t>
      </w:r>
      <w:proofErr w:type="spellEnd"/>
      <w:r w:rsidR="00F96A0C">
        <w:t xml:space="preserve"> 2</w:t>
      </w:r>
      <w:r w:rsidR="00F96A0C">
        <w:br/>
      </w:r>
      <w:proofErr w:type="spellStart"/>
      <w:r>
        <w:rPr>
          <w:rStyle w:val="Heading5Char"/>
        </w:rPr>
        <w:t>Turakina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ngā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whakapae</w:t>
      </w:r>
      <w:proofErr w:type="spellEnd"/>
      <w:r>
        <w:rPr>
          <w:rStyle w:val="Heading5Char"/>
        </w:rPr>
        <w:t xml:space="preserve"> ā-</w:t>
      </w:r>
      <w:proofErr w:type="spellStart"/>
      <w:r>
        <w:rPr>
          <w:rStyle w:val="Heading5Char"/>
        </w:rPr>
        <w:t>ahurea</w:t>
      </w:r>
      <w:proofErr w:type="spellEnd"/>
      <w:r>
        <w:rPr>
          <w:rStyle w:val="Heading5Char"/>
        </w:rPr>
        <w:t>, ā-</w:t>
      </w:r>
      <w:proofErr w:type="spellStart"/>
      <w:r>
        <w:rPr>
          <w:rStyle w:val="Heading5Char"/>
        </w:rPr>
        <w:t>pāpori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hoki</w:t>
      </w:r>
      <w:proofErr w:type="spellEnd"/>
    </w:p>
    <w:tbl>
      <w:tblPr>
        <w:tblStyle w:val="TableGrid"/>
        <w:tblW w:w="9157" w:type="dxa"/>
        <w:tblInd w:w="57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20"/>
        <w:gridCol w:w="6237"/>
      </w:tblGrid>
      <w:tr w:rsidR="00F96A0C" w14:paraId="253469BA" w14:textId="77777777" w:rsidTr="00F96A0C">
        <w:trPr>
          <w:cantSplit/>
        </w:trPr>
        <w:tc>
          <w:tcPr>
            <w:tcW w:w="292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4CC5C223" w14:textId="52B8844A" w:rsidR="00F96A0C" w:rsidRPr="00945D20" w:rsidRDefault="00FB5118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>
              <w:rPr>
                <w:rFonts w:cs="Segoe UI"/>
                <w:b/>
                <w:szCs w:val="18"/>
                <w:lang w:eastAsia="en-NZ"/>
              </w:rPr>
              <w:t>Ngā pae mahi</w:t>
            </w:r>
            <w:r w:rsidR="00602EDF">
              <w:rPr>
                <w:rFonts w:cs="Segoe UI"/>
                <w:b/>
                <w:szCs w:val="18"/>
                <w:lang w:eastAsia="en-NZ"/>
              </w:rPr>
              <w:t xml:space="preserve"> </w:t>
            </w:r>
            <w:proofErr w:type="spellStart"/>
            <w:r w:rsidR="00602EDF">
              <w:rPr>
                <w:rFonts w:cs="Segoe UI"/>
                <w:b/>
                <w:szCs w:val="18"/>
                <w:lang w:eastAsia="en-NZ"/>
              </w:rPr>
              <w:t>tuatahi</w:t>
            </w:r>
            <w:proofErr w:type="spellEnd"/>
          </w:p>
        </w:tc>
        <w:tc>
          <w:tcPr>
            <w:tcW w:w="623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9B58ECE" w14:textId="0A653FA1" w:rsidR="00F96A0C" w:rsidRPr="00945D20" w:rsidRDefault="00602EDF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>
              <w:rPr>
                <w:rFonts w:cs="Segoe UI"/>
                <w:b/>
                <w:szCs w:val="18"/>
                <w:lang w:eastAsia="en-NZ"/>
              </w:rPr>
              <w:t xml:space="preserve">Te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ngako</w:t>
            </w:r>
            <w:proofErr w:type="spellEnd"/>
            <w:r>
              <w:rPr>
                <w:rFonts w:cs="Segoe UI"/>
                <w:b/>
                <w:szCs w:val="18"/>
                <w:lang w:eastAsia="en-NZ"/>
              </w:rPr>
              <w:t xml:space="preserve"> o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tēnei</w:t>
            </w:r>
            <w:proofErr w:type="spellEnd"/>
            <w:r>
              <w:rPr>
                <w:rFonts w:cs="Segoe UI"/>
                <w:b/>
                <w:szCs w:val="18"/>
                <w:lang w:eastAsia="en-NZ"/>
              </w:rPr>
              <w:t xml:space="preserve"> pae mahi</w:t>
            </w:r>
          </w:p>
        </w:tc>
      </w:tr>
      <w:tr w:rsidR="00F96A0C" w:rsidRPr="00DA7CB6" w14:paraId="489FD925" w14:textId="77777777" w:rsidTr="0097734B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66C8C5D5" w14:textId="0B7C00B2" w:rsidR="00F96A0C" w:rsidRPr="00B64AD1" w:rsidRDefault="00447A2E" w:rsidP="00B64AD1">
            <w:pPr>
              <w:pStyle w:val="ListParagraph"/>
              <w:numPr>
                <w:ilvl w:val="0"/>
                <w:numId w:val="42"/>
              </w:numPr>
              <w:spacing w:before="4" w:line="268" w:lineRule="auto"/>
              <w:ind w:left="306"/>
              <w:rPr>
                <w:rFonts w:cs="Segoe UI"/>
                <w:sz w:val="19"/>
              </w:rPr>
            </w:pPr>
            <w:r w:rsidRPr="00B64AD1">
              <w:rPr>
                <w:rFonts w:cs="Segoe UI"/>
                <w:color w:val="1D1D1B"/>
                <w:sz w:val="19"/>
              </w:rPr>
              <w:t xml:space="preserve">Ngā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wheako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pā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hauora,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mai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rangahau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tiaki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matua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me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tiaki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tūroro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4AD1">
              <w:rPr>
                <w:rFonts w:cs="Segoe UI"/>
                <w:color w:val="1D1D1B"/>
                <w:sz w:val="19"/>
              </w:rPr>
              <w:t>pakeke</w:t>
            </w:r>
            <w:proofErr w:type="spellEnd"/>
            <w:r w:rsidRPr="00B64AD1">
              <w:rPr>
                <w:rFonts w:cs="Segoe UI"/>
                <w:color w:val="1D1D1B"/>
                <w:sz w:val="19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hideMark/>
          </w:tcPr>
          <w:p w14:paraId="27287767" w14:textId="7536004E" w:rsidR="00F96A0C" w:rsidRPr="00F96A0C" w:rsidRDefault="00F96A0C" w:rsidP="0097734B">
            <w:pPr>
              <w:pStyle w:val="TableText"/>
              <w:rPr>
                <w:rFonts w:cs="Segoe UI"/>
                <w:szCs w:val="18"/>
                <w:lang w:eastAsia="en-NZ"/>
              </w:rPr>
            </w:pPr>
            <w:r>
              <w:rPr>
                <w:rFonts w:cs="Segoe UI"/>
                <w:szCs w:val="18"/>
                <w:lang w:eastAsia="en-NZ"/>
              </w:rPr>
              <w:t xml:space="preserve">These surveys, administered by the Health Quality and </w:t>
            </w:r>
            <w:r w:rsidRPr="00F96A0C">
              <w:rPr>
                <w:rFonts w:cs="Segoe UI"/>
                <w:szCs w:val="18"/>
                <w:lang w:eastAsia="en-NZ"/>
              </w:rPr>
              <w:t>Safety Commission, directly measure whether patients and their whānau are treated with respect and understanding.</w:t>
            </w:r>
          </w:p>
          <w:p w14:paraId="08DE062E" w14:textId="41FF2B89" w:rsidR="00F96A0C" w:rsidRPr="00DA7CB6" w:rsidRDefault="00F96A0C" w:rsidP="0097734B">
            <w:pPr>
              <w:pStyle w:val="TableText"/>
              <w:rPr>
                <w:rFonts w:cs="Segoe UI"/>
                <w:szCs w:val="18"/>
                <w:lang w:eastAsia="en-NZ"/>
              </w:rPr>
            </w:pPr>
            <w:r w:rsidRPr="00F96A0C">
              <w:rPr>
                <w:rFonts w:cs="Segoe UI"/>
                <w:szCs w:val="18"/>
                <w:lang w:eastAsia="en-NZ"/>
              </w:rPr>
              <w:t>An improvement in this measure will see improved experiences for Māori across the domains covered by the surveys.</w:t>
            </w:r>
          </w:p>
        </w:tc>
      </w:tr>
      <w:tr w:rsidR="00F96A0C" w14:paraId="1E77443E" w14:textId="77777777" w:rsidTr="0097734B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375A3064" w14:textId="7317CE46" w:rsidR="00F96A0C" w:rsidRPr="0071664C" w:rsidRDefault="0071664C" w:rsidP="0071664C">
            <w:pPr>
              <w:pStyle w:val="ListParagraph"/>
              <w:numPr>
                <w:ilvl w:val="0"/>
                <w:numId w:val="42"/>
              </w:numPr>
              <w:spacing w:before="4"/>
              <w:ind w:left="306"/>
              <w:rPr>
                <w:rFonts w:cs="Segoe UI"/>
                <w:sz w:val="19"/>
              </w:rPr>
            </w:pPr>
            <w:r w:rsidRPr="0071664C">
              <w:rPr>
                <w:rFonts w:cs="Segoe UI"/>
                <w:color w:val="1D1D1B"/>
                <w:sz w:val="19"/>
              </w:rPr>
              <w:lastRenderedPageBreak/>
              <w:t xml:space="preserve">Te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tatau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Māori ‘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kāore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tae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atu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>’, ‘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kāore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rānei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tatari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’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tari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haora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DHB. Me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whakataurite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tatauranga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ērā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71664C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71664C">
              <w:rPr>
                <w:rFonts w:cs="Segoe UI"/>
                <w:color w:val="1D1D1B"/>
                <w:sz w:val="19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5F38D15" w14:textId="49496655" w:rsidR="00DC415D" w:rsidRPr="00DC415D" w:rsidRDefault="00DC415D" w:rsidP="00DC415D">
            <w:pPr>
              <w:spacing w:line="268" w:lineRule="auto"/>
              <w:ind w:left="42" w:right="-1"/>
              <w:rPr>
                <w:rFonts w:cs="Segoe UI"/>
                <w:sz w:val="19"/>
              </w:rPr>
            </w:pPr>
            <w:r w:rsidRPr="00DC415D">
              <w:rPr>
                <w:rFonts w:cs="Segoe UI"/>
                <w:color w:val="1D1D1B"/>
                <w:sz w:val="19"/>
              </w:rPr>
              <w:t xml:space="preserve">Me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haumaru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, me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tika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tari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mā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tūroro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rātou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ko ō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rātou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whānau 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piki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ai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putanga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hauora o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Māori. 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whai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kia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tika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te mahi whakahaere a te DHB</w:t>
            </w:r>
            <w:r>
              <w:rPr>
                <w:rFonts w:cs="Segoe UI"/>
                <w:color w:val="1D1D1B"/>
                <w:sz w:val="19"/>
              </w:rPr>
              <w:t xml:space="preserve"> </w:t>
            </w:r>
            <w:r w:rsidRPr="00DC415D">
              <w:rPr>
                <w:rFonts w:cs="Segoe UI"/>
                <w:color w:val="1D1D1B"/>
                <w:sz w:val="19"/>
              </w:rPr>
              <w:t xml:space="preserve">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whakawhiwhia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ai a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wā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tika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,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wāhi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tika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,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waihoki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manaakihia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rātou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, 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whaihua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hauora.</w:t>
            </w:r>
          </w:p>
          <w:p w14:paraId="701CDDD6" w14:textId="3891FEB2" w:rsidR="00F96A0C" w:rsidRPr="00DC415D" w:rsidRDefault="00DC415D" w:rsidP="00DC415D">
            <w:pPr>
              <w:spacing w:before="96" w:line="268" w:lineRule="auto"/>
              <w:ind w:left="20" w:right="-1" w:firstLine="23"/>
              <w:rPr>
                <w:rFonts w:ascii="StevieSansBook" w:hAnsi="StevieSansBook"/>
                <w:sz w:val="19"/>
              </w:rPr>
            </w:pPr>
            <w:r w:rsidRPr="00DC415D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Māori ‘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kāore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tae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atu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>’, ‘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kāore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tatari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’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tari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hauora,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āputa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 xml:space="preserve"> te Māori me </w:t>
            </w:r>
            <w:proofErr w:type="spellStart"/>
            <w:r w:rsidRPr="00DC415D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DC415D">
              <w:rPr>
                <w:rFonts w:cs="Segoe UI"/>
                <w:color w:val="1D1D1B"/>
                <w:sz w:val="19"/>
              </w:rPr>
              <w:t>.</w:t>
            </w:r>
          </w:p>
        </w:tc>
      </w:tr>
      <w:tr w:rsidR="00F96A0C" w14:paraId="343E038A" w14:textId="77777777" w:rsidTr="0097734B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1FAD7924" w14:textId="58CD4F2D" w:rsidR="00DE070B" w:rsidRPr="00DE070B" w:rsidRDefault="00DE070B" w:rsidP="00DE070B">
            <w:pPr>
              <w:pStyle w:val="ListParagraph"/>
              <w:numPr>
                <w:ilvl w:val="0"/>
                <w:numId w:val="42"/>
              </w:numPr>
              <w:spacing w:before="28" w:line="268" w:lineRule="auto"/>
              <w:ind w:left="306" w:right="-3"/>
              <w:rPr>
                <w:rFonts w:cs="Segoe UI"/>
                <w:sz w:val="19"/>
              </w:rPr>
            </w:pPr>
            <w:proofErr w:type="spellStart"/>
            <w:r w:rsidRPr="00DE070B">
              <w:rPr>
                <w:rFonts w:cs="Segoe UI"/>
                <w:color w:val="1D1D1B"/>
                <w:sz w:val="19"/>
              </w:rPr>
              <w:t>Whakatauritehia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DE070B">
              <w:rPr>
                <w:rFonts w:cs="Segoe UI"/>
                <w:color w:val="1D1D1B"/>
                <w:sz w:val="19"/>
              </w:rPr>
              <w:t>ōrau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DE070B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Māori e mahi </w:t>
            </w:r>
            <w:proofErr w:type="spellStart"/>
            <w:r w:rsidRPr="00DE070B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E070B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DE070B">
              <w:rPr>
                <w:rFonts w:cs="Segoe UI"/>
                <w:color w:val="1D1D1B"/>
                <w:sz w:val="19"/>
              </w:rPr>
              <w:t>rāngai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DE070B">
              <w:rPr>
                <w:rFonts w:cs="Segoe UI"/>
                <w:color w:val="1D1D1B"/>
                <w:sz w:val="19"/>
              </w:rPr>
              <w:t>ōkawa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DE070B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DE070B">
              <w:rPr>
                <w:rFonts w:cs="Segoe UI"/>
                <w:color w:val="1D1D1B"/>
                <w:sz w:val="19"/>
              </w:rPr>
              <w:t>tatau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DE070B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DE070B">
              <w:rPr>
                <w:rFonts w:cs="Segoe UI"/>
                <w:color w:val="1D1D1B"/>
                <w:sz w:val="19"/>
              </w:rPr>
              <w:t xml:space="preserve"> Māori katoa o Aotearoa.</w:t>
            </w:r>
          </w:p>
          <w:p w14:paraId="6081CEC5" w14:textId="1FE7B7FA" w:rsidR="00F96A0C" w:rsidRPr="00945D20" w:rsidRDefault="00F96A0C" w:rsidP="00DC415D">
            <w:pPr>
              <w:pStyle w:val="TableText"/>
              <w:ind w:left="454"/>
              <w:rPr>
                <w:rFonts w:cs="Segoe UI"/>
                <w:szCs w:val="18"/>
                <w:lang w:eastAsia="en-NZ"/>
              </w:rPr>
            </w:pP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hideMark/>
          </w:tcPr>
          <w:p w14:paraId="0B5F4B92" w14:textId="21077E59" w:rsidR="00F77EA5" w:rsidRPr="00F77EA5" w:rsidRDefault="00F77EA5" w:rsidP="00F77EA5">
            <w:pPr>
              <w:ind w:left="23"/>
              <w:rPr>
                <w:rFonts w:cs="Segoe UI"/>
                <w:sz w:val="19"/>
              </w:rPr>
            </w:pPr>
            <w:proofErr w:type="spellStart"/>
            <w:r w:rsidRPr="00F77EA5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whakaatahia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te hora o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iwi o te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motu</w:t>
            </w:r>
            <w:proofErr w:type="spellEnd"/>
            <w:r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kaimahi hauora, ka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manaakihia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tikanga Māori, ka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tuituia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te mātauranga Māori</w:t>
            </w:r>
            <w:r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wāhi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katoa o te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pūnaha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o te hauora me te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hunga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whaikaha.</w:t>
            </w:r>
          </w:p>
          <w:p w14:paraId="13B224E4" w14:textId="70F77038" w:rsidR="00F96A0C" w:rsidRPr="00F77EA5" w:rsidRDefault="00F77EA5" w:rsidP="00F77EA5">
            <w:pPr>
              <w:spacing w:before="95" w:line="268" w:lineRule="auto"/>
              <w:ind w:left="22" w:right="-4"/>
              <w:rPr>
                <w:rFonts w:ascii="StevieSansBook" w:hAnsi="StevieSansBook"/>
                <w:sz w:val="19"/>
              </w:rPr>
            </w:pPr>
            <w:r w:rsidRPr="00F77EA5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piki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ōrau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kei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tūranga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raro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F77EA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F77EA5">
              <w:rPr>
                <w:rFonts w:cs="Segoe UI"/>
                <w:color w:val="1D1D1B"/>
                <w:sz w:val="19"/>
              </w:rPr>
              <w:t xml:space="preserve"> te Ture hauora.</w:t>
            </w:r>
          </w:p>
        </w:tc>
      </w:tr>
    </w:tbl>
    <w:p w14:paraId="064B59C1" w14:textId="38AA9984" w:rsidR="00F96A0C" w:rsidRDefault="00F96A0C" w:rsidP="00DA7CB6">
      <w:pPr>
        <w:rPr>
          <w:lang w:eastAsia="en-GB"/>
        </w:rPr>
      </w:pPr>
    </w:p>
    <w:p w14:paraId="03D02483" w14:textId="63157AF9" w:rsidR="00F96A0C" w:rsidRDefault="00F96A0C" w:rsidP="00DA7CB6">
      <w:pPr>
        <w:rPr>
          <w:lang w:eastAsia="en-GB"/>
        </w:rPr>
      </w:pPr>
    </w:p>
    <w:p w14:paraId="1CA17418" w14:textId="213C1C0B" w:rsidR="00F96A0C" w:rsidRDefault="00F77EA5" w:rsidP="0097734B">
      <w:pPr>
        <w:pStyle w:val="Heading4"/>
      </w:pPr>
      <w:proofErr w:type="spellStart"/>
      <w:r>
        <w:t>Whāinga</w:t>
      </w:r>
      <w:proofErr w:type="spellEnd"/>
      <w:r w:rsidR="00F96A0C">
        <w:t xml:space="preserve"> </w:t>
      </w:r>
      <w:r w:rsidR="0097734B">
        <w:t>3</w:t>
      </w:r>
      <w:r w:rsidR="00F96A0C">
        <w:br/>
      </w:r>
      <w:proofErr w:type="spellStart"/>
      <w:r>
        <w:rPr>
          <w:rStyle w:val="Heading5Char"/>
        </w:rPr>
        <w:t>Whakahekea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ngā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āhuatanga</w:t>
      </w:r>
      <w:proofErr w:type="spellEnd"/>
      <w:r w:rsidR="00F41FB0">
        <w:rPr>
          <w:rStyle w:val="Heading5Char"/>
        </w:rPr>
        <w:t xml:space="preserve"> e </w:t>
      </w:r>
      <w:proofErr w:type="spellStart"/>
      <w:r w:rsidR="00F41FB0">
        <w:rPr>
          <w:rStyle w:val="Heading5Char"/>
        </w:rPr>
        <w:t>hāpai</w:t>
      </w:r>
      <w:proofErr w:type="spellEnd"/>
      <w:r w:rsidR="00F41FB0">
        <w:rPr>
          <w:rStyle w:val="Heading5Char"/>
        </w:rPr>
        <w:t xml:space="preserve"> </w:t>
      </w:r>
      <w:proofErr w:type="spellStart"/>
      <w:r w:rsidR="00F41FB0">
        <w:rPr>
          <w:rStyle w:val="Heading5Char"/>
        </w:rPr>
        <w:t>ana</w:t>
      </w:r>
      <w:proofErr w:type="spellEnd"/>
      <w:r w:rsidR="00F41FB0">
        <w:rPr>
          <w:rStyle w:val="Heading5Char"/>
        </w:rPr>
        <w:t xml:space="preserve"> </w:t>
      </w:r>
      <w:proofErr w:type="spellStart"/>
      <w:r w:rsidR="00F41FB0">
        <w:rPr>
          <w:rStyle w:val="Heading5Char"/>
        </w:rPr>
        <w:t>i</w:t>
      </w:r>
      <w:proofErr w:type="spellEnd"/>
      <w:r w:rsidR="00F41FB0">
        <w:rPr>
          <w:rStyle w:val="Heading5Char"/>
        </w:rPr>
        <w:t xml:space="preserve"> ten oho </w:t>
      </w:r>
      <w:proofErr w:type="spellStart"/>
      <w:r w:rsidR="00F41FB0">
        <w:rPr>
          <w:rStyle w:val="Heading5Char"/>
        </w:rPr>
        <w:t>taurite</w:t>
      </w:r>
      <w:proofErr w:type="spellEnd"/>
      <w:r w:rsidR="00F41FB0">
        <w:rPr>
          <w:rStyle w:val="Heading5Char"/>
        </w:rPr>
        <w:t xml:space="preserve">-kore o </w:t>
      </w:r>
      <w:proofErr w:type="spellStart"/>
      <w:r w:rsidR="00F41FB0">
        <w:rPr>
          <w:rStyle w:val="Heading5Char"/>
        </w:rPr>
        <w:t>ngāi</w:t>
      </w:r>
      <w:proofErr w:type="spellEnd"/>
      <w:r w:rsidR="00F41FB0">
        <w:rPr>
          <w:rStyle w:val="Heading5Char"/>
        </w:rPr>
        <w:t xml:space="preserve"> Māori me te </w:t>
      </w:r>
      <w:proofErr w:type="spellStart"/>
      <w:r w:rsidR="00F41FB0">
        <w:rPr>
          <w:rStyle w:val="Heading5Char"/>
        </w:rPr>
        <w:t>hekenga</w:t>
      </w:r>
      <w:proofErr w:type="spellEnd"/>
      <w:r w:rsidR="00F41FB0">
        <w:rPr>
          <w:rStyle w:val="Heading5Char"/>
        </w:rPr>
        <w:t xml:space="preserve"> o te hauora o te Māori</w:t>
      </w:r>
    </w:p>
    <w:tbl>
      <w:tblPr>
        <w:tblStyle w:val="TableGrid"/>
        <w:tblW w:w="9157" w:type="dxa"/>
        <w:tblInd w:w="57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20"/>
        <w:gridCol w:w="6237"/>
      </w:tblGrid>
      <w:tr w:rsidR="00F96A0C" w14:paraId="235D2C89" w14:textId="77777777" w:rsidTr="00653009">
        <w:trPr>
          <w:cantSplit/>
        </w:trPr>
        <w:tc>
          <w:tcPr>
            <w:tcW w:w="292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78EF7164" w14:textId="75DAFF5A" w:rsidR="00F96A0C" w:rsidRPr="00945D20" w:rsidRDefault="00183E7F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>
              <w:rPr>
                <w:rFonts w:cs="Segoe UI"/>
                <w:b/>
                <w:szCs w:val="18"/>
                <w:lang w:eastAsia="en-NZ"/>
              </w:rPr>
              <w:t xml:space="preserve">Ngā pae mahi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tuatahi</w:t>
            </w:r>
            <w:proofErr w:type="spellEnd"/>
          </w:p>
        </w:tc>
        <w:tc>
          <w:tcPr>
            <w:tcW w:w="623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4DDFDC5" w14:textId="7B9FD20C" w:rsidR="00F96A0C" w:rsidRPr="00945D20" w:rsidRDefault="00183E7F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>
              <w:rPr>
                <w:rFonts w:cs="Segoe UI"/>
                <w:b/>
                <w:szCs w:val="18"/>
                <w:lang w:eastAsia="en-NZ"/>
              </w:rPr>
              <w:t xml:space="preserve">Te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ngako</w:t>
            </w:r>
            <w:proofErr w:type="spellEnd"/>
            <w:r w:rsidR="00E72B04">
              <w:rPr>
                <w:rFonts w:cs="Segoe UI"/>
                <w:b/>
                <w:szCs w:val="18"/>
                <w:lang w:eastAsia="en-NZ"/>
              </w:rPr>
              <w:t xml:space="preserve"> o </w:t>
            </w:r>
            <w:proofErr w:type="spellStart"/>
            <w:r w:rsidR="00E72B04">
              <w:rPr>
                <w:rFonts w:cs="Segoe UI"/>
                <w:b/>
                <w:szCs w:val="18"/>
                <w:lang w:eastAsia="en-NZ"/>
              </w:rPr>
              <w:t>tēnei</w:t>
            </w:r>
            <w:proofErr w:type="spellEnd"/>
            <w:r w:rsidR="00E72B04">
              <w:rPr>
                <w:rFonts w:cs="Segoe UI"/>
                <w:b/>
                <w:szCs w:val="18"/>
                <w:lang w:eastAsia="en-NZ"/>
              </w:rPr>
              <w:t xml:space="preserve"> pae mahi</w:t>
            </w:r>
          </w:p>
        </w:tc>
      </w:tr>
      <w:tr w:rsidR="00F96A0C" w:rsidRPr="00DA7CB6" w14:paraId="66E54E56" w14:textId="77777777" w:rsidTr="0097734B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2C00E0FC" w14:textId="77777777" w:rsidR="00854B2A" w:rsidRPr="00E268FE" w:rsidRDefault="00854B2A" w:rsidP="00854B2A">
            <w:pPr>
              <w:spacing w:before="4" w:line="268" w:lineRule="auto"/>
              <w:ind w:left="401" w:right="218" w:hanging="382"/>
              <w:rPr>
                <w:rFonts w:cs="Segoe UI"/>
                <w:sz w:val="19"/>
              </w:rPr>
            </w:pPr>
            <w:r w:rsidRPr="00E268FE">
              <w:rPr>
                <w:rFonts w:cs="Segoe UI"/>
                <w:color w:val="1D1D1B"/>
                <w:sz w:val="19"/>
              </w:rPr>
              <w:t xml:space="preserve">3.1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tatau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kuhunga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noa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hōhipera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taea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karo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(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arā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,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kuhunga</w:t>
            </w:r>
            <w:proofErr w:type="spellEnd"/>
          </w:p>
          <w:p w14:paraId="48823F90" w14:textId="3E170F62" w:rsidR="00F96A0C" w:rsidRPr="00E268FE" w:rsidRDefault="00854B2A" w:rsidP="00854B2A">
            <w:pPr>
              <w:spacing w:line="268" w:lineRule="auto"/>
              <w:ind w:left="401" w:right="-2" w:hanging="10"/>
              <w:rPr>
                <w:rFonts w:cs="Segoe UI"/>
                <w:sz w:val="19"/>
              </w:rPr>
            </w:pPr>
            <w:r w:rsidRPr="00E268FE">
              <w:rPr>
                <w:rFonts w:cs="Segoe UI"/>
                <w:color w:val="1D1D1B"/>
                <w:sz w:val="19"/>
              </w:rPr>
              <w:t xml:space="preserve">ASH)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mā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kōhungahunga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Māori e 0-4 tau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pakeke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. Me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whakataurite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tatauranga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ērā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>/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ehara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nō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Moananui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>-a-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Kiwa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hideMark/>
          </w:tcPr>
          <w:p w14:paraId="4EFF7586" w14:textId="77777777" w:rsidR="00A64752" w:rsidRPr="00B61CDF" w:rsidRDefault="00A64752" w:rsidP="00A64752">
            <w:pPr>
              <w:spacing w:line="268" w:lineRule="auto"/>
              <w:ind w:left="20" w:right="17"/>
              <w:rPr>
                <w:rFonts w:cs="Segoe UI"/>
                <w:sz w:val="19"/>
              </w:rPr>
            </w:pPr>
            <w:r w:rsidRPr="00B61CDF">
              <w:rPr>
                <w:rFonts w:cs="Segoe UI"/>
                <w:color w:val="1D1D1B"/>
                <w:sz w:val="19"/>
              </w:rPr>
              <w:t xml:space="preserve">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meatia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, ko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kuhunga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ASH, he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momo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kuhunga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hōhipera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taea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ai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whakaheke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mahi 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tiaki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matua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. He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tohu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ēnei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tatau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pacing w:val="-9"/>
                <w:sz w:val="19"/>
              </w:rPr>
              <w:t>mō</w:t>
            </w:r>
            <w:proofErr w:type="spellEnd"/>
            <w:r w:rsidRPr="00B61CDF">
              <w:rPr>
                <w:rFonts w:cs="Segoe UI"/>
                <w:color w:val="1D1D1B"/>
                <w:spacing w:val="-9"/>
                <w:sz w:val="19"/>
              </w:rPr>
              <w:t xml:space="preserve"> </w:t>
            </w:r>
            <w:r w:rsidRPr="00B61CDF">
              <w:rPr>
                <w:rFonts w:cs="Segoe UI"/>
                <w:color w:val="1D1D1B"/>
                <w:sz w:val="19"/>
              </w:rPr>
              <w:t xml:space="preserve">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pai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,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koretake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rānei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pūnaha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tiaki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matua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kōhungahunga</w:t>
            </w:r>
            <w:proofErr w:type="spellEnd"/>
            <w:r w:rsidRPr="00B61CDF">
              <w:rPr>
                <w:rFonts w:cs="Segoe UI"/>
                <w:color w:val="1D1D1B"/>
                <w:spacing w:val="-1"/>
                <w:sz w:val="19"/>
              </w:rPr>
              <w:t xml:space="preserve"> </w:t>
            </w:r>
            <w:r w:rsidRPr="00B61CDF">
              <w:rPr>
                <w:rFonts w:cs="Segoe UI"/>
                <w:color w:val="1D1D1B"/>
                <w:sz w:val="19"/>
              </w:rPr>
              <w:t>Māori.</w:t>
            </w:r>
          </w:p>
          <w:p w14:paraId="394C7C2F" w14:textId="77777777" w:rsidR="00A64752" w:rsidRPr="00B61CDF" w:rsidRDefault="00A64752" w:rsidP="00A64752">
            <w:pPr>
              <w:spacing w:before="95" w:line="268" w:lineRule="auto"/>
              <w:ind w:left="20" w:right="133"/>
              <w:rPr>
                <w:rFonts w:cs="Segoe UI"/>
                <w:sz w:val="19"/>
              </w:rPr>
            </w:pPr>
            <w:r w:rsidRPr="00B61CDF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tatau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kuhunga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ASH o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Māori,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āputa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Māori me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>.</w:t>
            </w:r>
          </w:p>
          <w:p w14:paraId="2A645A34" w14:textId="68EFB4FE" w:rsidR="00F96A0C" w:rsidRPr="00B61CDF" w:rsidRDefault="00F96A0C" w:rsidP="0097734B">
            <w:pPr>
              <w:pStyle w:val="TableText"/>
              <w:rPr>
                <w:rFonts w:cs="Segoe UI"/>
                <w:szCs w:val="18"/>
                <w:lang w:eastAsia="en-NZ"/>
              </w:rPr>
            </w:pPr>
          </w:p>
        </w:tc>
      </w:tr>
      <w:tr w:rsidR="00F96A0C" w14:paraId="3DF7210A" w14:textId="77777777" w:rsidTr="0097734B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4E853C7A" w14:textId="77777777" w:rsidR="00A059A1" w:rsidRPr="00E268FE" w:rsidRDefault="00A059A1" w:rsidP="00A059A1">
            <w:pPr>
              <w:spacing w:before="4" w:line="268" w:lineRule="auto"/>
              <w:ind w:left="395" w:right="17" w:hanging="376"/>
              <w:rPr>
                <w:rFonts w:cs="Segoe UI"/>
                <w:sz w:val="19"/>
              </w:rPr>
            </w:pPr>
            <w:r w:rsidRPr="00E268FE">
              <w:rPr>
                <w:rFonts w:cs="Segoe UI"/>
                <w:color w:val="1D1D1B"/>
                <w:sz w:val="19"/>
              </w:rPr>
              <w:t xml:space="preserve">3.2 Me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whiwhi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rangatahi Māori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hauora ā-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hinengaro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,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mate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waranga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rānei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wā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tōtika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(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arā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,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kaua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3 wiki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muri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atu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tono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>).</w:t>
            </w:r>
          </w:p>
          <w:p w14:paraId="05FB2418" w14:textId="6346715C" w:rsidR="00F96A0C" w:rsidRPr="00E268FE" w:rsidRDefault="00A059A1" w:rsidP="00E268FE">
            <w:pPr>
              <w:spacing w:before="95" w:line="268" w:lineRule="auto"/>
              <w:ind w:left="401" w:right="456" w:hanging="5"/>
              <w:rPr>
                <w:rFonts w:cs="Segoe UI"/>
                <w:sz w:val="19"/>
              </w:rPr>
            </w:pPr>
            <w:r w:rsidRPr="00E268FE">
              <w:rPr>
                <w:rFonts w:cs="Segoe UI"/>
                <w:color w:val="1D1D1B"/>
                <w:sz w:val="19"/>
              </w:rPr>
              <w:t xml:space="preserve">Me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whakataurite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tatauranga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Māori</w:t>
            </w:r>
            <w:r w:rsid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ērā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>/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ehara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nō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Moananui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>-a-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Kiwa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16F09A1" w14:textId="77777777" w:rsidR="006012A9" w:rsidRPr="00B61CDF" w:rsidRDefault="006012A9" w:rsidP="006012A9">
            <w:pPr>
              <w:spacing w:line="268" w:lineRule="auto"/>
              <w:ind w:left="20" w:right="1" w:firstLine="3"/>
              <w:rPr>
                <w:rFonts w:cs="Segoe UI"/>
                <w:sz w:val="19"/>
              </w:rPr>
            </w:pPr>
            <w:r w:rsidRPr="00B61CDF">
              <w:rPr>
                <w:rFonts w:cs="Segoe UI"/>
                <w:color w:val="1D1D1B"/>
                <w:sz w:val="19"/>
              </w:rPr>
              <w:t xml:space="preserve">He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pānga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momo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mate ā-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hinengaro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mate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waranga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Māori. He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tokomaha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hunga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rangatahi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iwi Māori, ā,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nō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tamarikitanga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rā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anō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, 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whanake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mai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mate ā-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hinengaro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mate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waranga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>.</w:t>
            </w:r>
          </w:p>
          <w:p w14:paraId="04075BBF" w14:textId="2EC28614" w:rsidR="006012A9" w:rsidRPr="00B61CDF" w:rsidRDefault="006012A9" w:rsidP="00B61CDF">
            <w:pPr>
              <w:spacing w:before="95" w:line="268" w:lineRule="auto"/>
              <w:ind w:left="23" w:right="306"/>
              <w:rPr>
                <w:rFonts w:cs="Segoe UI"/>
                <w:sz w:val="19"/>
              </w:rPr>
            </w:pPr>
            <w:r w:rsidRPr="00B61CDF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piki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ōrau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Māori 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whakawhiwhia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tōtika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mua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paunga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toru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wiki,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āputa</w:t>
            </w:r>
            <w:proofErr w:type="spellEnd"/>
            <w:r w:rsid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Māori me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>.</w:t>
            </w:r>
          </w:p>
          <w:p w14:paraId="5327EE8B" w14:textId="61A63C95" w:rsidR="00F96A0C" w:rsidRPr="00B61CDF" w:rsidRDefault="00F96A0C" w:rsidP="0097734B">
            <w:pPr>
              <w:pStyle w:val="TableText"/>
              <w:rPr>
                <w:rFonts w:cs="Segoe UI"/>
                <w:szCs w:val="18"/>
                <w:lang w:eastAsia="en-NZ"/>
              </w:rPr>
            </w:pPr>
          </w:p>
        </w:tc>
      </w:tr>
      <w:tr w:rsidR="00F96A0C" w14:paraId="48D28EAC" w14:textId="77777777" w:rsidTr="0097734B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59227896" w14:textId="77777777" w:rsidR="00E268FE" w:rsidRPr="00E268FE" w:rsidRDefault="00E268FE" w:rsidP="00E268FE">
            <w:pPr>
              <w:spacing w:before="4" w:line="268" w:lineRule="auto"/>
              <w:ind w:left="401" w:right="141" w:hanging="382"/>
              <w:rPr>
                <w:rFonts w:cs="Segoe UI"/>
                <w:sz w:val="19"/>
              </w:rPr>
            </w:pPr>
            <w:r w:rsidRPr="00E268FE">
              <w:rPr>
                <w:rFonts w:cs="Segoe UI"/>
                <w:color w:val="1D1D1B"/>
                <w:sz w:val="19"/>
              </w:rPr>
              <w:lastRenderedPageBreak/>
              <w:t xml:space="preserve">3.3 Me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whakataurite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tatau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pānga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mate e</w:t>
            </w:r>
          </w:p>
          <w:p w14:paraId="4CBB4E9B" w14:textId="7873DA50" w:rsidR="00F96A0C" w:rsidRPr="00E268FE" w:rsidRDefault="00E268FE" w:rsidP="00E268FE">
            <w:pPr>
              <w:spacing w:line="268" w:lineRule="auto"/>
              <w:ind w:left="402" w:right="-3"/>
              <w:rPr>
                <w:rFonts w:cs="Segoe UI"/>
                <w:sz w:val="19"/>
              </w:rPr>
            </w:pPr>
            <w:proofErr w:type="spellStart"/>
            <w:r w:rsidRPr="00E268FE">
              <w:rPr>
                <w:rFonts w:cs="Segoe UI"/>
                <w:color w:val="1D1D1B"/>
                <w:sz w:val="19"/>
              </w:rPr>
              <w:t>hāngai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mate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huka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te Māori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ērā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E268FE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E268FE">
              <w:rPr>
                <w:rFonts w:cs="Segoe UI"/>
                <w:color w:val="1D1D1B"/>
                <w:sz w:val="19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hideMark/>
          </w:tcPr>
          <w:p w14:paraId="1D74106A" w14:textId="77777777" w:rsidR="00B61CDF" w:rsidRPr="00B61CDF" w:rsidRDefault="00B61CDF" w:rsidP="00B61CDF">
            <w:pPr>
              <w:spacing w:line="268" w:lineRule="auto"/>
              <w:ind w:left="20" w:right="57" w:firstLine="3"/>
              <w:rPr>
                <w:rFonts w:cs="Segoe UI"/>
                <w:sz w:val="19"/>
              </w:rPr>
            </w:pPr>
            <w:r w:rsidRPr="00B61CDF">
              <w:rPr>
                <w:rFonts w:cs="Segoe UI"/>
                <w:color w:val="1D1D1B"/>
                <w:sz w:val="19"/>
              </w:rPr>
              <w:t xml:space="preserve">He </w:t>
            </w:r>
            <w:proofErr w:type="gramStart"/>
            <w:r w:rsidRPr="00B61CDF">
              <w:rPr>
                <w:rFonts w:cs="Segoe UI"/>
                <w:color w:val="1D1D1B"/>
                <w:sz w:val="19"/>
              </w:rPr>
              <w:t>mate</w:t>
            </w:r>
            <w:proofErr w:type="gram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, he mate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tūroa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mate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huka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. He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pānga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kino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Māori. 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piki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pānga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kino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mate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roto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takanga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. He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utu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whānau Māori,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pūnaha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te hauora me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hunga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whaikaha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>.</w:t>
            </w:r>
          </w:p>
          <w:p w14:paraId="0A28585D" w14:textId="666CE325" w:rsidR="00F96A0C" w:rsidRPr="00B61CDF" w:rsidRDefault="00B61CDF" w:rsidP="00B61CDF">
            <w:pPr>
              <w:spacing w:before="95" w:line="268" w:lineRule="auto"/>
              <w:ind w:left="22" w:right="-3"/>
              <w:rPr>
                <w:rFonts w:cs="Segoe UI"/>
                <w:sz w:val="19"/>
              </w:rPr>
            </w:pPr>
            <w:r w:rsidRPr="00B61CDF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pānga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kino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o te mate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huka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Māori,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hoki</w:t>
            </w:r>
            <w:proofErr w:type="spellEnd"/>
            <w:r>
              <w:rPr>
                <w:rFonts w:cs="Segoe UI"/>
                <w:color w:val="1D1D1B"/>
                <w:sz w:val="19"/>
              </w:rPr>
              <w:t xml:space="preserve"> </w:t>
            </w:r>
            <w:r w:rsidRPr="00B61CDF">
              <w:rPr>
                <w:rFonts w:cs="Segoe UI"/>
                <w:color w:val="1D1D1B"/>
                <w:sz w:val="19"/>
              </w:rPr>
              <w:t xml:space="preserve">te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āputa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 xml:space="preserve"> te Māori me </w:t>
            </w:r>
            <w:proofErr w:type="spellStart"/>
            <w:r w:rsidRPr="00B61CDF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B61CDF">
              <w:rPr>
                <w:rFonts w:cs="Segoe UI"/>
                <w:color w:val="1D1D1B"/>
                <w:sz w:val="19"/>
              </w:rPr>
              <w:t>.</w:t>
            </w:r>
          </w:p>
        </w:tc>
      </w:tr>
    </w:tbl>
    <w:p w14:paraId="56B3D737" w14:textId="4D205FB6" w:rsidR="0097734B" w:rsidRDefault="00B61CDF" w:rsidP="0097734B">
      <w:pPr>
        <w:pStyle w:val="Heading4"/>
      </w:pPr>
      <w:proofErr w:type="spellStart"/>
      <w:r>
        <w:t>Whāinga</w:t>
      </w:r>
      <w:proofErr w:type="spellEnd"/>
      <w:r w:rsidR="0097734B">
        <w:t xml:space="preserve"> 4</w:t>
      </w:r>
      <w:r w:rsidR="0097734B">
        <w:br/>
      </w:r>
      <w:proofErr w:type="spellStart"/>
      <w:r>
        <w:rPr>
          <w:rStyle w:val="Heading5Char"/>
        </w:rPr>
        <w:t>Whakapakarihia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ake</w:t>
      </w:r>
      <w:proofErr w:type="spellEnd"/>
      <w:r>
        <w:rPr>
          <w:rStyle w:val="Heading5Char"/>
        </w:rPr>
        <w:t xml:space="preserve"> </w:t>
      </w:r>
      <w:proofErr w:type="spellStart"/>
      <w:r>
        <w:rPr>
          <w:rStyle w:val="Heading5Char"/>
        </w:rPr>
        <w:t>ngā</w:t>
      </w:r>
      <w:proofErr w:type="spellEnd"/>
      <w:r>
        <w:rPr>
          <w:rStyle w:val="Heading5Char"/>
        </w:rPr>
        <w:t xml:space="preserve"> whakahaere o te </w:t>
      </w:r>
      <w:proofErr w:type="spellStart"/>
      <w:r>
        <w:rPr>
          <w:rStyle w:val="Heading5Char"/>
        </w:rPr>
        <w:t>pūnaha</w:t>
      </w:r>
      <w:proofErr w:type="spellEnd"/>
      <w:r>
        <w:rPr>
          <w:rStyle w:val="Heading5Char"/>
        </w:rPr>
        <w:t xml:space="preserve"> hauora</w:t>
      </w:r>
    </w:p>
    <w:tbl>
      <w:tblPr>
        <w:tblStyle w:val="TableGrid"/>
        <w:tblW w:w="9157" w:type="dxa"/>
        <w:tblInd w:w="57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20"/>
        <w:gridCol w:w="6237"/>
      </w:tblGrid>
      <w:tr w:rsidR="0097734B" w14:paraId="7168CF1D" w14:textId="77777777" w:rsidTr="00653009">
        <w:trPr>
          <w:cantSplit/>
        </w:trPr>
        <w:tc>
          <w:tcPr>
            <w:tcW w:w="292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4C54500B" w14:textId="70B566D2" w:rsidR="0097734B" w:rsidRPr="00945D20" w:rsidRDefault="00B61CDF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>
              <w:rPr>
                <w:rFonts w:cs="Segoe UI"/>
                <w:b/>
                <w:szCs w:val="18"/>
                <w:lang w:eastAsia="en-NZ"/>
              </w:rPr>
              <w:t xml:space="preserve">Ngā pae mahi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tuatahi</w:t>
            </w:r>
            <w:proofErr w:type="spellEnd"/>
          </w:p>
        </w:tc>
        <w:tc>
          <w:tcPr>
            <w:tcW w:w="623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98F8186" w14:textId="3BD0CA0F" w:rsidR="0097734B" w:rsidRPr="00945D20" w:rsidRDefault="00B61CDF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>
              <w:rPr>
                <w:rFonts w:cs="Segoe UI"/>
                <w:b/>
                <w:szCs w:val="18"/>
                <w:lang w:eastAsia="en-NZ"/>
              </w:rPr>
              <w:t xml:space="preserve">Te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ngako</w:t>
            </w:r>
            <w:proofErr w:type="spellEnd"/>
            <w:r>
              <w:rPr>
                <w:rFonts w:cs="Segoe UI"/>
                <w:b/>
                <w:szCs w:val="18"/>
                <w:lang w:eastAsia="en-NZ"/>
              </w:rPr>
              <w:t xml:space="preserve"> o </w:t>
            </w: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tēnei</w:t>
            </w:r>
            <w:proofErr w:type="spellEnd"/>
            <w:r>
              <w:rPr>
                <w:rFonts w:cs="Segoe UI"/>
                <w:b/>
                <w:szCs w:val="18"/>
                <w:lang w:eastAsia="en-NZ"/>
              </w:rPr>
              <w:t xml:space="preserve"> pae mahi</w:t>
            </w:r>
          </w:p>
        </w:tc>
      </w:tr>
      <w:tr w:rsidR="0097734B" w:rsidRPr="00DA7CB6" w14:paraId="269A2EC6" w14:textId="77777777" w:rsidTr="00653009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0EAF21F7" w14:textId="3AD19758" w:rsidR="008F0BEB" w:rsidRPr="001A42B3" w:rsidRDefault="008F0BEB" w:rsidP="001A42B3">
            <w:pPr>
              <w:spacing w:before="4" w:line="268" w:lineRule="auto"/>
              <w:ind w:left="411" w:right="367" w:hanging="392"/>
              <w:rPr>
                <w:rFonts w:cs="Segoe UI"/>
                <w:sz w:val="19"/>
              </w:rPr>
            </w:pPr>
            <w:r w:rsidRPr="001A42B3">
              <w:rPr>
                <w:rFonts w:cs="Segoe UI"/>
                <w:color w:val="1D1D1B"/>
                <w:spacing w:val="-4"/>
                <w:sz w:val="19"/>
              </w:rPr>
              <w:t xml:space="preserve">4.1 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Mā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paearu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pā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kaha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pacing w:val="-3"/>
                <w:sz w:val="19"/>
              </w:rPr>
              <w:t>pātuinga</w:t>
            </w:r>
            <w:proofErr w:type="spellEnd"/>
            <w:r w:rsidRPr="001A42B3">
              <w:rPr>
                <w:rFonts w:cs="Segoe UI"/>
                <w:color w:val="1D1D1B"/>
                <w:spacing w:val="-3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te</w:t>
            </w:r>
            <w:r w:rsidRPr="001A42B3">
              <w:rPr>
                <w:rFonts w:cs="Segoe UI"/>
                <w:color w:val="1D1D1B"/>
                <w:spacing w:val="-1"/>
                <w:sz w:val="19"/>
              </w:rPr>
              <w:t xml:space="preserve"> </w:t>
            </w:r>
            <w:r w:rsidRPr="001A42B3">
              <w:rPr>
                <w:rFonts w:cs="Segoe UI"/>
                <w:color w:val="1D1D1B"/>
                <w:sz w:val="19"/>
              </w:rPr>
              <w:t>Māori</w:t>
            </w:r>
            <w:r w:rsidR="001A42B3">
              <w:rPr>
                <w:rFonts w:cs="Segoe UI"/>
                <w:color w:val="1D1D1B"/>
                <w:sz w:val="19"/>
              </w:rPr>
              <w:t xml:space="preserve"> </w:t>
            </w:r>
            <w:r w:rsidRPr="001A42B3">
              <w:rPr>
                <w:rFonts w:cs="Segoe UI"/>
                <w:color w:val="1D1D1B"/>
                <w:sz w:val="19"/>
              </w:rPr>
              <w:t xml:space="preserve">me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Karauna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, 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whakawhanakehia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e</w:t>
            </w:r>
          </w:p>
          <w:p w14:paraId="5CDE78C7" w14:textId="62D6E3D4" w:rsidR="0097734B" w:rsidRPr="001A42B3" w:rsidRDefault="008F0BEB" w:rsidP="00B20131">
            <w:pPr>
              <w:spacing w:line="268" w:lineRule="auto"/>
              <w:ind w:left="411" w:right="17" w:hanging="18"/>
              <w:rPr>
                <w:rFonts w:cs="Segoe UI"/>
                <w:sz w:val="19"/>
              </w:rPr>
            </w:pPr>
            <w:r w:rsidRPr="001A42B3">
              <w:rPr>
                <w:rFonts w:cs="Segoe UI"/>
                <w:color w:val="1D1D1B"/>
                <w:sz w:val="19"/>
              </w:rPr>
              <w:t xml:space="preserve">Te Arawhiti,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hei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taunaki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mahi</w:t>
            </w:r>
            <w:r w:rsidR="001A42B3">
              <w:rPr>
                <w:rFonts w:cs="Segoe UI"/>
                <w:color w:val="1D1D1B"/>
                <w:sz w:val="19"/>
              </w:rPr>
              <w:t xml:space="preserve"> </w:t>
            </w:r>
            <w:r w:rsidRPr="001A42B3">
              <w:rPr>
                <w:rFonts w:cs="Segoe UI"/>
                <w:color w:val="1D1D1B"/>
                <w:sz w:val="19"/>
              </w:rPr>
              <w:t xml:space="preserve">a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pūnaha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te hauora me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hunga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whaikaha.</w:t>
            </w: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hideMark/>
          </w:tcPr>
          <w:p w14:paraId="17F50A9F" w14:textId="77777777" w:rsidR="00D84B2A" w:rsidRPr="000D3EF5" w:rsidRDefault="00D84B2A" w:rsidP="00D84B2A">
            <w:pPr>
              <w:spacing w:line="268" w:lineRule="auto"/>
              <w:ind w:left="20" w:right="17"/>
              <w:rPr>
                <w:rFonts w:cs="Segoe UI"/>
                <w:sz w:val="19"/>
              </w:rPr>
            </w:pPr>
            <w:r w:rsidRPr="000D3EF5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arotahi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ēnei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paearu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tika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te</w:t>
            </w:r>
            <w:r w:rsidRPr="000D3EF5">
              <w:rPr>
                <w:rFonts w:cs="Segoe UI"/>
                <w:color w:val="1D1D1B"/>
                <w:spacing w:val="-20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whakatinanatanga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whakapāpātanga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a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Karauna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Māori, te hora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pātuinga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,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momo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pātuinga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me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whakatinanatanga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mātāpono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pātuinga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Māori me te</w:t>
            </w:r>
            <w:r w:rsidRPr="000D3EF5">
              <w:rPr>
                <w:rFonts w:cs="Segoe UI"/>
                <w:color w:val="1D1D1B"/>
                <w:spacing w:val="-1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Karauna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>.</w:t>
            </w:r>
          </w:p>
          <w:p w14:paraId="2EA53587" w14:textId="77777777" w:rsidR="00D84B2A" w:rsidRPr="000D3EF5" w:rsidRDefault="00D84B2A" w:rsidP="00D84B2A">
            <w:pPr>
              <w:spacing w:before="95" w:line="268" w:lineRule="auto"/>
              <w:ind w:left="20"/>
              <w:rPr>
                <w:rFonts w:cs="Segoe UI"/>
                <w:sz w:val="19"/>
              </w:rPr>
            </w:pPr>
            <w:r w:rsidRPr="000D3EF5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piki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hora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pātuinga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momo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pātuinga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kapi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kaupapa o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rāngai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hauora me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hunga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whaikaha.</w:t>
            </w:r>
          </w:p>
          <w:p w14:paraId="052CE6AD" w14:textId="5FF3684C" w:rsidR="0097734B" w:rsidRPr="000D3EF5" w:rsidRDefault="0097734B" w:rsidP="0097734B">
            <w:pPr>
              <w:pStyle w:val="TableText"/>
              <w:rPr>
                <w:rFonts w:cs="Segoe UI"/>
                <w:szCs w:val="18"/>
                <w:lang w:eastAsia="en-NZ"/>
              </w:rPr>
            </w:pPr>
          </w:p>
        </w:tc>
      </w:tr>
      <w:tr w:rsidR="0097734B" w14:paraId="107C91AD" w14:textId="77777777" w:rsidTr="0097734B">
        <w:trPr>
          <w:cantSplit/>
        </w:trPr>
        <w:tc>
          <w:tcPr>
            <w:tcW w:w="292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55EB490E" w14:textId="134B6B58" w:rsidR="00666A8D" w:rsidRPr="001A42B3" w:rsidRDefault="00666A8D" w:rsidP="00666A8D">
            <w:pPr>
              <w:spacing w:before="4" w:line="268" w:lineRule="auto"/>
              <w:ind w:left="306" w:right="-3" w:hanging="287"/>
              <w:rPr>
                <w:rFonts w:cs="Segoe UI"/>
                <w:sz w:val="19"/>
              </w:rPr>
            </w:pPr>
            <w:r w:rsidRPr="001A42B3">
              <w:rPr>
                <w:rFonts w:cs="Segoe UI"/>
                <w:color w:val="1D1D1B"/>
                <w:sz w:val="19"/>
              </w:rPr>
              <w:t xml:space="preserve">4.2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kaupapa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rangahau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Māori 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whakaaetia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rōpū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matatika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hāngai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te hauora me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hunga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whaikaha Māori.</w:t>
            </w:r>
          </w:p>
          <w:p w14:paraId="0401370D" w14:textId="0BF2ADC4" w:rsidR="0097734B" w:rsidRPr="001A42B3" w:rsidRDefault="0097734B" w:rsidP="00666A8D">
            <w:pPr>
              <w:pStyle w:val="TableText"/>
              <w:rPr>
                <w:rFonts w:cs="Segoe UI"/>
                <w:szCs w:val="18"/>
                <w:lang w:eastAsia="en-NZ"/>
              </w:rPr>
            </w:pPr>
          </w:p>
        </w:tc>
        <w:tc>
          <w:tcPr>
            <w:tcW w:w="623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C435635" w14:textId="23C5B932" w:rsidR="001D11E9" w:rsidRPr="000D3EF5" w:rsidRDefault="001D11E9" w:rsidP="000D3EF5">
            <w:pPr>
              <w:spacing w:line="268" w:lineRule="auto"/>
              <w:ind w:left="20"/>
              <w:rPr>
                <w:rFonts w:cs="Segoe UI"/>
                <w:sz w:val="19"/>
              </w:rPr>
            </w:pPr>
            <w:r w:rsidRPr="000D3EF5">
              <w:rPr>
                <w:rFonts w:cs="Segoe UI"/>
                <w:color w:val="1D1D1B"/>
                <w:sz w:val="19"/>
              </w:rPr>
              <w:t xml:space="preserve">Ko te Mahi 2 o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whāinga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tōmua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1 o te New Zealand Health Research Strategy (2017–2027)</w:t>
            </w:r>
            <w:r w:rsidR="009E40BC">
              <w:rPr>
                <w:rStyle w:val="FootnoteReference"/>
                <w:rFonts w:cs="Segoe UI"/>
                <w:color w:val="1D1D1B"/>
                <w:sz w:val="19"/>
              </w:rPr>
              <w:footnoteReference w:id="46"/>
            </w:r>
            <w:r w:rsidRPr="000D3EF5">
              <w:rPr>
                <w:rFonts w:cs="Segoe UI"/>
                <w:b/>
                <w:color w:val="575756"/>
                <w:position w:val="8"/>
                <w:sz w:val="10"/>
              </w:rPr>
              <w:t xml:space="preserve"> </w:t>
            </w:r>
            <w:r w:rsidRPr="000D3EF5">
              <w:rPr>
                <w:rFonts w:cs="Segoe UI"/>
                <w:color w:val="1D1D1B"/>
                <w:sz w:val="19"/>
              </w:rPr>
              <w:t xml:space="preserve">he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tāpae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pūtea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haumi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mahi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rangahau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tutuki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ai te pae ora a</w:t>
            </w:r>
            <w:r w:rsidR="000D3EF5">
              <w:rPr>
                <w:rFonts w:cs="Segoe UI"/>
                <w:color w:val="1D1D1B"/>
                <w:sz w:val="19"/>
              </w:rPr>
              <w:t xml:space="preserve"> </w:t>
            </w:r>
            <w:r w:rsidRPr="000D3EF5">
              <w:rPr>
                <w:rFonts w:cs="Segoe UI"/>
                <w:color w:val="1D1D1B"/>
                <w:sz w:val="19"/>
              </w:rPr>
              <w:t xml:space="preserve">te Māori. He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tohu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kokenga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whakamua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mahi o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ahunga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whakamua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te mātauranga Māori.</w:t>
            </w:r>
          </w:p>
          <w:p w14:paraId="3193DC70" w14:textId="7C2BDCC1" w:rsidR="0097734B" w:rsidRPr="000D3EF5" w:rsidRDefault="001D11E9" w:rsidP="001F1BFF">
            <w:pPr>
              <w:spacing w:before="95" w:line="268" w:lineRule="auto"/>
              <w:ind w:left="20"/>
              <w:rPr>
                <w:rFonts w:cs="Segoe UI"/>
                <w:sz w:val="19"/>
              </w:rPr>
            </w:pPr>
            <w:r w:rsidRPr="000D3EF5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piki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kairangahau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kaupapa Māori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tikanga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rangahau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>.</w:t>
            </w:r>
          </w:p>
        </w:tc>
      </w:tr>
      <w:tr w:rsidR="0097734B" w14:paraId="0620516A" w14:textId="77777777" w:rsidTr="0097734B">
        <w:trPr>
          <w:cantSplit/>
        </w:trPr>
        <w:tc>
          <w:tcPr>
            <w:tcW w:w="292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15ED5D49" w14:textId="32F05CBB" w:rsidR="0097734B" w:rsidRPr="001A42B3" w:rsidRDefault="00945846" w:rsidP="00945846">
            <w:pPr>
              <w:spacing w:before="4" w:line="268" w:lineRule="auto"/>
              <w:ind w:left="306" w:right="116" w:hanging="287"/>
              <w:rPr>
                <w:rFonts w:cs="Segoe UI"/>
                <w:sz w:val="19"/>
              </w:rPr>
            </w:pPr>
            <w:r w:rsidRPr="001A42B3">
              <w:rPr>
                <w:rFonts w:cs="Segoe UI"/>
                <w:color w:val="1D1D1B"/>
                <w:sz w:val="19"/>
              </w:rPr>
              <w:t xml:space="preserve">4.3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kei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tūranga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kaiārahi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,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kei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tūranga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whakahaere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rānei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huri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noa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Manatū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,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DHB me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hinonga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Karauna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rāngai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hauora.</w:t>
            </w:r>
          </w:p>
        </w:tc>
        <w:tc>
          <w:tcPr>
            <w:tcW w:w="623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hideMark/>
          </w:tcPr>
          <w:p w14:paraId="360BF498" w14:textId="1DECD0C7" w:rsidR="001F1BFF" w:rsidRPr="000D3EF5" w:rsidRDefault="001F1BFF" w:rsidP="000D3EF5">
            <w:pPr>
              <w:spacing w:line="268" w:lineRule="auto"/>
              <w:ind w:left="24" w:right="-1" w:firstLine="2"/>
              <w:rPr>
                <w:rFonts w:cs="Segoe UI"/>
                <w:sz w:val="19"/>
              </w:rPr>
            </w:pPr>
            <w:r w:rsidRPr="000D3EF5">
              <w:rPr>
                <w:rFonts w:cs="Segoe UI"/>
                <w:color w:val="1D1D1B"/>
                <w:sz w:val="19"/>
              </w:rPr>
              <w:t xml:space="preserve">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raro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mahere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, he mahi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tōmua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whakapikinga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me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whakawhanaketanga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te mana whakahaere</w:t>
            </w:r>
            <w:r w:rsidR="000D3EF5">
              <w:rPr>
                <w:rFonts w:cs="Segoe UI"/>
                <w:color w:val="1D1D1B"/>
                <w:sz w:val="19"/>
              </w:rPr>
              <w:t xml:space="preserve"> </w:t>
            </w:r>
            <w:r w:rsidRPr="000D3EF5">
              <w:rPr>
                <w:rFonts w:cs="Segoe UI"/>
                <w:color w:val="1D1D1B"/>
                <w:sz w:val="19"/>
              </w:rPr>
              <w:t xml:space="preserve">o te Māori. I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wāhanga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tuatahi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(2020–2025), 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kimi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mōhiotanga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mātou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, 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pikinga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roto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whakahaere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matua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Karauna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.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muri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atu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, 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whakapakarihia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pūkenga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kaiārahi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Māori, 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whakawhānuihia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titiro</w:t>
            </w:r>
            <w:proofErr w:type="spellEnd"/>
            <w:r w:rsid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rāngai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waho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atu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te ao hauora.</w:t>
            </w:r>
          </w:p>
          <w:p w14:paraId="4FBFA4C1" w14:textId="361EAF3B" w:rsidR="0097734B" w:rsidRPr="000D3EF5" w:rsidRDefault="001F1BFF" w:rsidP="000D3EF5">
            <w:pPr>
              <w:spacing w:before="124" w:line="268" w:lineRule="auto"/>
              <w:ind w:left="24" w:right="190"/>
              <w:rPr>
                <w:rFonts w:cs="Segoe UI"/>
                <w:sz w:val="19"/>
              </w:rPr>
            </w:pPr>
            <w:r w:rsidRPr="000D3EF5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piki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roto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tūranga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whakahaere me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tūranga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kaiārahi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huri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noa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whare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whakahaere hauora o</w:t>
            </w:r>
            <w:r w:rsidR="000D3EF5">
              <w:rPr>
                <w:rFonts w:cs="Segoe UI"/>
                <w:color w:val="1D1D1B"/>
                <w:sz w:val="19"/>
              </w:rPr>
              <w:t xml:space="preserve"> </w:t>
            </w:r>
            <w:r w:rsidRPr="000D3EF5">
              <w:rPr>
                <w:rFonts w:cs="Segoe UI"/>
                <w:color w:val="1D1D1B"/>
                <w:sz w:val="19"/>
              </w:rPr>
              <w:t xml:space="preserve">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kāwanatanga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>.</w:t>
            </w:r>
          </w:p>
        </w:tc>
      </w:tr>
      <w:tr w:rsidR="0097734B" w14:paraId="4D7EB728" w14:textId="77777777" w:rsidTr="0097734B">
        <w:trPr>
          <w:cantSplit/>
        </w:trPr>
        <w:tc>
          <w:tcPr>
            <w:tcW w:w="292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1538618" w14:textId="48AE1248" w:rsidR="0097734B" w:rsidRPr="001A42B3" w:rsidRDefault="001A42B3" w:rsidP="001A42B3">
            <w:pPr>
              <w:spacing w:before="4" w:line="268" w:lineRule="auto"/>
              <w:ind w:left="306" w:right="49" w:hanging="275"/>
              <w:rPr>
                <w:rFonts w:cs="Segoe UI"/>
                <w:sz w:val="19"/>
              </w:rPr>
            </w:pPr>
            <w:r w:rsidRPr="001A42B3">
              <w:rPr>
                <w:rFonts w:cs="Segoe UI"/>
                <w:color w:val="1D1D1B"/>
                <w:spacing w:val="-7"/>
                <w:sz w:val="19"/>
              </w:rPr>
              <w:t xml:space="preserve">4.4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tatau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Māori 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kuhu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noa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atu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hōhipera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mō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mate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kino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hei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wāhi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te katoa o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tatau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Māori. Me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whakataurite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pacing w:val="-6"/>
                <w:sz w:val="19"/>
              </w:rPr>
              <w:t>ngā</w:t>
            </w:r>
            <w:proofErr w:type="spellEnd"/>
            <w:r w:rsidRPr="001A42B3">
              <w:rPr>
                <w:rFonts w:cs="Segoe UI"/>
                <w:color w:val="1D1D1B"/>
                <w:spacing w:val="-6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tatauranga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Māori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ērā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>/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ehara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nō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Moananui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>-a-</w:t>
            </w:r>
            <w:proofErr w:type="spellStart"/>
            <w:r w:rsidRPr="001A42B3">
              <w:rPr>
                <w:rFonts w:cs="Segoe UI"/>
                <w:color w:val="1D1D1B"/>
                <w:sz w:val="19"/>
              </w:rPr>
              <w:t>Kiwa</w:t>
            </w:r>
            <w:proofErr w:type="spellEnd"/>
            <w:r w:rsidRPr="001A42B3">
              <w:rPr>
                <w:rFonts w:cs="Segoe UI"/>
                <w:color w:val="1D1D1B"/>
                <w:sz w:val="19"/>
              </w:rPr>
              <w:t>.</w:t>
            </w:r>
          </w:p>
        </w:tc>
        <w:tc>
          <w:tcPr>
            <w:tcW w:w="623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FE18DA6" w14:textId="59372931" w:rsidR="000D3EF5" w:rsidRPr="000D3EF5" w:rsidRDefault="000D3EF5" w:rsidP="000D3EF5">
            <w:pPr>
              <w:spacing w:line="268" w:lineRule="auto"/>
              <w:ind w:left="20" w:right="632" w:firstLine="1"/>
              <w:rPr>
                <w:rFonts w:cs="Segoe UI"/>
                <w:sz w:val="19"/>
              </w:rPr>
            </w:pPr>
            <w:r w:rsidRPr="000D3EF5">
              <w:rPr>
                <w:rFonts w:cs="Segoe UI"/>
                <w:color w:val="1D1D1B"/>
                <w:sz w:val="19"/>
              </w:rPr>
              <w:t xml:space="preserve">Ko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whakamahinga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mō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tūroro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pāngia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ana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mate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kino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tētahi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tohu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pai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</w:t>
            </w:r>
            <w:r>
              <w:rPr>
                <w:rFonts w:cs="Segoe UI"/>
                <w:color w:val="1D1D1B"/>
                <w:sz w:val="19"/>
              </w:rPr>
              <w:t xml:space="preserve"> </w:t>
            </w:r>
            <w:r w:rsidRPr="000D3EF5">
              <w:rPr>
                <w:rFonts w:cs="Segoe UI"/>
                <w:color w:val="1D1D1B"/>
                <w:sz w:val="19"/>
              </w:rPr>
              <w:t xml:space="preserve">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pūnaha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te hauora me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hunga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whaikaha. He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nui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whakamahinga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ēnei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rātonga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e te Māori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ērā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</w:t>
            </w:r>
            <w:r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. He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tohu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pai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ake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ratonga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mahi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tautoko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a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pūnaha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hauora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Māori.</w:t>
            </w:r>
          </w:p>
          <w:p w14:paraId="3C4C12EC" w14:textId="09B50721" w:rsidR="0097734B" w:rsidRPr="000D3EF5" w:rsidRDefault="000D3EF5" w:rsidP="000D3EF5">
            <w:pPr>
              <w:spacing w:before="95" w:line="268" w:lineRule="auto"/>
              <w:ind w:left="20" w:right="153"/>
              <w:rPr>
                <w:rFonts w:cs="Segoe UI"/>
                <w:sz w:val="19"/>
              </w:rPr>
            </w:pPr>
            <w:r w:rsidRPr="000D3EF5">
              <w:rPr>
                <w:rFonts w:cs="Segoe UI"/>
                <w:color w:val="1D1D1B"/>
                <w:sz w:val="19"/>
              </w:rPr>
              <w:t xml:space="preserve">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ea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tēnei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pae mahi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tatau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o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kuhunga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noa o te Māori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hōhipera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mō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ngā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mate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kino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wātū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tonu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,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mēnā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ka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heke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hoki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āputa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ki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waenga</w:t>
            </w:r>
            <w:proofErr w:type="spellEnd"/>
            <w:r>
              <w:rPr>
                <w:rFonts w:cs="Segoe UI"/>
                <w:color w:val="1D1D1B"/>
                <w:sz w:val="19"/>
              </w:rPr>
              <w:t xml:space="preserve">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 xml:space="preserve"> te Māori me </w:t>
            </w:r>
            <w:proofErr w:type="spellStart"/>
            <w:r w:rsidRPr="000D3EF5">
              <w:rPr>
                <w:rFonts w:cs="Segoe UI"/>
                <w:color w:val="1D1D1B"/>
                <w:sz w:val="19"/>
              </w:rPr>
              <w:t>tauiwi</w:t>
            </w:r>
            <w:proofErr w:type="spellEnd"/>
            <w:r w:rsidRPr="000D3EF5">
              <w:rPr>
                <w:rFonts w:cs="Segoe UI"/>
                <w:color w:val="1D1D1B"/>
                <w:sz w:val="19"/>
              </w:rPr>
              <w:t>.</w:t>
            </w:r>
          </w:p>
        </w:tc>
      </w:tr>
    </w:tbl>
    <w:p w14:paraId="1BACFEB3" w14:textId="2F333CC1" w:rsidR="0097734B" w:rsidRDefault="0097734B" w:rsidP="00DA7CB6">
      <w:pPr>
        <w:rPr>
          <w:lang w:eastAsia="en-GB"/>
        </w:rPr>
      </w:pPr>
    </w:p>
    <w:p w14:paraId="1FADC426" w14:textId="77777777" w:rsidR="0097734B" w:rsidRDefault="0097734B" w:rsidP="00DA7CB6">
      <w:pPr>
        <w:rPr>
          <w:lang w:eastAsia="en-GB"/>
        </w:rPr>
        <w:sectPr w:rsidR="0097734B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409822E" w14:textId="156B8227" w:rsidR="0097734B" w:rsidRDefault="000D3EF5" w:rsidP="0097734B">
      <w:pPr>
        <w:pStyle w:val="Heading1-nonumbering"/>
      </w:pPr>
      <w:bookmarkStart w:id="41" w:name="_Toc50641657"/>
      <w:r>
        <w:lastRenderedPageBreak/>
        <w:t xml:space="preserve">Te mahi </w:t>
      </w:r>
      <w:proofErr w:type="spellStart"/>
      <w:r>
        <w:t>arotake</w:t>
      </w:r>
      <w:proofErr w:type="spellEnd"/>
      <w:r>
        <w:t xml:space="preserve"> </w:t>
      </w:r>
      <w:proofErr w:type="spellStart"/>
      <w:r>
        <w:t>arotutuki</w:t>
      </w:r>
      <w:bookmarkEnd w:id="41"/>
      <w:proofErr w:type="spellEnd"/>
    </w:p>
    <w:p w14:paraId="78509D26" w14:textId="77777777" w:rsidR="005B6455" w:rsidRDefault="005B6455" w:rsidP="005B6455">
      <w:pPr>
        <w:pStyle w:val="BodyText"/>
        <w:spacing w:before="166" w:line="297" w:lineRule="auto"/>
        <w:ind w:left="79" w:right="56" w:hanging="5"/>
      </w:pP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tāpiri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tatau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aroturuki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tautokona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inenga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tatau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whakaūngia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māramatanga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rerekētanga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haere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waenga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</w:t>
      </w:r>
      <w:proofErr w:type="spellEnd"/>
      <w:r>
        <w:rPr>
          <w:color w:val="1D1D1B"/>
        </w:rPr>
        <w:t xml:space="preserve"> te mahi </w:t>
      </w:r>
      <w:proofErr w:type="spellStart"/>
      <w:r>
        <w:rPr>
          <w:color w:val="1D1D1B"/>
        </w:rPr>
        <w:t>arotake</w:t>
      </w:r>
      <w:proofErr w:type="spellEnd"/>
      <w:r>
        <w:rPr>
          <w:color w:val="1D1D1B"/>
        </w:rPr>
        <w:t xml:space="preserve">. Ka </w:t>
      </w:r>
      <w:proofErr w:type="spellStart"/>
      <w:r>
        <w:rPr>
          <w:color w:val="1D1D1B"/>
        </w:rPr>
        <w:t>arotakengia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tino mahi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tika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. Ka </w:t>
      </w:r>
      <w:proofErr w:type="spellStart"/>
      <w:r>
        <w:rPr>
          <w:color w:val="1D1D1B"/>
        </w:rPr>
        <w:t>arotakengia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whakaratonga</w:t>
      </w:r>
      <w:proofErr w:type="spellEnd"/>
      <w:r>
        <w:rPr>
          <w:color w:val="1D1D1B"/>
        </w:rPr>
        <w:t xml:space="preserve"> o te katoa o 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>.</w:t>
      </w:r>
    </w:p>
    <w:p w14:paraId="5672224C" w14:textId="58706084" w:rsidR="005B6455" w:rsidRDefault="005B6455" w:rsidP="005B6455">
      <w:pPr>
        <w:pStyle w:val="BodyText"/>
        <w:spacing w:before="95" w:line="297" w:lineRule="auto"/>
        <w:ind w:left="78" w:right="-13" w:hanging="4"/>
      </w:pPr>
      <w:proofErr w:type="spellStart"/>
      <w:r>
        <w:rPr>
          <w:color w:val="1D1D1B"/>
        </w:rPr>
        <w:t>Mā</w:t>
      </w:r>
      <w:proofErr w:type="spellEnd"/>
      <w:r>
        <w:rPr>
          <w:color w:val="1D1D1B"/>
          <w:spacing w:val="-3"/>
        </w:rPr>
        <w:t xml:space="preserve"> te </w:t>
      </w:r>
      <w:proofErr w:type="spellStart"/>
      <w:r>
        <w:rPr>
          <w:color w:val="1D1D1B"/>
        </w:rPr>
        <w:t>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arotake</w:t>
      </w:r>
      <w:proofErr w:type="spellEnd"/>
      <w:r>
        <w:rPr>
          <w:color w:val="1D1D1B"/>
        </w:rPr>
        <w:t xml:space="preserve"> ka </w:t>
      </w:r>
      <w:proofErr w:type="spellStart"/>
      <w:r>
        <w:rPr>
          <w:color w:val="1D1D1B"/>
        </w:rPr>
        <w:t>kitea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>,</w:t>
      </w:r>
      <w:r>
        <w:rPr>
          <w:color w:val="1D1D1B"/>
          <w:spacing w:val="-3"/>
        </w:rPr>
        <w:t xml:space="preserve"> te </w:t>
      </w:r>
      <w:r>
        <w:rPr>
          <w:color w:val="1D1D1B"/>
        </w:rPr>
        <w:t xml:space="preserve">iwi e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. Ka </w:t>
      </w:r>
      <w:proofErr w:type="spellStart"/>
      <w:r>
        <w:rPr>
          <w:color w:val="1D1D1B"/>
        </w:rPr>
        <w:t>whāngai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ēnei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korero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whanaketanga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ahunga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rautaki</w:t>
      </w:r>
      <w:proofErr w:type="spellEnd"/>
      <w:r>
        <w:rPr>
          <w:color w:val="1D1D1B"/>
        </w:rPr>
        <w:t>.</w:t>
      </w:r>
    </w:p>
    <w:p w14:paraId="5BAE7D20" w14:textId="4D765BBB" w:rsidR="0097734B" w:rsidRDefault="00366023" w:rsidP="00366023">
      <w:pPr>
        <w:pStyle w:val="Heading1-nonumbering"/>
        <w:rPr>
          <w:b w:val="0"/>
        </w:rPr>
      </w:pPr>
      <w:bookmarkStart w:id="42" w:name="_Toc50641658"/>
      <w:proofErr w:type="spellStart"/>
      <w:r w:rsidRPr="00366023">
        <w:lastRenderedPageBreak/>
        <w:t>Āpitihanga</w:t>
      </w:r>
      <w:proofErr w:type="spellEnd"/>
      <w:r>
        <w:t xml:space="preserve"> 1</w:t>
      </w:r>
      <w:bookmarkEnd w:id="42"/>
    </w:p>
    <w:p w14:paraId="033A7C55" w14:textId="2226C083" w:rsidR="00366023" w:rsidRPr="00366023" w:rsidRDefault="005B6455" w:rsidP="00366023">
      <w:pPr>
        <w:pStyle w:val="Heading2-nonumbering"/>
      </w:pPr>
      <w:bookmarkStart w:id="43" w:name="_Toc50641659"/>
      <w:r>
        <w:t xml:space="preserve">Ko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taipitopito</w:t>
      </w:r>
      <w:proofErr w:type="spellEnd"/>
      <w:r>
        <w:t xml:space="preserve"> o te </w:t>
      </w:r>
      <w:proofErr w:type="spellStart"/>
      <w:r>
        <w:t>whatunga</w:t>
      </w:r>
      <w:proofErr w:type="spellEnd"/>
      <w:r>
        <w:t xml:space="preserve"> o He Korowai Oranga</w:t>
      </w:r>
      <w:bookmarkEnd w:id="43"/>
    </w:p>
    <w:p w14:paraId="25CB4741" w14:textId="347CEF38" w:rsidR="00366023" w:rsidRDefault="00366023" w:rsidP="00366023">
      <w:pPr>
        <w:pStyle w:val="Heading3-nonumbering"/>
      </w:pPr>
      <w:r>
        <w:t xml:space="preserve">He Korowai Oranga: </w:t>
      </w:r>
      <w:r w:rsidR="00BB26BD">
        <w:t xml:space="preserve">te </w:t>
      </w:r>
      <w:proofErr w:type="spellStart"/>
      <w:r w:rsidR="00BB26BD">
        <w:t>Rautaki</w:t>
      </w:r>
      <w:proofErr w:type="spellEnd"/>
      <w:r w:rsidR="00BB26BD">
        <w:t xml:space="preserve"> Hauora </w:t>
      </w:r>
      <w:r>
        <w:t>Māori 2002</w:t>
      </w:r>
    </w:p>
    <w:p w14:paraId="02794A68" w14:textId="0D4B8F39" w:rsidR="00366023" w:rsidRDefault="00BB26BD" w:rsidP="00366023">
      <w:pPr>
        <w:pStyle w:val="Heading4"/>
      </w:pPr>
      <w:r>
        <w:t>Te kaupapa o</w:t>
      </w:r>
      <w:r w:rsidR="00366023">
        <w:t xml:space="preserve"> He Korowai Oranga 2002</w:t>
      </w:r>
    </w:p>
    <w:p w14:paraId="19992D83" w14:textId="5FF3E1F5" w:rsidR="00887F55" w:rsidRDefault="00887F55" w:rsidP="00887F55">
      <w:pPr>
        <w:pStyle w:val="BodyText"/>
        <w:spacing w:before="148" w:line="297" w:lineRule="auto"/>
        <w:ind w:left="35" w:right="111" w:hanging="5"/>
      </w:pPr>
      <w:r>
        <w:rPr>
          <w:color w:val="1D1D1B"/>
        </w:rPr>
        <w:t xml:space="preserve">Ko te </w:t>
      </w:r>
      <w:proofErr w:type="spellStart"/>
      <w:r>
        <w:rPr>
          <w:color w:val="1D1D1B"/>
        </w:rPr>
        <w:t>whakatūnga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whakawhanaketanga</w:t>
      </w:r>
      <w:proofErr w:type="spellEnd"/>
      <w:r>
        <w:rPr>
          <w:color w:val="1D1D1B"/>
        </w:rPr>
        <w:t xml:space="preserve"> o te hauora Māori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hauora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whaikaha. Ko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tuatahi</w:t>
      </w:r>
      <w:proofErr w:type="spellEnd"/>
      <w:r>
        <w:rPr>
          <w:color w:val="1D1D1B"/>
        </w:rPr>
        <w:t xml:space="preserve"> o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Oranga, </w:t>
      </w:r>
      <w:r>
        <w:rPr>
          <w:color w:val="1D1D1B"/>
          <w:spacing w:val="-3"/>
        </w:rPr>
        <w:t xml:space="preserve">ko </w:t>
      </w:r>
      <w:r>
        <w:rPr>
          <w:color w:val="1D1D1B"/>
        </w:rPr>
        <w:t>whānau ora (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tautokona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whānau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hauora me </w:t>
      </w:r>
      <w:proofErr w:type="spellStart"/>
      <w:r>
        <w:rPr>
          <w:color w:val="1D1D1B"/>
          <w:spacing w:val="-3"/>
        </w:rPr>
        <w:t>tō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>).</w:t>
      </w:r>
    </w:p>
    <w:p w14:paraId="1A337145" w14:textId="0FA58DA2" w:rsidR="00366023" w:rsidRDefault="00887F55" w:rsidP="00366023">
      <w:pPr>
        <w:pStyle w:val="Heading4"/>
      </w:pPr>
      <w:proofErr w:type="spellStart"/>
      <w:r>
        <w:t>Mā</w:t>
      </w:r>
      <w:proofErr w:type="spellEnd"/>
      <w:r>
        <w:t xml:space="preserve"> wai te </w:t>
      </w:r>
      <w:proofErr w:type="spellStart"/>
      <w:r>
        <w:t>rautaki</w:t>
      </w:r>
      <w:proofErr w:type="spellEnd"/>
    </w:p>
    <w:p w14:paraId="428D2960" w14:textId="058CB677" w:rsidR="00366023" w:rsidRDefault="00720BBB" w:rsidP="00366023">
      <w:pPr>
        <w:pStyle w:val="Bullet"/>
      </w:pPr>
      <w:r>
        <w:t xml:space="preserve">Te </w:t>
      </w:r>
      <w:proofErr w:type="spellStart"/>
      <w:r>
        <w:t>Manatū</w:t>
      </w:r>
      <w:proofErr w:type="spellEnd"/>
      <w:r>
        <w:t xml:space="preserve"> Hauora me </w:t>
      </w:r>
      <w:proofErr w:type="spellStart"/>
      <w:r>
        <w:t>ngā</w:t>
      </w:r>
      <w:proofErr w:type="spellEnd"/>
      <w:r w:rsidR="00366023">
        <w:t xml:space="preserve"> DHBs</w:t>
      </w:r>
    </w:p>
    <w:p w14:paraId="3C792264" w14:textId="7B4F4066" w:rsidR="00366023" w:rsidRDefault="00190D78" w:rsidP="00366023">
      <w:pPr>
        <w:pStyle w:val="Bullet"/>
      </w:pPr>
      <w:r>
        <w:t>Ngā i</w:t>
      </w:r>
      <w:r w:rsidR="00366023">
        <w:t>wi,</w:t>
      </w:r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kaituku</w:t>
      </w:r>
      <w:proofErr w:type="spellEnd"/>
      <w:r>
        <w:t xml:space="preserve"> </w:t>
      </w:r>
      <w:proofErr w:type="spellStart"/>
      <w:r>
        <w:t>ratonga</w:t>
      </w:r>
      <w:proofErr w:type="spellEnd"/>
      <w:r>
        <w:t xml:space="preserve"> hauora Māori, </w:t>
      </w:r>
      <w:proofErr w:type="spellStart"/>
      <w:r>
        <w:t>ngā</w:t>
      </w:r>
      <w:proofErr w:type="spellEnd"/>
      <w:r>
        <w:t xml:space="preserve"> hapori Māori</w:t>
      </w:r>
    </w:p>
    <w:p w14:paraId="0E2919FE" w14:textId="5C2A57F5" w:rsidR="00366023" w:rsidRDefault="00FE1D92" w:rsidP="00366023">
      <w:pPr>
        <w:pStyle w:val="Bullet"/>
      </w:pPr>
      <w:proofErr w:type="spellStart"/>
      <w:r>
        <w:t>Ētahi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kaituku</w:t>
      </w:r>
      <w:proofErr w:type="spellEnd"/>
      <w:r>
        <w:t xml:space="preserve"> </w:t>
      </w:r>
      <w:proofErr w:type="spellStart"/>
      <w:r>
        <w:t>ratonga</w:t>
      </w:r>
      <w:proofErr w:type="spellEnd"/>
      <w:r w:rsidR="00366023">
        <w:t>.</w:t>
      </w:r>
    </w:p>
    <w:p w14:paraId="2265AE00" w14:textId="74D775A5" w:rsidR="00366023" w:rsidRDefault="00366023" w:rsidP="00366023">
      <w:pPr>
        <w:pStyle w:val="Heading3-nonumbering"/>
      </w:pPr>
      <w:r>
        <w:t xml:space="preserve">Whakatātaka: </w:t>
      </w:r>
      <w:r w:rsidR="00FA0E18">
        <w:t xml:space="preserve">te </w:t>
      </w:r>
      <w:proofErr w:type="spellStart"/>
      <w:r w:rsidR="00FA0E18">
        <w:t>mahere</w:t>
      </w:r>
      <w:proofErr w:type="spellEnd"/>
      <w:r w:rsidR="00FA0E18">
        <w:t xml:space="preserve"> </w:t>
      </w:r>
      <w:proofErr w:type="spellStart"/>
      <w:r w:rsidR="00FA0E18">
        <w:t>whakatutui</w:t>
      </w:r>
      <w:proofErr w:type="spellEnd"/>
      <w:r w:rsidR="00FA0E18">
        <w:t xml:space="preserve"> </w:t>
      </w:r>
      <w:proofErr w:type="spellStart"/>
      <w:r w:rsidR="00FA0E18">
        <w:t>whāinga</w:t>
      </w:r>
      <w:proofErr w:type="spellEnd"/>
      <w:r w:rsidR="00FA0E18">
        <w:t xml:space="preserve"> hauora Māori</w:t>
      </w:r>
      <w:r>
        <w:t xml:space="preserve"> 2002–2005</w:t>
      </w:r>
      <w:r w:rsidR="00D81251">
        <w:rPr>
          <w:rStyle w:val="FootnoteReference"/>
        </w:rPr>
        <w:footnoteReference w:id="47"/>
      </w:r>
    </w:p>
    <w:p w14:paraId="31D1086C" w14:textId="1B6C8E17" w:rsidR="00366023" w:rsidRDefault="00366023" w:rsidP="00366023">
      <w:pPr>
        <w:pStyle w:val="Heading4"/>
      </w:pPr>
      <w:r>
        <w:t>T</w:t>
      </w:r>
      <w:r w:rsidR="006E63FF">
        <w:t>e kaupapa o</w:t>
      </w:r>
      <w:r>
        <w:t xml:space="preserve"> Whakatātaka 2002–2005</w:t>
      </w:r>
    </w:p>
    <w:p w14:paraId="455A77B0" w14:textId="77777777" w:rsidR="00AF4D48" w:rsidRDefault="00AF4D48" w:rsidP="00AF4D48">
      <w:pPr>
        <w:pStyle w:val="BodyText"/>
        <w:spacing w:before="147" w:line="297" w:lineRule="auto"/>
        <w:ind w:left="37" w:right="-2" w:hanging="4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pātui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Oranga, e </w:t>
      </w:r>
      <w:proofErr w:type="spellStart"/>
      <w:r>
        <w:rPr>
          <w:color w:val="1D1D1B"/>
        </w:rPr>
        <w:t>ārahi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here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hōtaka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DHB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e </w:t>
      </w:r>
      <w:proofErr w:type="spellStart"/>
      <w:r>
        <w:rPr>
          <w:color w:val="1D1D1B"/>
        </w:rPr>
        <w:t>takatū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ō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kawenga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ea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o whānau ora.</w:t>
      </w:r>
    </w:p>
    <w:p w14:paraId="678E74B1" w14:textId="4560DECE" w:rsidR="00366023" w:rsidRDefault="00AF4D48" w:rsidP="00366023">
      <w:pPr>
        <w:pStyle w:val="Heading4"/>
      </w:pPr>
      <w:r>
        <w:t xml:space="preserve">Ngā </w:t>
      </w:r>
      <w:proofErr w:type="spellStart"/>
      <w:r>
        <w:t>whakatutukinga</w:t>
      </w:r>
      <w:proofErr w:type="spellEnd"/>
    </w:p>
    <w:p w14:paraId="5244722E" w14:textId="77777777" w:rsidR="005575A8" w:rsidRDefault="005575A8" w:rsidP="005575A8">
      <w:pPr>
        <w:pStyle w:val="BodyText"/>
        <w:numPr>
          <w:ilvl w:val="0"/>
          <w:numId w:val="44"/>
        </w:numPr>
        <w:spacing w:before="60" w:line="297" w:lineRule="auto"/>
        <w:ind w:right="-2"/>
      </w:pPr>
      <w:r>
        <w:rPr>
          <w:color w:val="1D1D1B"/>
        </w:rPr>
        <w:t xml:space="preserve">I </w:t>
      </w:r>
      <w:proofErr w:type="spellStart"/>
      <w:r>
        <w:rPr>
          <w:color w:val="1D1D1B"/>
        </w:rPr>
        <w:t>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pūtea </w:t>
      </w:r>
      <w:proofErr w:type="spellStart"/>
      <w:r>
        <w:rPr>
          <w:color w:val="1D1D1B"/>
        </w:rPr>
        <w:t>haumi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pānga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whakawhanaketanga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whakapikinga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>hauora Māori</w:t>
      </w:r>
    </w:p>
    <w:p w14:paraId="10B3B501" w14:textId="75F989B2" w:rsidR="005575A8" w:rsidRDefault="005575A8" w:rsidP="005575A8">
      <w:pPr>
        <w:pStyle w:val="BodyText"/>
        <w:numPr>
          <w:ilvl w:val="0"/>
          <w:numId w:val="44"/>
        </w:numPr>
        <w:spacing w:before="95"/>
      </w:pPr>
      <w:r>
        <w:rPr>
          <w:color w:val="1D1D1B"/>
        </w:rPr>
        <w:t xml:space="preserve">Ko te hauora Māori me te whānau ora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paearu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whakaraupapatanga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whakaratonga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rawa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DHB</w:t>
      </w:r>
    </w:p>
    <w:p w14:paraId="5933AE8B" w14:textId="77777777" w:rsidR="005575A8" w:rsidRDefault="005575A8" w:rsidP="005575A8">
      <w:pPr>
        <w:pStyle w:val="BodyText"/>
        <w:numPr>
          <w:ilvl w:val="0"/>
          <w:numId w:val="44"/>
        </w:numPr>
        <w:spacing w:before="95" w:line="310" w:lineRule="atLeast"/>
        <w:ind w:right="-2"/>
      </w:pPr>
      <w:r>
        <w:rPr>
          <w:color w:val="1D1D1B"/>
        </w:rPr>
        <w:lastRenderedPageBreak/>
        <w:t xml:space="preserve">Ka mahi </w:t>
      </w:r>
      <w:proofErr w:type="spellStart"/>
      <w:r>
        <w:rPr>
          <w:color w:val="1D1D1B"/>
        </w:rPr>
        <w:t>ngātahi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DHB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 xml:space="preserve"> hauora Māori ā-</w:t>
      </w:r>
      <w:proofErr w:type="spellStart"/>
      <w:r>
        <w:rPr>
          <w:color w:val="1D1D1B"/>
        </w:rPr>
        <w:t>rohe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hapori Māori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waihanga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aroturuki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rauemi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arotake</w:t>
      </w:r>
      <w:proofErr w:type="spellEnd"/>
      <w:r>
        <w:rPr>
          <w:color w:val="1D1D1B"/>
        </w:rPr>
        <w:t>.</w:t>
      </w:r>
    </w:p>
    <w:p w14:paraId="2429C716" w14:textId="4123CAEF" w:rsidR="00366023" w:rsidRDefault="005575A8" w:rsidP="00366023">
      <w:pPr>
        <w:pStyle w:val="Heading4"/>
      </w:pPr>
      <w:r>
        <w:t xml:space="preserve">Ngā </w:t>
      </w:r>
      <w:proofErr w:type="spellStart"/>
      <w:r>
        <w:t>wero</w:t>
      </w:r>
      <w:proofErr w:type="spellEnd"/>
    </w:p>
    <w:p w14:paraId="0BD75A4D" w14:textId="77777777" w:rsidR="002C611A" w:rsidRDefault="002C611A" w:rsidP="002C611A">
      <w:pPr>
        <w:pStyle w:val="BodyText"/>
        <w:numPr>
          <w:ilvl w:val="0"/>
          <w:numId w:val="45"/>
        </w:numPr>
        <w:spacing w:before="60" w:line="297" w:lineRule="auto"/>
        <w:ind w:right="8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mea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raraunga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mōhiotanga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aromatawai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a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DHB.</w:t>
      </w:r>
    </w:p>
    <w:p w14:paraId="5FAFF059" w14:textId="77777777" w:rsidR="002C611A" w:rsidRDefault="002C611A" w:rsidP="002C611A">
      <w:pPr>
        <w:pStyle w:val="BodyText"/>
        <w:numPr>
          <w:ilvl w:val="0"/>
          <w:numId w:val="45"/>
        </w:numPr>
        <w:spacing w:before="95" w:line="297" w:lineRule="auto"/>
        <w:ind w:right="8"/>
      </w:pPr>
      <w:r>
        <w:rPr>
          <w:color w:val="1D1D1B"/>
        </w:rPr>
        <w:t>He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wero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  <w:spacing w:val="-2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  <w:spacing w:val="-2"/>
        </w:rPr>
        <w:t>āta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mahi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hāngai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wātaka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</w:rPr>
        <w:t>whakatakotohia</w:t>
      </w:r>
      <w:proofErr w:type="spellEnd"/>
      <w:r>
        <w:rPr>
          <w:color w:val="1D1D1B"/>
        </w:rPr>
        <w:t>.</w:t>
      </w:r>
    </w:p>
    <w:p w14:paraId="7BA45EE5" w14:textId="77777777" w:rsidR="002C611A" w:rsidRDefault="002C611A" w:rsidP="002C611A">
      <w:pPr>
        <w:pStyle w:val="BodyText"/>
        <w:numPr>
          <w:ilvl w:val="0"/>
          <w:numId w:val="45"/>
        </w:numPr>
        <w:spacing w:before="95"/>
      </w:pPr>
      <w:proofErr w:type="spellStart"/>
      <w:r>
        <w:rPr>
          <w:color w:val="1D1D1B"/>
        </w:rPr>
        <w:t>Kāore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te kaupapa o whānau ora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puāwai</w:t>
      </w:r>
      <w:proofErr w:type="spellEnd"/>
      <w:r>
        <w:rPr>
          <w:color w:val="1D1D1B"/>
        </w:rPr>
        <w:t>.</w:t>
      </w:r>
    </w:p>
    <w:p w14:paraId="6BD96BDA" w14:textId="77777777" w:rsidR="002C611A" w:rsidRDefault="002C611A" w:rsidP="002C611A">
      <w:pPr>
        <w:pStyle w:val="BodyText"/>
        <w:numPr>
          <w:ilvl w:val="0"/>
          <w:numId w:val="45"/>
        </w:numPr>
        <w:spacing w:before="155"/>
      </w:pPr>
      <w:proofErr w:type="spellStart"/>
      <w:r>
        <w:rPr>
          <w:color w:val="1D1D1B"/>
        </w:rPr>
        <w:t>Kāore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tautohua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>.</w:t>
      </w:r>
    </w:p>
    <w:p w14:paraId="1EAE690C" w14:textId="59684BFF" w:rsidR="00366023" w:rsidRDefault="00366023" w:rsidP="00366023">
      <w:pPr>
        <w:pStyle w:val="Heading3-nonumbering"/>
      </w:pPr>
      <w:r>
        <w:t xml:space="preserve">Whakatātaka Tuarua: </w:t>
      </w:r>
      <w:r w:rsidR="002C611A">
        <w:t xml:space="preserve">te </w:t>
      </w:r>
      <w:proofErr w:type="spellStart"/>
      <w:r w:rsidR="002C611A">
        <w:t>mahere</w:t>
      </w:r>
      <w:proofErr w:type="spellEnd"/>
      <w:r w:rsidR="002C611A">
        <w:t xml:space="preserve"> </w:t>
      </w:r>
      <w:proofErr w:type="spellStart"/>
      <w:r w:rsidR="002C611A">
        <w:t>whakatutuki</w:t>
      </w:r>
      <w:proofErr w:type="spellEnd"/>
      <w:r w:rsidR="002C611A">
        <w:t xml:space="preserve"> </w:t>
      </w:r>
      <w:proofErr w:type="spellStart"/>
      <w:r w:rsidR="002C611A">
        <w:t>whāinga</w:t>
      </w:r>
      <w:proofErr w:type="spellEnd"/>
      <w:r w:rsidR="002C611A">
        <w:t xml:space="preserve"> hauora Māori</w:t>
      </w:r>
      <w:r>
        <w:t xml:space="preserve"> 2006–2011</w:t>
      </w:r>
      <w:r w:rsidR="004817CA">
        <w:rPr>
          <w:rStyle w:val="FootnoteReference"/>
        </w:rPr>
        <w:footnoteReference w:id="48"/>
      </w:r>
    </w:p>
    <w:p w14:paraId="2400C3B5" w14:textId="0D940A9F" w:rsidR="00366023" w:rsidRDefault="00366023" w:rsidP="00366023">
      <w:pPr>
        <w:pStyle w:val="Heading4"/>
      </w:pPr>
      <w:r>
        <w:t>T</w:t>
      </w:r>
      <w:r w:rsidR="002C611A">
        <w:t>e kaupapa o</w:t>
      </w:r>
      <w:r>
        <w:t xml:space="preserve"> Whakatātaka 2006–2011</w:t>
      </w:r>
    </w:p>
    <w:p w14:paraId="72C4FE19" w14:textId="77777777" w:rsidR="005A4C3A" w:rsidRDefault="005A4C3A" w:rsidP="005A4C3A">
      <w:pPr>
        <w:pStyle w:val="BodyText"/>
        <w:spacing w:before="147" w:line="297" w:lineRule="auto"/>
        <w:ind w:left="28" w:right="-12" w:firstLine="5"/>
      </w:pPr>
      <w:r>
        <w:rPr>
          <w:color w:val="1D1D1B"/>
        </w:rPr>
        <w:t xml:space="preserve">He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pātui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He</w:t>
      </w:r>
      <w:r>
        <w:rPr>
          <w:color w:val="1D1D1B"/>
          <w:spacing w:val="-3"/>
        </w:rPr>
        <w:t xml:space="preserve"> Korowai </w:t>
      </w:r>
      <w:r>
        <w:rPr>
          <w:color w:val="1D1D1B"/>
        </w:rPr>
        <w:t xml:space="preserve">Oranga, e </w:t>
      </w:r>
      <w:proofErr w:type="spellStart"/>
      <w:r>
        <w:rPr>
          <w:color w:val="1D1D1B"/>
        </w:rPr>
        <w:t>whakapiki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hua</w:t>
      </w:r>
      <w:proofErr w:type="spellEnd"/>
      <w:r>
        <w:rPr>
          <w:color w:val="1D1D1B"/>
        </w:rPr>
        <w:t xml:space="preserve"> o Whakatātaka 2002–2005.</w:t>
      </w:r>
    </w:p>
    <w:p w14:paraId="3E2AB752" w14:textId="729A2C7F" w:rsidR="00366023" w:rsidRDefault="005A4C3A" w:rsidP="00366023">
      <w:pPr>
        <w:pStyle w:val="Heading4"/>
      </w:pPr>
      <w:r>
        <w:t xml:space="preserve">Ngā </w:t>
      </w:r>
      <w:proofErr w:type="spellStart"/>
      <w:r>
        <w:t>whakatutukinga</w:t>
      </w:r>
      <w:proofErr w:type="spellEnd"/>
    </w:p>
    <w:p w14:paraId="1EC0932F" w14:textId="77777777" w:rsidR="00CD288C" w:rsidRDefault="00CD288C" w:rsidP="00CD288C">
      <w:pPr>
        <w:pStyle w:val="BodyText"/>
        <w:numPr>
          <w:ilvl w:val="0"/>
          <w:numId w:val="46"/>
        </w:numPr>
        <w:spacing w:before="60" w:line="297" w:lineRule="auto"/>
        <w:ind w:right="173"/>
      </w:pPr>
      <w:proofErr w:type="spellStart"/>
      <w:r>
        <w:rPr>
          <w:color w:val="1D1D1B"/>
        </w:rPr>
        <w:t>Kua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tamariki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6 tau e </w:t>
      </w:r>
      <w:proofErr w:type="spellStart"/>
      <w:r>
        <w:rPr>
          <w:color w:val="1D1D1B"/>
        </w:rPr>
        <w:t>kuhu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, e </w:t>
      </w:r>
      <w:proofErr w:type="spellStart"/>
      <w:r>
        <w:rPr>
          <w:color w:val="1D1D1B"/>
        </w:rPr>
        <w:t>whakamahi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tiaki</w:t>
      </w:r>
      <w:proofErr w:type="spellEnd"/>
      <w:r>
        <w:rPr>
          <w:color w:val="1D1D1B"/>
        </w:rPr>
        <w:t xml:space="preserve"> hauora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, ka </w:t>
      </w:r>
      <w:proofErr w:type="spellStart"/>
      <w:r>
        <w:rPr>
          <w:color w:val="1D1D1B"/>
        </w:rPr>
        <w:t>pai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ai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tūroro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pāngia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mate </w:t>
      </w:r>
      <w:proofErr w:type="spellStart"/>
      <w:r>
        <w:rPr>
          <w:color w:val="1D1D1B"/>
        </w:rPr>
        <w:t>tūroa</w:t>
      </w:r>
      <w:proofErr w:type="spellEnd"/>
    </w:p>
    <w:p w14:paraId="5CDB3AC1" w14:textId="77777777" w:rsidR="00CD288C" w:rsidRDefault="00CD288C" w:rsidP="00CD288C">
      <w:pPr>
        <w:pStyle w:val="BodyText"/>
        <w:numPr>
          <w:ilvl w:val="0"/>
          <w:numId w:val="46"/>
        </w:numPr>
        <w:spacing w:before="95" w:line="297" w:lineRule="auto"/>
        <w:ind w:right="173"/>
      </w:pPr>
      <w:r>
        <w:rPr>
          <w:color w:val="1D1D1B"/>
        </w:rPr>
        <w:t xml:space="preserve">Ka </w:t>
      </w:r>
      <w:proofErr w:type="spellStart"/>
      <w:r>
        <w:rPr>
          <w:color w:val="1D1D1B"/>
        </w:rPr>
        <w:t>whakatinanahia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 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kaimahi o te hauora Māori me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</w:t>
      </w:r>
    </w:p>
    <w:p w14:paraId="6169DF4B" w14:textId="77777777" w:rsidR="00CD288C" w:rsidRDefault="00CD288C" w:rsidP="00CD288C">
      <w:pPr>
        <w:pStyle w:val="BodyText"/>
        <w:numPr>
          <w:ilvl w:val="0"/>
          <w:numId w:val="46"/>
        </w:numPr>
        <w:spacing w:before="95" w:line="297" w:lineRule="auto"/>
        <w:ind w:right="173"/>
      </w:pPr>
      <w:r>
        <w:rPr>
          <w:color w:val="1D1D1B"/>
        </w:rPr>
        <w:t xml:space="preserve">Ka </w:t>
      </w:r>
      <w:proofErr w:type="spellStart"/>
      <w:r>
        <w:rPr>
          <w:color w:val="1D1D1B"/>
        </w:rPr>
        <w:t>tautokona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tini</w:t>
      </w:r>
      <w:proofErr w:type="spellEnd"/>
      <w:r>
        <w:rPr>
          <w:color w:val="1D1D1B"/>
        </w:rPr>
        <w:t xml:space="preserve"> kaupapa e </w:t>
      </w:r>
      <w:proofErr w:type="spellStart"/>
      <w:r>
        <w:rPr>
          <w:color w:val="1D1D1B"/>
        </w:rPr>
        <w:t>whakapakari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e mahi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mahi </w:t>
      </w:r>
      <w:proofErr w:type="spellStart"/>
      <w:r>
        <w:rPr>
          <w:color w:val="1D1D1B"/>
        </w:rPr>
        <w:t>nēhi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mahi </w:t>
      </w:r>
      <w:proofErr w:type="spellStart"/>
      <w:r>
        <w:rPr>
          <w:color w:val="1D1D1B"/>
        </w:rPr>
        <w:t>tapuhi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roto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rāngai</w:t>
      </w:r>
      <w:proofErr w:type="spellEnd"/>
      <w:r>
        <w:rPr>
          <w:color w:val="1D1D1B"/>
        </w:rPr>
        <w:t xml:space="preserve"> hauora </w:t>
      </w:r>
      <w:proofErr w:type="spellStart"/>
      <w:r>
        <w:rPr>
          <w:color w:val="1D1D1B"/>
        </w:rPr>
        <w:t>tūmatanui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rata Māori</w:t>
      </w:r>
    </w:p>
    <w:p w14:paraId="35A830A4" w14:textId="77777777" w:rsidR="00CD288C" w:rsidRDefault="00CD288C" w:rsidP="00CD288C">
      <w:pPr>
        <w:pStyle w:val="BodyText"/>
        <w:numPr>
          <w:ilvl w:val="0"/>
          <w:numId w:val="46"/>
        </w:numPr>
        <w:spacing w:before="95" w:line="297" w:lineRule="auto"/>
        <w:ind w:right="216"/>
      </w:pPr>
      <w:r>
        <w:rPr>
          <w:color w:val="1D1D1B"/>
        </w:rPr>
        <w:t xml:space="preserve">Ka </w:t>
      </w:r>
      <w:proofErr w:type="spellStart"/>
      <w:r>
        <w:rPr>
          <w:color w:val="1D1D1B"/>
          <w:spacing w:val="-3"/>
        </w:rPr>
        <w:t>tautohua</w:t>
      </w:r>
      <w:proofErr w:type="spellEnd"/>
      <w:r>
        <w:rPr>
          <w:color w:val="1D1D1B"/>
          <w:spacing w:val="-3"/>
        </w:rPr>
        <w:t xml:space="preserve">, </w:t>
      </w:r>
      <w:r>
        <w:rPr>
          <w:color w:val="1D1D1B"/>
        </w:rPr>
        <w:t xml:space="preserve">ka </w:t>
      </w:r>
      <w:proofErr w:type="spellStart"/>
      <w:r>
        <w:rPr>
          <w:color w:val="1D1D1B"/>
        </w:rPr>
        <w:t>whakatairangahia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momo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kōtuinga</w:t>
      </w:r>
      <w:proofErr w:type="spellEnd"/>
      <w:r>
        <w:rPr>
          <w:color w:val="1D1D1B"/>
        </w:rPr>
        <w:t xml:space="preserve"> e whakahaere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tauira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 xml:space="preserve"> e tino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25"/>
        </w:rPr>
        <w:t xml:space="preserve"> </w:t>
      </w:r>
      <w:r>
        <w:rPr>
          <w:color w:val="1D1D1B"/>
        </w:rPr>
        <w:t xml:space="preserve">Māori me ō </w:t>
      </w:r>
      <w:proofErr w:type="spellStart"/>
      <w:r>
        <w:rPr>
          <w:color w:val="1D1D1B"/>
          <w:spacing w:val="-4"/>
        </w:rPr>
        <w:t>rātou</w:t>
      </w:r>
      <w:proofErr w:type="spellEnd"/>
      <w:r>
        <w:rPr>
          <w:color w:val="1D1D1B"/>
          <w:spacing w:val="-1"/>
        </w:rPr>
        <w:t xml:space="preserve"> </w:t>
      </w:r>
      <w:r>
        <w:rPr>
          <w:color w:val="1D1D1B"/>
        </w:rPr>
        <w:t>whānau.</w:t>
      </w:r>
    </w:p>
    <w:p w14:paraId="1F47C73D" w14:textId="38E9A1FA" w:rsidR="00CD288C" w:rsidRPr="00CD288C" w:rsidRDefault="00CD288C" w:rsidP="00B36B92">
      <w:pPr>
        <w:pStyle w:val="BodyText"/>
        <w:numPr>
          <w:ilvl w:val="0"/>
          <w:numId w:val="46"/>
        </w:numPr>
        <w:spacing w:before="60"/>
        <w:rPr>
          <w:b/>
          <w:sz w:val="10"/>
        </w:rPr>
      </w:pPr>
      <w:r w:rsidRPr="00CD288C">
        <w:rPr>
          <w:color w:val="1D1D1B"/>
        </w:rPr>
        <w:t xml:space="preserve">Ka </w:t>
      </w:r>
      <w:proofErr w:type="spellStart"/>
      <w:r w:rsidRPr="00CD288C">
        <w:rPr>
          <w:color w:val="1D1D1B"/>
        </w:rPr>
        <w:t>pai</w:t>
      </w:r>
      <w:proofErr w:type="spellEnd"/>
      <w:r w:rsidRPr="00CD288C">
        <w:rPr>
          <w:color w:val="1D1D1B"/>
        </w:rPr>
        <w:t xml:space="preserve"> </w:t>
      </w:r>
      <w:proofErr w:type="spellStart"/>
      <w:r w:rsidRPr="00CD288C">
        <w:rPr>
          <w:color w:val="1D1D1B"/>
        </w:rPr>
        <w:t>ake</w:t>
      </w:r>
      <w:proofErr w:type="spellEnd"/>
      <w:r w:rsidRPr="00CD288C">
        <w:rPr>
          <w:color w:val="1D1D1B"/>
        </w:rPr>
        <w:t xml:space="preserve"> te </w:t>
      </w:r>
      <w:proofErr w:type="spellStart"/>
      <w:r w:rsidRPr="00CD288C">
        <w:rPr>
          <w:color w:val="1D1D1B"/>
        </w:rPr>
        <w:t>kounga</w:t>
      </w:r>
      <w:proofErr w:type="spellEnd"/>
      <w:r w:rsidRPr="00CD288C">
        <w:rPr>
          <w:color w:val="1D1D1B"/>
        </w:rPr>
        <w:t xml:space="preserve"> o </w:t>
      </w:r>
      <w:proofErr w:type="spellStart"/>
      <w:r w:rsidRPr="00CD288C">
        <w:rPr>
          <w:color w:val="1D1D1B"/>
        </w:rPr>
        <w:t>ngā</w:t>
      </w:r>
      <w:proofErr w:type="spellEnd"/>
      <w:r w:rsidRPr="00CD288C">
        <w:rPr>
          <w:color w:val="1D1D1B"/>
        </w:rPr>
        <w:t xml:space="preserve"> </w:t>
      </w:r>
      <w:proofErr w:type="spellStart"/>
      <w:r w:rsidRPr="00CD288C">
        <w:rPr>
          <w:color w:val="1D1D1B"/>
        </w:rPr>
        <w:t>raraunga</w:t>
      </w:r>
      <w:proofErr w:type="spellEnd"/>
      <w:r w:rsidRPr="00CD288C">
        <w:rPr>
          <w:color w:val="1D1D1B"/>
        </w:rPr>
        <w:t xml:space="preserve"> me </w:t>
      </w:r>
      <w:proofErr w:type="spellStart"/>
      <w:r w:rsidRPr="00CD288C">
        <w:rPr>
          <w:color w:val="1D1D1B"/>
        </w:rPr>
        <w:t>ngā</w:t>
      </w:r>
      <w:proofErr w:type="spellEnd"/>
      <w:r w:rsidRPr="00CD288C">
        <w:rPr>
          <w:color w:val="1D1D1B"/>
        </w:rPr>
        <w:t xml:space="preserve"> </w:t>
      </w:r>
      <w:proofErr w:type="spellStart"/>
      <w:r w:rsidRPr="00CD288C">
        <w:rPr>
          <w:color w:val="1D1D1B"/>
        </w:rPr>
        <w:t>mōhiotanga</w:t>
      </w:r>
      <w:proofErr w:type="spellEnd"/>
      <w:r w:rsidRPr="00CD288C">
        <w:rPr>
          <w:color w:val="1D1D1B"/>
        </w:rPr>
        <w:t xml:space="preserve">, </w:t>
      </w:r>
      <w:proofErr w:type="spellStart"/>
      <w:r w:rsidRPr="00CD288C">
        <w:rPr>
          <w:color w:val="1D1D1B"/>
        </w:rPr>
        <w:t>pērā</w:t>
      </w:r>
      <w:proofErr w:type="spellEnd"/>
      <w:r w:rsidRPr="00CD288C">
        <w:rPr>
          <w:color w:val="1D1D1B"/>
        </w:rPr>
        <w:t xml:space="preserve"> </w:t>
      </w:r>
      <w:proofErr w:type="spellStart"/>
      <w:r w:rsidRPr="00CD288C">
        <w:rPr>
          <w:color w:val="1D1D1B"/>
        </w:rPr>
        <w:t>i</w:t>
      </w:r>
      <w:proofErr w:type="spellEnd"/>
      <w:r w:rsidRPr="00CD288C">
        <w:rPr>
          <w:color w:val="1D1D1B"/>
          <w:spacing w:val="-3"/>
        </w:rPr>
        <w:t xml:space="preserve"> te</w:t>
      </w:r>
      <w:r w:rsidRPr="00CD288C">
        <w:rPr>
          <w:color w:val="1D1D1B"/>
          <w:spacing w:val="-4"/>
        </w:rPr>
        <w:t xml:space="preserve"> </w:t>
      </w:r>
      <w:proofErr w:type="spellStart"/>
      <w:r w:rsidRPr="00CD288C">
        <w:rPr>
          <w:color w:val="1D1D1B"/>
        </w:rPr>
        <w:t>whanaketanga</w:t>
      </w:r>
      <w:proofErr w:type="spellEnd"/>
      <w:r w:rsidRPr="00CD288C">
        <w:rPr>
          <w:color w:val="1D1D1B"/>
          <w:spacing w:val="-3"/>
        </w:rPr>
        <w:t xml:space="preserve"> </w:t>
      </w:r>
      <w:proofErr w:type="spellStart"/>
      <w:r w:rsidRPr="00CD288C">
        <w:rPr>
          <w:color w:val="1D1D1B"/>
        </w:rPr>
        <w:t>mai</w:t>
      </w:r>
      <w:proofErr w:type="spellEnd"/>
      <w:r w:rsidRPr="00CD288C">
        <w:rPr>
          <w:color w:val="1D1D1B"/>
          <w:spacing w:val="-7"/>
        </w:rPr>
        <w:t xml:space="preserve"> </w:t>
      </w:r>
      <w:r w:rsidRPr="00CD288C">
        <w:rPr>
          <w:color w:val="1D1D1B"/>
        </w:rPr>
        <w:t>o</w:t>
      </w:r>
      <w:r w:rsidRPr="00CD288C">
        <w:rPr>
          <w:color w:val="1D1D1B"/>
          <w:spacing w:val="-8"/>
        </w:rPr>
        <w:t xml:space="preserve"> </w:t>
      </w:r>
      <w:r w:rsidRPr="00CD288C">
        <w:rPr>
          <w:color w:val="1D1D1B"/>
          <w:spacing w:val="-3"/>
        </w:rPr>
        <w:t xml:space="preserve">te </w:t>
      </w:r>
      <w:proofErr w:type="spellStart"/>
      <w:r w:rsidRPr="00CD288C">
        <w:rPr>
          <w:color w:val="1D1D1B"/>
        </w:rPr>
        <w:t>puka</w:t>
      </w:r>
      <w:proofErr w:type="spellEnd"/>
      <w:r w:rsidRPr="00CD288C">
        <w:rPr>
          <w:color w:val="1D1D1B"/>
          <w:spacing w:val="-7"/>
        </w:rPr>
        <w:t xml:space="preserve"> </w:t>
      </w:r>
      <w:proofErr w:type="spellStart"/>
      <w:r w:rsidRPr="00CD288C">
        <w:rPr>
          <w:color w:val="1D1D1B"/>
        </w:rPr>
        <w:t>tātai</w:t>
      </w:r>
      <w:proofErr w:type="spellEnd"/>
      <w:r w:rsidRPr="00CD288C">
        <w:rPr>
          <w:color w:val="1D1D1B"/>
          <w:spacing w:val="-8"/>
        </w:rPr>
        <w:t xml:space="preserve"> </w:t>
      </w:r>
      <w:r w:rsidRPr="00CD288C">
        <w:rPr>
          <w:color w:val="1D1D1B"/>
        </w:rPr>
        <w:t>hauora</w:t>
      </w:r>
      <w:r w:rsidRPr="00CD288C">
        <w:rPr>
          <w:color w:val="1D1D1B"/>
          <w:spacing w:val="-8"/>
        </w:rPr>
        <w:t xml:space="preserve"> </w:t>
      </w:r>
      <w:r w:rsidRPr="00CD288C">
        <w:rPr>
          <w:color w:val="1D1D1B"/>
        </w:rPr>
        <w:t>o</w:t>
      </w:r>
      <w:r w:rsidRPr="00CD288C">
        <w:rPr>
          <w:color w:val="1D1D1B"/>
          <w:spacing w:val="-7"/>
        </w:rPr>
        <w:t xml:space="preserve"> </w:t>
      </w:r>
      <w:r w:rsidRPr="00CD288C">
        <w:rPr>
          <w:color w:val="1D1D1B"/>
          <w:spacing w:val="-4"/>
        </w:rPr>
        <w:t>Tatau</w:t>
      </w:r>
      <w:r w:rsidRPr="00CD288C">
        <w:rPr>
          <w:color w:val="1D1D1B"/>
          <w:spacing w:val="-8"/>
        </w:rPr>
        <w:t xml:space="preserve"> </w:t>
      </w:r>
      <w:r w:rsidRPr="00CD288C">
        <w:rPr>
          <w:color w:val="1D1D1B"/>
        </w:rPr>
        <w:t>Kahukura</w:t>
      </w:r>
      <w:r w:rsidRPr="00CD288C">
        <w:rPr>
          <w:color w:val="1D1D1B"/>
          <w:spacing w:val="-7"/>
        </w:rPr>
        <w:t xml:space="preserve"> </w:t>
      </w:r>
      <w:r w:rsidRPr="00CD288C">
        <w:rPr>
          <w:color w:val="1D1D1B"/>
        </w:rPr>
        <w:t>Māori.</w:t>
      </w:r>
      <w:r w:rsidR="00116E4A">
        <w:rPr>
          <w:rStyle w:val="FootnoteReference"/>
          <w:color w:val="1D1D1B"/>
        </w:rPr>
        <w:footnoteReference w:id="49"/>
      </w:r>
    </w:p>
    <w:p w14:paraId="64D31030" w14:textId="67199AA1" w:rsidR="00366023" w:rsidRDefault="00E21056" w:rsidP="00366023">
      <w:pPr>
        <w:pStyle w:val="Heading4"/>
      </w:pPr>
      <w:r>
        <w:t xml:space="preserve">Ngā </w:t>
      </w:r>
      <w:proofErr w:type="spellStart"/>
      <w:r>
        <w:t>wero</w:t>
      </w:r>
      <w:proofErr w:type="spellEnd"/>
    </w:p>
    <w:p w14:paraId="6DEA4F21" w14:textId="4D559FF4" w:rsidR="00B74025" w:rsidRDefault="00B74025" w:rsidP="00B74025">
      <w:pPr>
        <w:pStyle w:val="BodyText"/>
        <w:numPr>
          <w:ilvl w:val="0"/>
          <w:numId w:val="47"/>
        </w:numPr>
        <w:tabs>
          <w:tab w:val="left" w:pos="299"/>
        </w:tabs>
        <w:spacing w:before="148"/>
      </w:pPr>
      <w:proofErr w:type="spellStart"/>
      <w:r>
        <w:rPr>
          <w:color w:val="1D1D1B"/>
          <w:spacing w:val="-3"/>
        </w:rPr>
        <w:t>Nā</w:t>
      </w:r>
      <w:proofErr w:type="spellEnd"/>
      <w:r>
        <w:rPr>
          <w:color w:val="1D1D1B"/>
          <w:spacing w:val="-3"/>
        </w:rPr>
        <w:t xml:space="preserve"> te </w:t>
      </w:r>
      <w:proofErr w:type="spellStart"/>
      <w:r>
        <w:rPr>
          <w:color w:val="1D1D1B"/>
        </w:rPr>
        <w:t>tini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huringa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</w:rPr>
        <w:t xml:space="preserve">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kaupapa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here</w:t>
      </w:r>
      <w: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takanga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kāore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rite te </w:t>
      </w:r>
      <w:proofErr w:type="spellStart"/>
      <w:r>
        <w:rPr>
          <w:color w:val="1D1D1B"/>
        </w:rPr>
        <w:t>whaipānga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mahi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  <w:spacing w:val="-3"/>
        </w:rPr>
        <w:t>wā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puta </w:t>
      </w:r>
      <w:proofErr w:type="spellStart"/>
      <w:r>
        <w:rPr>
          <w:color w:val="1D1D1B"/>
        </w:rPr>
        <w:t>tuatahi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kaupapa.</w:t>
      </w:r>
    </w:p>
    <w:p w14:paraId="274BB710" w14:textId="090C8CAF" w:rsidR="00366023" w:rsidRDefault="00366023" w:rsidP="00366023">
      <w:pPr>
        <w:pStyle w:val="Heading3-nonumbering"/>
      </w:pPr>
      <w:r>
        <w:lastRenderedPageBreak/>
        <w:t>T</w:t>
      </w:r>
      <w:r w:rsidR="00B74025">
        <w:t xml:space="preserve">e </w:t>
      </w:r>
      <w:proofErr w:type="spellStart"/>
      <w:r w:rsidR="00B74025">
        <w:t>whakahoutanga</w:t>
      </w:r>
      <w:proofErr w:type="spellEnd"/>
      <w:r w:rsidR="00B74025">
        <w:t xml:space="preserve"> o</w:t>
      </w:r>
      <w:r>
        <w:t xml:space="preserve"> He Korowai Oranga: </w:t>
      </w:r>
      <w:r w:rsidR="00AA3C35">
        <w:t xml:space="preserve">te </w:t>
      </w:r>
      <w:proofErr w:type="spellStart"/>
      <w:r w:rsidR="00AA3C35">
        <w:t>Rautaki</w:t>
      </w:r>
      <w:proofErr w:type="spellEnd"/>
      <w:r w:rsidR="00AA3C35">
        <w:t xml:space="preserve"> Hauora Māori </w:t>
      </w:r>
      <w:r>
        <w:t>2014</w:t>
      </w:r>
    </w:p>
    <w:p w14:paraId="1EBA9BA3" w14:textId="21BBA159" w:rsidR="00366023" w:rsidRDefault="00366023" w:rsidP="00366023">
      <w:pPr>
        <w:pStyle w:val="Heading4"/>
      </w:pPr>
      <w:r>
        <w:t>T</w:t>
      </w:r>
      <w:r w:rsidR="00AA3C35">
        <w:t>e kaupapa o</w:t>
      </w:r>
      <w:r>
        <w:t xml:space="preserve"> He Korowai Oranga 2014</w:t>
      </w:r>
    </w:p>
    <w:p w14:paraId="39AD682D" w14:textId="36AAF3F3" w:rsidR="00366023" w:rsidRDefault="00A26C78" w:rsidP="0090156C">
      <w:pPr>
        <w:pStyle w:val="BodyText"/>
        <w:spacing w:before="87" w:line="310" w:lineRule="atLeast"/>
        <w:ind w:left="56" w:right="-12" w:hanging="4"/>
      </w:pPr>
      <w:r>
        <w:rPr>
          <w:color w:val="1D1D1B"/>
        </w:rPr>
        <w:t xml:space="preserve">I </w:t>
      </w:r>
      <w:proofErr w:type="spellStart"/>
      <w:r>
        <w:rPr>
          <w:color w:val="1D1D1B"/>
        </w:rPr>
        <w:t>whakahoungia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taketake</w:t>
      </w:r>
      <w:proofErr w:type="spellEnd"/>
      <w:r>
        <w:rPr>
          <w:color w:val="1D1D1B"/>
        </w:rPr>
        <w:t xml:space="preserve"> o He </w:t>
      </w:r>
      <w:r>
        <w:rPr>
          <w:color w:val="1D1D1B"/>
          <w:spacing w:val="-3"/>
        </w:rPr>
        <w:t xml:space="preserve">Korowai </w:t>
      </w:r>
      <w:r>
        <w:rPr>
          <w:color w:val="1D1D1B"/>
        </w:rPr>
        <w:t xml:space="preserve">Oranga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  <w:spacing w:val="-2"/>
        </w:rPr>
        <w:t xml:space="preserve">tau </w:t>
      </w:r>
      <w:r>
        <w:rPr>
          <w:color w:val="1D1D1B"/>
        </w:rPr>
        <w:t xml:space="preserve">2014,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whakapūmau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  <w:spacing w:val="-3"/>
        </w:rPr>
        <w:t xml:space="preserve"> te </w:t>
      </w:r>
      <w:proofErr w:type="spellStart"/>
      <w:r>
        <w:rPr>
          <w:color w:val="1D1D1B"/>
        </w:rPr>
        <w:t>whaipānga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kaupapa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āpōpō</w:t>
      </w:r>
      <w:proofErr w:type="spellEnd"/>
      <w:r>
        <w:rPr>
          <w:color w:val="1D1D1B"/>
        </w:rPr>
        <w:t>.</w:t>
      </w:r>
    </w:p>
    <w:p w14:paraId="3B4ABFA6" w14:textId="77777777" w:rsidR="0090156C" w:rsidRDefault="0090156C" w:rsidP="0090156C">
      <w:pPr>
        <w:pStyle w:val="BodyText"/>
        <w:spacing w:before="60" w:line="297" w:lineRule="auto"/>
        <w:ind w:left="22" w:right="-10" w:hanging="3"/>
      </w:pPr>
      <w:r>
        <w:rPr>
          <w:color w:val="1D1D1B"/>
          <w:spacing w:val="-3"/>
        </w:rPr>
        <w:t xml:space="preserve">Ko </w:t>
      </w:r>
      <w:r>
        <w:rPr>
          <w:color w:val="1D1D1B"/>
        </w:rPr>
        <w:t xml:space="preserve">pae ora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kitenga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kāwanatanga</w:t>
      </w:r>
      <w:proofErr w:type="spellEnd"/>
      <w:r>
        <w:rPr>
          <w:color w:val="1D1D1B"/>
        </w:rPr>
        <w:t xml:space="preserve">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nui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whakahoutanga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rautaki</w:t>
      </w:r>
      <w:proofErr w:type="spellEnd"/>
      <w:r>
        <w:rPr>
          <w:color w:val="1D1D1B"/>
        </w:rPr>
        <w:t xml:space="preserve">. Kei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whakatenatena</w:t>
      </w:r>
      <w:proofErr w:type="spellEnd"/>
      <w:r>
        <w:rPr>
          <w:color w:val="1D1D1B"/>
        </w:rPr>
        <w:t xml:space="preserve"> a pae ora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katoa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pūnaha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 me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hunga</w:t>
      </w:r>
      <w:proofErr w:type="spellEnd"/>
      <w:r>
        <w:rPr>
          <w:color w:val="1D1D1B"/>
        </w:rPr>
        <w:t xml:space="preserve"> whaikaha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mahi </w:t>
      </w:r>
      <w:proofErr w:type="spellStart"/>
      <w:r>
        <w:rPr>
          <w:color w:val="1D1D1B"/>
        </w:rPr>
        <w:t>ngātahi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whakaaro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whakamārama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whāiti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 xml:space="preserve">hauora,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tino </w:t>
      </w:r>
      <w:proofErr w:type="spellStart"/>
      <w:r>
        <w:rPr>
          <w:color w:val="1D1D1B"/>
        </w:rPr>
        <w:t>whai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kounga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tino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ratonga</w:t>
      </w:r>
      <w:proofErr w:type="spellEnd"/>
      <w:r>
        <w:rPr>
          <w:color w:val="1D1D1B"/>
        </w:rPr>
        <w:t>.</w:t>
      </w:r>
    </w:p>
    <w:p w14:paraId="4F4F6387" w14:textId="17D35223" w:rsidR="0090156C" w:rsidRDefault="0090156C" w:rsidP="0090156C">
      <w:pPr>
        <w:pStyle w:val="BodyText"/>
        <w:spacing w:before="95"/>
      </w:pPr>
      <w:r>
        <w:rPr>
          <w:color w:val="1D1D1B"/>
        </w:rPr>
        <w:t xml:space="preserve">Kei te </w:t>
      </w:r>
      <w:proofErr w:type="spellStart"/>
      <w:r>
        <w:rPr>
          <w:color w:val="1D1D1B"/>
        </w:rPr>
        <w:t>whakapakarihia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tūāpapa</w:t>
      </w:r>
      <w:proofErr w:type="spellEnd"/>
      <w:r>
        <w:rPr>
          <w:color w:val="1D1D1B"/>
        </w:rPr>
        <w:t xml:space="preserve"> o te whānau ora (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ora te whānau), </w:t>
      </w:r>
      <w:proofErr w:type="spellStart"/>
      <w:r>
        <w:rPr>
          <w:color w:val="1D1D1B"/>
        </w:rPr>
        <w:t>arā</w:t>
      </w:r>
      <w:proofErr w:type="spellEnd"/>
      <w:r>
        <w:rPr>
          <w:color w:val="1D1D1B"/>
        </w:rPr>
        <w:t>, ko te mauri ora (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ora te tangata) me te wai ora (</w:t>
      </w:r>
      <w:proofErr w:type="spellStart"/>
      <w:r>
        <w:rPr>
          <w:color w:val="1D1D1B"/>
        </w:rPr>
        <w:t>kia</w:t>
      </w:r>
      <w:proofErr w:type="spellEnd"/>
      <w:r>
        <w:rPr>
          <w:color w:val="1D1D1B"/>
        </w:rPr>
        <w:t xml:space="preserve"> ora te </w:t>
      </w:r>
      <w:proofErr w:type="spellStart"/>
      <w:r>
        <w:rPr>
          <w:color w:val="1D1D1B"/>
        </w:rPr>
        <w:t>taiao</w:t>
      </w:r>
      <w:proofErr w:type="spellEnd"/>
      <w:r>
        <w:rPr>
          <w:color w:val="1D1D1B"/>
        </w:rPr>
        <w:t>).</w:t>
      </w:r>
    </w:p>
    <w:p w14:paraId="1C39FD97" w14:textId="13461490" w:rsidR="00366023" w:rsidRDefault="0090156C" w:rsidP="00366023">
      <w:pPr>
        <w:pStyle w:val="Heading4"/>
      </w:pPr>
      <w:proofErr w:type="spellStart"/>
      <w:r>
        <w:t>Mā</w:t>
      </w:r>
      <w:proofErr w:type="spellEnd"/>
      <w:r>
        <w:t xml:space="preserve"> wai </w:t>
      </w:r>
      <w:proofErr w:type="spellStart"/>
      <w:r>
        <w:t>tēnei</w:t>
      </w:r>
      <w:proofErr w:type="spellEnd"/>
      <w:r>
        <w:t xml:space="preserve"> kaupapa</w:t>
      </w:r>
    </w:p>
    <w:p w14:paraId="77C2499E" w14:textId="7224CC58" w:rsidR="00366023" w:rsidRDefault="0090156C" w:rsidP="00366023">
      <w:pPr>
        <w:pStyle w:val="Bullet"/>
      </w:pPr>
      <w:r>
        <w:t xml:space="preserve">Te </w:t>
      </w:r>
      <w:proofErr w:type="spellStart"/>
      <w:r>
        <w:t>Manatū</w:t>
      </w:r>
      <w:proofErr w:type="spellEnd"/>
      <w:r>
        <w:t xml:space="preserve"> Hauora</w:t>
      </w:r>
      <w:r w:rsidR="00366023">
        <w:t xml:space="preserve">, </w:t>
      </w:r>
      <w:proofErr w:type="spellStart"/>
      <w:r>
        <w:t>ngā</w:t>
      </w:r>
      <w:proofErr w:type="spellEnd"/>
      <w:r>
        <w:t xml:space="preserve"> </w:t>
      </w:r>
      <w:r w:rsidR="00366023">
        <w:t>DHB</w:t>
      </w:r>
    </w:p>
    <w:p w14:paraId="738F2257" w14:textId="67309CC7" w:rsidR="00366023" w:rsidRDefault="0090156C" w:rsidP="00366023">
      <w:pPr>
        <w:pStyle w:val="Bullet"/>
      </w:pPr>
      <w:r>
        <w:t>Ngā i</w:t>
      </w:r>
      <w:r w:rsidR="00366023">
        <w:t>wi,</w:t>
      </w:r>
      <w:r w:rsidR="00EA6678">
        <w:t xml:space="preserve"> </w:t>
      </w:r>
      <w:proofErr w:type="spellStart"/>
      <w:r w:rsidR="00EA6678">
        <w:t>ngā</w:t>
      </w:r>
      <w:proofErr w:type="spellEnd"/>
      <w:r w:rsidR="00EA6678">
        <w:t xml:space="preserve"> </w:t>
      </w:r>
      <w:proofErr w:type="spellStart"/>
      <w:r w:rsidR="00EA6678">
        <w:t>kaituku</w:t>
      </w:r>
      <w:proofErr w:type="spellEnd"/>
      <w:r w:rsidR="00EA6678">
        <w:t xml:space="preserve"> </w:t>
      </w:r>
      <w:proofErr w:type="spellStart"/>
      <w:r w:rsidR="00EA6678">
        <w:t>ratonga</w:t>
      </w:r>
      <w:proofErr w:type="spellEnd"/>
      <w:r w:rsidR="00EA6678">
        <w:t xml:space="preserve"> Māori m </w:t>
      </w:r>
      <w:proofErr w:type="spellStart"/>
      <w:r w:rsidR="00EA6678">
        <w:t>ngā</w:t>
      </w:r>
      <w:proofErr w:type="spellEnd"/>
      <w:r w:rsidR="00EA6678">
        <w:t xml:space="preserve"> hapori Māori</w:t>
      </w:r>
    </w:p>
    <w:p w14:paraId="12DAF755" w14:textId="7B653636" w:rsidR="00366023" w:rsidRDefault="00EA6678" w:rsidP="00653009">
      <w:pPr>
        <w:pStyle w:val="Bullet"/>
      </w:pPr>
      <w:proofErr w:type="spellStart"/>
      <w:r>
        <w:t>Ētahi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tari</w:t>
      </w:r>
      <w:proofErr w:type="spellEnd"/>
      <w:r>
        <w:t xml:space="preserve"> </w:t>
      </w:r>
      <w:proofErr w:type="spellStart"/>
      <w:r>
        <w:t>kāwanatanga</w:t>
      </w:r>
      <w:proofErr w:type="spellEnd"/>
      <w:r>
        <w:t xml:space="preserve"> (</w:t>
      </w:r>
      <w:proofErr w:type="spellStart"/>
      <w:r>
        <w:t>āra</w:t>
      </w:r>
      <w:proofErr w:type="spellEnd"/>
      <w:r>
        <w:t>, ko Te Puni Kōkiri, ko Oranga Tamari</w:t>
      </w:r>
      <w:r w:rsidR="003E71E2">
        <w:t>ki, ko Te Arawhiti)</w:t>
      </w:r>
    </w:p>
    <w:p w14:paraId="7C610FA5" w14:textId="1289607E" w:rsidR="00366023" w:rsidRDefault="00366023" w:rsidP="00366023">
      <w:pPr>
        <w:pStyle w:val="Heading3-nonumbering"/>
      </w:pPr>
      <w:r>
        <w:t>Whakamaua</w:t>
      </w:r>
      <w:r w:rsidR="003E71E2">
        <w:t xml:space="preserve"> </w:t>
      </w:r>
      <w:r>
        <w:t>2020–2025</w:t>
      </w:r>
    </w:p>
    <w:p w14:paraId="32A22DE5" w14:textId="70A972B2" w:rsidR="00366023" w:rsidRDefault="003E71E2" w:rsidP="00366023">
      <w:pPr>
        <w:pStyle w:val="Heading4"/>
      </w:pPr>
      <w:r>
        <w:t>Te kaupapa o Whakamaua</w:t>
      </w:r>
      <w:r w:rsidR="00366023">
        <w:t xml:space="preserve"> 2020–2025</w:t>
      </w:r>
    </w:p>
    <w:p w14:paraId="26C80C3C" w14:textId="77777777" w:rsidR="003267E9" w:rsidRDefault="003267E9" w:rsidP="003267E9">
      <w:pPr>
        <w:pStyle w:val="BodyText"/>
        <w:spacing w:before="148" w:line="297" w:lineRule="auto"/>
        <w:ind w:left="38" w:right="1072" w:hanging="5"/>
      </w:pPr>
      <w:r>
        <w:rPr>
          <w:color w:val="1D1D1B"/>
        </w:rPr>
        <w:t xml:space="preserve">Kei 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o Whakamaua 2020–2025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kōrero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whakatinanatanga</w:t>
      </w:r>
      <w:proofErr w:type="spellEnd"/>
      <w:r>
        <w:rPr>
          <w:color w:val="1D1D1B"/>
        </w:rPr>
        <w:t xml:space="preserve"> o He Korowai Oranga 2014.</w:t>
      </w:r>
    </w:p>
    <w:p w14:paraId="435F9A44" w14:textId="3E4CC442" w:rsidR="003267E9" w:rsidRDefault="003267E9" w:rsidP="003267E9">
      <w:pPr>
        <w:pStyle w:val="BodyText"/>
        <w:spacing w:before="95" w:line="297" w:lineRule="auto"/>
        <w:ind w:left="38" w:hanging="5"/>
      </w:pPr>
      <w:r>
        <w:rPr>
          <w:color w:val="1D1D1B"/>
        </w:rPr>
        <w:t xml:space="preserve">Ko te Tiriti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mātāpono</w:t>
      </w:r>
      <w:proofErr w:type="spellEnd"/>
      <w:r>
        <w:rPr>
          <w:color w:val="1D1D1B"/>
        </w:rPr>
        <w:t xml:space="preserve"> o te tino </w:t>
      </w:r>
      <w:proofErr w:type="spellStart"/>
      <w:r>
        <w:rPr>
          <w:color w:val="1D1D1B"/>
        </w:rPr>
        <w:t>rangatiranga</w:t>
      </w:r>
      <w:proofErr w:type="spellEnd"/>
      <w:r>
        <w:rPr>
          <w:color w:val="1D1D1B"/>
        </w:rPr>
        <w:t xml:space="preserve">, o te </w:t>
      </w:r>
      <w:proofErr w:type="spellStart"/>
      <w:r>
        <w:rPr>
          <w:color w:val="1D1D1B"/>
        </w:rPr>
        <w:t>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taurite</w:t>
      </w:r>
      <w:proofErr w:type="spellEnd"/>
      <w:r>
        <w:rPr>
          <w:color w:val="1D1D1B"/>
        </w:rPr>
        <w:t xml:space="preserve">, o te </w:t>
      </w:r>
      <w:proofErr w:type="spellStart"/>
      <w:r>
        <w:rPr>
          <w:color w:val="1D1D1B"/>
        </w:rPr>
        <w:t>kaitiakinga</w:t>
      </w:r>
      <w:proofErr w:type="spellEnd"/>
      <w:r>
        <w:rPr>
          <w:color w:val="1D1D1B"/>
        </w:rPr>
        <w:t xml:space="preserve">,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kōwhiringa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whaihua</w:t>
      </w:r>
      <w:proofErr w:type="spellEnd"/>
      <w:r>
        <w:rPr>
          <w:color w:val="1D1D1B"/>
        </w:rPr>
        <w:t xml:space="preserve"> me te </w:t>
      </w:r>
      <w:proofErr w:type="spellStart"/>
      <w:r>
        <w:rPr>
          <w:color w:val="1D1D1B"/>
        </w:rPr>
        <w:t>pātuitanga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tūāpapa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>.</w:t>
      </w:r>
    </w:p>
    <w:p w14:paraId="3BD5B3AA" w14:textId="372B3632" w:rsidR="003267E9" w:rsidRDefault="003267E9" w:rsidP="003267E9">
      <w:pPr>
        <w:pStyle w:val="BodyText"/>
        <w:spacing w:before="155" w:line="297" w:lineRule="auto"/>
        <w:ind w:left="37" w:right="-7" w:hanging="4"/>
      </w:pPr>
      <w:proofErr w:type="spellStart"/>
      <w:r>
        <w:rPr>
          <w:color w:val="1D1D1B"/>
          <w:spacing w:val="-3"/>
        </w:rPr>
        <w:t>Kua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whakatakotohia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putanga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tōmua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tino mahi me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pae mahi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aroturuki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ahunga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whakamua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mahere</w:t>
      </w:r>
      <w:proofErr w:type="spellEnd"/>
      <w:r>
        <w:rPr>
          <w:color w:val="1D1D1B"/>
        </w:rPr>
        <w:t xml:space="preserve"> ā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tau e </w:t>
      </w:r>
      <w:proofErr w:type="spellStart"/>
      <w:r>
        <w:rPr>
          <w:color w:val="1D1D1B"/>
        </w:rPr>
        <w:t>rima</w:t>
      </w:r>
      <w:proofErr w:type="spellEnd"/>
      <w:r>
        <w:rPr>
          <w:color w:val="1D1D1B"/>
        </w:rPr>
        <w:t xml:space="preserve"> e </w:t>
      </w:r>
      <w:proofErr w:type="spellStart"/>
      <w:r>
        <w:rPr>
          <w:color w:val="1D1D1B"/>
        </w:rPr>
        <w:t>heke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>.</w:t>
      </w:r>
    </w:p>
    <w:p w14:paraId="2E21849C" w14:textId="7628E6C5" w:rsidR="003267E9" w:rsidRDefault="003267E9" w:rsidP="003267E9">
      <w:pPr>
        <w:pStyle w:val="BodyText"/>
        <w:spacing w:before="155" w:line="297" w:lineRule="auto"/>
        <w:ind w:left="34" w:right="6"/>
      </w:pPr>
      <w:proofErr w:type="spellStart"/>
      <w:r>
        <w:rPr>
          <w:color w:val="1D1D1B"/>
        </w:rPr>
        <w:t>Koia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pou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whakawhanaketanga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o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>hauora Māori.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He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kaupapa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ora</w:t>
      </w:r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>,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ka</w:t>
      </w:r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whanake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whakatutuki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hiahia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tēnei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wā</w:t>
      </w:r>
      <w:proofErr w:type="spellEnd"/>
      <w:r>
        <w:rPr>
          <w:color w:val="1D1D1B"/>
        </w:rPr>
        <w:t xml:space="preserve">, me </w:t>
      </w:r>
      <w:proofErr w:type="spellStart"/>
      <w:r>
        <w:rPr>
          <w:color w:val="1D1D1B"/>
        </w:rPr>
        <w:t>ērā</w:t>
      </w:r>
      <w:proofErr w:type="spellEnd"/>
      <w:r>
        <w:rPr>
          <w:color w:val="1D1D1B"/>
        </w:rPr>
        <w:t xml:space="preserve"> e puta </w:t>
      </w:r>
      <w:proofErr w:type="spellStart"/>
      <w:r>
        <w:rPr>
          <w:color w:val="1D1D1B"/>
        </w:rPr>
        <w:t>tonu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r>
        <w:rPr>
          <w:color w:val="1D1D1B"/>
        </w:rPr>
        <w:t>ao</w:t>
      </w:r>
      <w:r>
        <w:rPr>
          <w:color w:val="1D1D1B"/>
          <w:spacing w:val="-26"/>
        </w:rPr>
        <w:t xml:space="preserve"> </w:t>
      </w:r>
      <w:r>
        <w:rPr>
          <w:color w:val="1D1D1B"/>
        </w:rPr>
        <w:t xml:space="preserve">hauora </w:t>
      </w:r>
      <w:proofErr w:type="spellStart"/>
      <w:r>
        <w:rPr>
          <w:color w:val="1D1D1B"/>
        </w:rPr>
        <w:t>mō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mateā</w:t>
      </w:r>
      <w:proofErr w:type="spellEnd"/>
      <w:r>
        <w:rPr>
          <w:color w:val="1D1D1B"/>
        </w:rPr>
        <w:t xml:space="preserve"> o te 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tangata, </w:t>
      </w:r>
      <w:proofErr w:type="spellStart"/>
      <w:r>
        <w:rPr>
          <w:color w:val="1D1D1B"/>
        </w:rPr>
        <w:t>hei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whakaea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hoki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whāinga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matua</w:t>
      </w:r>
      <w:proofErr w:type="spellEnd"/>
      <w:r>
        <w:rPr>
          <w:color w:val="1D1D1B"/>
        </w:rPr>
        <w:t xml:space="preserve"> o He Korowai Oranga.</w:t>
      </w:r>
    </w:p>
    <w:p w14:paraId="4C0B28A0" w14:textId="77777777" w:rsidR="00D81251" w:rsidRDefault="00D81251" w:rsidP="00366023">
      <w:pPr>
        <w:sectPr w:rsidR="00D81251" w:rsidSect="0075502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225DFC" w14:textId="048A7CBF" w:rsidR="00D81251" w:rsidRDefault="00D81251" w:rsidP="00D81251">
      <w:pPr>
        <w:pStyle w:val="Heading1-nonumbering"/>
        <w:rPr>
          <w:b w:val="0"/>
        </w:rPr>
      </w:pPr>
      <w:bookmarkStart w:id="44" w:name="_Toc50641660"/>
      <w:proofErr w:type="spellStart"/>
      <w:r w:rsidRPr="00366023">
        <w:lastRenderedPageBreak/>
        <w:t>Āpitihanga</w:t>
      </w:r>
      <w:proofErr w:type="spellEnd"/>
      <w:r>
        <w:t xml:space="preserve"> 2</w:t>
      </w:r>
      <w:bookmarkEnd w:id="44"/>
    </w:p>
    <w:p w14:paraId="7D2DA8A3" w14:textId="0BA4D1AD" w:rsidR="00D81251" w:rsidRDefault="003267E9" w:rsidP="00D81251">
      <w:pPr>
        <w:pStyle w:val="Heading2-nonumbering"/>
      </w:pPr>
      <w:bookmarkStart w:id="45" w:name="_Toc50641661"/>
      <w:r>
        <w:t xml:space="preserve">E </w:t>
      </w:r>
      <w:proofErr w:type="spellStart"/>
      <w:r>
        <w:t>Whaka</w:t>
      </w:r>
      <w:r w:rsidR="009F17BD">
        <w:t>whanake</w:t>
      </w:r>
      <w:proofErr w:type="spellEnd"/>
      <w:r w:rsidR="009F17BD">
        <w:t xml:space="preserve"> </w:t>
      </w:r>
      <w:proofErr w:type="spellStart"/>
      <w:r w:rsidR="009F17BD">
        <w:t>ana</w:t>
      </w:r>
      <w:proofErr w:type="spellEnd"/>
      <w:r w:rsidR="009F17BD">
        <w:t xml:space="preserve"> </w:t>
      </w:r>
      <w:proofErr w:type="spellStart"/>
      <w:r w:rsidR="009F17BD">
        <w:t>i</w:t>
      </w:r>
      <w:proofErr w:type="spellEnd"/>
      <w:r w:rsidR="009F17BD">
        <w:t xml:space="preserve"> te </w:t>
      </w:r>
      <w:proofErr w:type="spellStart"/>
      <w:r w:rsidR="009F17BD">
        <w:t>Mahere</w:t>
      </w:r>
      <w:proofErr w:type="spellEnd"/>
      <w:r w:rsidR="009F17BD">
        <w:t xml:space="preserve"> </w:t>
      </w:r>
      <w:proofErr w:type="spellStart"/>
      <w:r w:rsidR="009F17BD">
        <w:t>Whakatutuki</w:t>
      </w:r>
      <w:proofErr w:type="spellEnd"/>
      <w:r w:rsidR="009F17BD">
        <w:t xml:space="preserve"> </w:t>
      </w:r>
      <w:proofErr w:type="spellStart"/>
      <w:r w:rsidR="009F17BD">
        <w:t>Whāinga</w:t>
      </w:r>
      <w:proofErr w:type="spellEnd"/>
      <w:r w:rsidR="009F17BD">
        <w:t xml:space="preserve"> Hauora Māori</w:t>
      </w:r>
      <w:bookmarkEnd w:id="45"/>
    </w:p>
    <w:p w14:paraId="740BA5A6" w14:textId="319D5B92" w:rsidR="00750869" w:rsidRDefault="00AB3366" w:rsidP="00491B6B">
      <w:pPr>
        <w:pStyle w:val="BodyText"/>
        <w:spacing w:before="174" w:line="297" w:lineRule="auto"/>
        <w:ind w:left="48" w:right="974" w:hanging="4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6176069" wp14:editId="6C757994">
            <wp:simplePos x="0" y="0"/>
            <wp:positionH relativeFrom="column">
              <wp:posOffset>2522855</wp:posOffset>
            </wp:positionH>
            <wp:positionV relativeFrom="paragraph">
              <wp:posOffset>438150</wp:posOffset>
            </wp:positionV>
            <wp:extent cx="2496185" cy="2514600"/>
            <wp:effectExtent l="0" t="0" r="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869">
        <w:rPr>
          <w:color w:val="1D1D1B"/>
        </w:rPr>
        <w:t xml:space="preserve">He </w:t>
      </w:r>
      <w:proofErr w:type="spellStart"/>
      <w:r w:rsidR="00750869">
        <w:rPr>
          <w:color w:val="1D1D1B"/>
        </w:rPr>
        <w:t>tukanga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tāruarua</w:t>
      </w:r>
      <w:proofErr w:type="spellEnd"/>
      <w:r w:rsidR="00750869">
        <w:rPr>
          <w:color w:val="1D1D1B"/>
        </w:rPr>
        <w:t xml:space="preserve">, he </w:t>
      </w:r>
      <w:proofErr w:type="spellStart"/>
      <w:r w:rsidR="00750869">
        <w:rPr>
          <w:color w:val="1D1D1B"/>
        </w:rPr>
        <w:t>mahinga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ngātahi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hoki</w:t>
      </w:r>
      <w:proofErr w:type="spellEnd"/>
      <w:r w:rsidR="00750869">
        <w:rPr>
          <w:color w:val="1D1D1B"/>
        </w:rPr>
        <w:t xml:space="preserve"> te </w:t>
      </w:r>
      <w:proofErr w:type="spellStart"/>
      <w:r w:rsidR="00750869">
        <w:rPr>
          <w:color w:val="1D1D1B"/>
        </w:rPr>
        <w:t>whanaketanga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mai</w:t>
      </w:r>
      <w:proofErr w:type="spellEnd"/>
      <w:r w:rsidR="00750869">
        <w:rPr>
          <w:color w:val="1D1D1B"/>
        </w:rPr>
        <w:t xml:space="preserve"> o te </w:t>
      </w:r>
      <w:proofErr w:type="spellStart"/>
      <w:r w:rsidR="00750869">
        <w:rPr>
          <w:color w:val="1D1D1B"/>
        </w:rPr>
        <w:t>mahere</w:t>
      </w:r>
      <w:proofErr w:type="spellEnd"/>
      <w:r w:rsidR="00750869">
        <w:rPr>
          <w:color w:val="1D1D1B"/>
        </w:rPr>
        <w:t xml:space="preserve"> mahi. Kei te </w:t>
      </w:r>
      <w:proofErr w:type="spellStart"/>
      <w:r w:rsidR="00750869">
        <w:rPr>
          <w:color w:val="1D1D1B"/>
        </w:rPr>
        <w:t>hoahoa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ki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raro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iho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nei</w:t>
      </w:r>
      <w:proofErr w:type="spellEnd"/>
      <w:r w:rsidR="00750869">
        <w:rPr>
          <w:color w:val="1D1D1B"/>
        </w:rPr>
        <w:t xml:space="preserve">, </w:t>
      </w:r>
      <w:proofErr w:type="spellStart"/>
      <w:r w:rsidR="00750869">
        <w:rPr>
          <w:color w:val="1D1D1B"/>
        </w:rPr>
        <w:t>tētahi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tirohanga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whānui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ki</w:t>
      </w:r>
      <w:proofErr w:type="spellEnd"/>
      <w:r w:rsidR="00750869">
        <w:rPr>
          <w:color w:val="1D1D1B"/>
        </w:rPr>
        <w:t xml:space="preserve"> te </w:t>
      </w:r>
      <w:proofErr w:type="spellStart"/>
      <w:r w:rsidR="00750869">
        <w:rPr>
          <w:color w:val="1D1D1B"/>
        </w:rPr>
        <w:t>whanaketanga</w:t>
      </w:r>
      <w:proofErr w:type="spellEnd"/>
      <w:r w:rsidR="00750869">
        <w:rPr>
          <w:color w:val="1D1D1B"/>
        </w:rPr>
        <w:t xml:space="preserve"> </w:t>
      </w:r>
      <w:proofErr w:type="spellStart"/>
      <w:r w:rsidR="00750869">
        <w:rPr>
          <w:color w:val="1D1D1B"/>
        </w:rPr>
        <w:t>mai</w:t>
      </w:r>
      <w:proofErr w:type="spellEnd"/>
      <w:r w:rsidR="00750869">
        <w:rPr>
          <w:color w:val="1D1D1B"/>
        </w:rPr>
        <w:t xml:space="preserve"> o</w:t>
      </w:r>
      <w:r w:rsidR="00491B6B">
        <w:rPr>
          <w:color w:val="1D1D1B"/>
        </w:rPr>
        <w:t xml:space="preserve"> </w:t>
      </w:r>
      <w:r w:rsidR="00750869">
        <w:rPr>
          <w:color w:val="1D1D1B"/>
        </w:rPr>
        <w:t>te kaupapa.</w:t>
      </w:r>
      <w:r w:rsidR="00491B6B" w:rsidRPr="00491B6B">
        <w:rPr>
          <w:noProof/>
        </w:rPr>
        <w:t xml:space="preserve"> </w:t>
      </w:r>
    </w:p>
    <w:p w14:paraId="7DDED540" w14:textId="77777777" w:rsidR="00750869" w:rsidRDefault="00750869" w:rsidP="00750869">
      <w:pPr>
        <w:pStyle w:val="BodyText"/>
        <w:spacing w:line="297" w:lineRule="auto"/>
        <w:ind w:left="43" w:right="798" w:firstLine="1"/>
      </w:pPr>
      <w:r>
        <w:rPr>
          <w:color w:val="1D1D1B"/>
        </w:rPr>
        <w:t xml:space="preserve">Ka </w:t>
      </w:r>
      <w:proofErr w:type="spellStart"/>
      <w:r>
        <w:rPr>
          <w:color w:val="1D1D1B"/>
        </w:rPr>
        <w:t>whakaputaina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ngātahitia</w:t>
      </w:r>
      <w:proofErr w:type="spellEnd"/>
      <w:r>
        <w:rPr>
          <w:color w:val="1D1D1B"/>
          <w:spacing w:val="-28"/>
        </w:rPr>
        <w:t xml:space="preserve"> </w:t>
      </w:r>
      <w:proofErr w:type="spellStart"/>
      <w:r>
        <w:rPr>
          <w:color w:val="1D1D1B"/>
        </w:rPr>
        <w:t>tētahi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whakarāpototanga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kōrero </w:t>
      </w:r>
      <w:proofErr w:type="spellStart"/>
      <w:r>
        <w:rPr>
          <w:color w:val="1D1D1B"/>
        </w:rPr>
        <w:t>urupare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ngā</w:t>
      </w:r>
      <w:proofErr w:type="spellEnd"/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kaiwhaipānga</w:t>
      </w:r>
      <w:proofErr w:type="spellEnd"/>
      <w:r>
        <w:rPr>
          <w:color w:val="1D1D1B"/>
        </w:rPr>
        <w:t>.</w:t>
      </w:r>
    </w:p>
    <w:p w14:paraId="68A7F381" w14:textId="57686021" w:rsidR="00750869" w:rsidRDefault="00750869" w:rsidP="00491B6B">
      <w:pPr>
        <w:pStyle w:val="BodyText"/>
        <w:spacing w:line="297" w:lineRule="auto"/>
        <w:ind w:left="49" w:right="1105" w:hanging="5"/>
      </w:pPr>
      <w:r>
        <w:rPr>
          <w:color w:val="1D1D1B"/>
        </w:rPr>
        <w:t xml:space="preserve">Kei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whakarāpopototanga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5"/>
        </w:rPr>
        <w:t>ngā</w:t>
      </w:r>
      <w:proofErr w:type="spellEnd"/>
      <w:r>
        <w:rPr>
          <w:color w:val="1D1D1B"/>
          <w:spacing w:val="-5"/>
        </w:rPr>
        <w:t xml:space="preserve"> </w:t>
      </w:r>
      <w:proofErr w:type="spellStart"/>
      <w:r>
        <w:rPr>
          <w:color w:val="1D1D1B"/>
        </w:rPr>
        <w:t>taipitopito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kōrero </w:t>
      </w:r>
      <w:r>
        <w:rPr>
          <w:color w:val="1D1D1B"/>
        </w:rPr>
        <w:t xml:space="preserve">e </w:t>
      </w:r>
      <w:proofErr w:type="spellStart"/>
      <w:r>
        <w:rPr>
          <w:color w:val="1D1D1B"/>
        </w:rPr>
        <w:t>pā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 xml:space="preserve">te </w:t>
      </w:r>
      <w:proofErr w:type="spellStart"/>
      <w:r>
        <w:rPr>
          <w:color w:val="1D1D1B"/>
        </w:rPr>
        <w:t>tukanga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whakapāpā</w:t>
      </w:r>
      <w:proofErr w:type="spellEnd"/>
      <w:r>
        <w:rPr>
          <w:color w:val="1D1D1B"/>
          <w:spacing w:val="-4"/>
        </w:rPr>
        <w:t xml:space="preserve"> </w:t>
      </w:r>
      <w:r>
        <w:rPr>
          <w:color w:val="1D1D1B"/>
        </w:rPr>
        <w:t>tāngata.</w:t>
      </w:r>
      <w:r w:rsidR="00491B6B" w:rsidRPr="00491B6B">
        <w:rPr>
          <w:noProof/>
        </w:rPr>
        <w:t xml:space="preserve"> </w:t>
      </w:r>
    </w:p>
    <w:p w14:paraId="388BD70A" w14:textId="7E3985D0" w:rsidR="00750869" w:rsidRDefault="00750869" w:rsidP="00750869">
      <w:pPr>
        <w:pStyle w:val="BodyText"/>
        <w:spacing w:line="297" w:lineRule="auto"/>
        <w:ind w:left="49" w:right="655" w:hanging="13"/>
      </w:pPr>
      <w:proofErr w:type="spellStart"/>
      <w:r>
        <w:rPr>
          <w:color w:val="1D1D1B"/>
        </w:rPr>
        <w:t>Tikina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ake</w:t>
      </w:r>
      <w:proofErr w:type="spellEnd"/>
      <w:r>
        <w:rPr>
          <w:color w:val="1D1D1B"/>
        </w:rPr>
        <w:t xml:space="preserve"> te </w:t>
      </w:r>
      <w:proofErr w:type="spellStart"/>
      <w:r>
        <w:rPr>
          <w:color w:val="1D1D1B"/>
        </w:rPr>
        <w:t>puka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whakarāpopoto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</w:t>
      </w:r>
      <w:proofErr w:type="spellEnd"/>
      <w:r>
        <w:rPr>
          <w:color w:val="1D1D1B"/>
        </w:rPr>
        <w:t xml:space="preserve"> te pae tukutuku o te </w:t>
      </w:r>
      <w:proofErr w:type="spellStart"/>
      <w:r>
        <w:rPr>
          <w:color w:val="1D1D1B"/>
        </w:rPr>
        <w:t>Manatū</w:t>
      </w:r>
      <w:proofErr w:type="spellEnd"/>
      <w:r>
        <w:rPr>
          <w:color w:val="1D1D1B"/>
        </w:rPr>
        <w:t xml:space="preserve"> Hauora.</w:t>
      </w:r>
    </w:p>
    <w:p w14:paraId="75A9B630" w14:textId="6CF108FC" w:rsidR="00D81251" w:rsidRDefault="00D81251" w:rsidP="00491B6B">
      <w:pPr>
        <w:jc w:val="right"/>
        <w:rPr>
          <w:lang w:eastAsia="en-GB"/>
        </w:rPr>
      </w:pPr>
    </w:p>
    <w:p w14:paraId="2C3F52BA" w14:textId="69D3F980" w:rsidR="00610AF4" w:rsidRDefault="00610AF4" w:rsidP="00AB3366">
      <w:pPr>
        <w:rPr>
          <w:lang w:eastAsia="en-GB"/>
        </w:rPr>
      </w:pPr>
    </w:p>
    <w:p w14:paraId="04179099" w14:textId="570F997B" w:rsidR="00610AF4" w:rsidRDefault="00AB3366" w:rsidP="00610AF4">
      <w:pPr>
        <w:jc w:val="center"/>
        <w:rPr>
          <w:lang w:eastAsia="en-GB"/>
        </w:rPr>
      </w:pPr>
      <w:r>
        <w:rPr>
          <w:lang w:eastAsia="en-GB"/>
        </w:rPr>
        <w:t xml:space="preserve">                                     </w:t>
      </w:r>
      <w:r w:rsidR="00610AF4">
        <w:rPr>
          <w:noProof/>
        </w:rPr>
        <w:drawing>
          <wp:inline distT="0" distB="0" distL="0" distR="0" wp14:anchorId="6844D876" wp14:editId="31AE7570">
            <wp:extent cx="2671532" cy="200977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83695" cy="201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CCE5" w14:textId="20CF6356" w:rsidR="002A5C9A" w:rsidRPr="00D81251" w:rsidRDefault="00AB3366" w:rsidP="002A5C9A">
      <w:pPr>
        <w:rPr>
          <w:lang w:eastAsia="en-GB"/>
        </w:rPr>
      </w:pPr>
      <w:r>
        <w:rPr>
          <w:lang w:eastAsia="en-GB"/>
        </w:rPr>
        <w:t xml:space="preserve">                  </w:t>
      </w:r>
      <w:r>
        <w:rPr>
          <w:noProof/>
        </w:rPr>
        <w:drawing>
          <wp:inline distT="0" distB="0" distL="0" distR="0" wp14:anchorId="1C620148" wp14:editId="5584943A">
            <wp:extent cx="3188153" cy="188595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24765" cy="19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80CA" w14:textId="7DC3FEC1" w:rsidR="00CA1C49" w:rsidRDefault="00CA1C49" w:rsidP="00CA1C49">
      <w:pPr>
        <w:pStyle w:val="Heading1-nonumbering"/>
        <w:rPr>
          <w:b w:val="0"/>
        </w:rPr>
      </w:pPr>
      <w:bookmarkStart w:id="46" w:name="_Toc50641662"/>
      <w:proofErr w:type="spellStart"/>
      <w:r w:rsidRPr="00366023">
        <w:lastRenderedPageBreak/>
        <w:t>Āpitihanga</w:t>
      </w:r>
      <w:proofErr w:type="spellEnd"/>
      <w:r>
        <w:t xml:space="preserve"> 3</w:t>
      </w:r>
      <w:bookmarkEnd w:id="46"/>
    </w:p>
    <w:p w14:paraId="27407FE3" w14:textId="6FD5AB64" w:rsidR="00CA1C49" w:rsidRDefault="00750869" w:rsidP="00CA1C49">
      <w:pPr>
        <w:pStyle w:val="Heading2-nonumbering"/>
      </w:pPr>
      <w:bookmarkStart w:id="47" w:name="_Toc50641663"/>
      <w:r>
        <w:t xml:space="preserve">Ngā </w:t>
      </w:r>
      <w:proofErr w:type="spellStart"/>
      <w:r>
        <w:t>mema</w:t>
      </w:r>
      <w:proofErr w:type="spellEnd"/>
      <w:r>
        <w:t xml:space="preserve"> o te Expert Advisory Group </w:t>
      </w:r>
      <w:proofErr w:type="spellStart"/>
      <w:r>
        <w:t>mō</w:t>
      </w:r>
      <w:proofErr w:type="spellEnd"/>
      <w:r>
        <w:t xml:space="preserve"> te </w:t>
      </w:r>
      <w:proofErr w:type="spellStart"/>
      <w:r>
        <w:t>Mahere</w:t>
      </w:r>
      <w:proofErr w:type="spellEnd"/>
      <w:r>
        <w:t xml:space="preserve"> </w:t>
      </w:r>
      <w:proofErr w:type="spellStart"/>
      <w:r>
        <w:t>Whakatutuki</w:t>
      </w:r>
      <w:proofErr w:type="spellEnd"/>
      <w:r>
        <w:t xml:space="preserve"> </w:t>
      </w:r>
      <w:proofErr w:type="spellStart"/>
      <w:r>
        <w:t>Whāinga</w:t>
      </w:r>
      <w:proofErr w:type="spellEnd"/>
      <w:r>
        <w:t xml:space="preserve"> Hauora Māori</w:t>
      </w:r>
      <w:bookmarkEnd w:id="47"/>
    </w:p>
    <w:tbl>
      <w:tblPr>
        <w:tblStyle w:val="TableGrid"/>
        <w:tblW w:w="9157" w:type="dxa"/>
        <w:tblInd w:w="57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11"/>
        <w:gridCol w:w="6946"/>
      </w:tblGrid>
      <w:tr w:rsidR="00920439" w:rsidRPr="00945D20" w14:paraId="733B3DA9" w14:textId="77777777" w:rsidTr="00653009">
        <w:trPr>
          <w:cantSplit/>
        </w:trPr>
        <w:tc>
          <w:tcPr>
            <w:tcW w:w="221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3CA3E7E5" w14:textId="19220066" w:rsidR="00920439" w:rsidRPr="00945D20" w:rsidRDefault="00750869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Ingoa</w:t>
            </w:r>
            <w:proofErr w:type="spellEnd"/>
          </w:p>
        </w:tc>
        <w:tc>
          <w:tcPr>
            <w:tcW w:w="6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70418E0" w14:textId="6AF9EA9E" w:rsidR="00920439" w:rsidRPr="00945D20" w:rsidRDefault="00750869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proofErr w:type="spellStart"/>
            <w:r>
              <w:rPr>
                <w:rFonts w:cs="Segoe UI"/>
                <w:b/>
                <w:szCs w:val="18"/>
                <w:lang w:eastAsia="en-NZ"/>
              </w:rPr>
              <w:t>Haurongo</w:t>
            </w:r>
            <w:proofErr w:type="spellEnd"/>
          </w:p>
        </w:tc>
      </w:tr>
      <w:tr w:rsidR="00920439" w:rsidRPr="00DA7CB6" w14:paraId="3B3692BF" w14:textId="77777777" w:rsidTr="00653009">
        <w:trPr>
          <w:cantSplit/>
        </w:trPr>
        <w:tc>
          <w:tcPr>
            <w:tcW w:w="221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42B97900" w14:textId="57C410C2" w:rsidR="00920439" w:rsidRPr="00DA7CB6" w:rsidRDefault="00920439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 w:rsidRPr="00CA1C49">
              <w:rPr>
                <w:rFonts w:cs="Segoe UI"/>
                <w:szCs w:val="18"/>
                <w:lang w:eastAsia="en-NZ"/>
              </w:rPr>
              <w:t>Hingatu Thompso</w:t>
            </w:r>
            <w:r>
              <w:rPr>
                <w:rFonts w:cs="Segoe UI"/>
                <w:szCs w:val="18"/>
                <w:lang w:eastAsia="en-NZ"/>
              </w:rPr>
              <w:t xml:space="preserve">n </w:t>
            </w:r>
            <w:r w:rsidRPr="00CA1C49">
              <w:rPr>
                <w:rFonts w:cs="Segoe UI"/>
                <w:szCs w:val="18"/>
                <w:lang w:eastAsia="en-NZ"/>
              </w:rPr>
              <w:t>(</w:t>
            </w:r>
            <w:proofErr w:type="spellStart"/>
            <w:r w:rsidR="00DC5B75">
              <w:rPr>
                <w:rFonts w:cs="Segoe UI"/>
                <w:szCs w:val="18"/>
                <w:lang w:eastAsia="en-NZ"/>
              </w:rPr>
              <w:t>Heamana</w:t>
            </w:r>
            <w:proofErr w:type="spellEnd"/>
            <w:r w:rsidRPr="00CA1C49">
              <w:rPr>
                <w:rFonts w:cs="Segoe UI"/>
                <w:szCs w:val="18"/>
                <w:lang w:eastAsia="en-NZ"/>
              </w:rPr>
              <w:t>)</w:t>
            </w:r>
          </w:p>
        </w:tc>
        <w:tc>
          <w:tcPr>
            <w:tcW w:w="6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hideMark/>
          </w:tcPr>
          <w:p w14:paraId="7FAFB333" w14:textId="525DDEDF" w:rsidR="00DC5B75" w:rsidRPr="008451A7" w:rsidRDefault="00DC5B75" w:rsidP="00DC5B75">
            <w:pPr>
              <w:spacing w:line="268" w:lineRule="auto"/>
              <w:ind w:left="21" w:right="497"/>
              <w:rPr>
                <w:rFonts w:cs="Segoe UI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wheako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mahi a Hingatu Thompson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roto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hauora.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nātata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ka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whakatūria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pacing w:val="-2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pacing w:val="-6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pacing w:val="-6"/>
                <w:sz w:val="19"/>
                <w:szCs w:val="19"/>
              </w:rPr>
              <w:t xml:space="preserve">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CEO o Manaaki Ora Trust. 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tērā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kaiwhakahaere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Hingatu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Manatū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Hauora, ka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āwhina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hoki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whanaketanga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He Korowai Oranga. I </w:t>
            </w:r>
            <w:proofErr w:type="spellStart"/>
            <w:proofErr w:type="gramStart"/>
            <w:r w:rsidRPr="008451A7">
              <w:rPr>
                <w:rFonts w:cs="Segoe UI"/>
                <w:color w:val="1D1D1B"/>
                <w:sz w:val="19"/>
                <w:szCs w:val="19"/>
              </w:rPr>
              <w:t>a</w:t>
            </w:r>
            <w:proofErr w:type="spellEnd"/>
            <w:proofErr w:type="gram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Manatū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ka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tonoa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Hingatu e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tari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Minita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Tuarua o te Hauora,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Mita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Ririnui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>.</w:t>
            </w:r>
          </w:p>
          <w:p w14:paraId="34BB05E7" w14:textId="77777777" w:rsidR="00920439" w:rsidRPr="008451A7" w:rsidRDefault="00DC5B75" w:rsidP="00DC5B75">
            <w:pPr>
              <w:spacing w:before="96" w:line="268" w:lineRule="auto"/>
              <w:ind w:left="20" w:right="17"/>
              <w:rPr>
                <w:rFonts w:cs="Segoe UI"/>
                <w:color w:val="1D1D1B"/>
                <w:sz w:val="19"/>
                <w:szCs w:val="19"/>
              </w:rPr>
            </w:pP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āhei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tūhono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atu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hapori me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kaha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whakaea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take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roto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hapori, he mana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pacing w:val="-10"/>
                <w:sz w:val="19"/>
                <w:szCs w:val="19"/>
              </w:rPr>
              <w:t>tō</w:t>
            </w:r>
            <w:proofErr w:type="spellEnd"/>
            <w:r w:rsidRPr="008451A7">
              <w:rPr>
                <w:rFonts w:cs="Segoe UI"/>
                <w:color w:val="1D1D1B"/>
                <w:spacing w:val="-10"/>
                <w:sz w:val="19"/>
                <w:szCs w:val="19"/>
              </w:rPr>
              <w:t xml:space="preserve">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Hingatu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 me te ao Māori.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māia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rōpū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mātanga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runga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tōna</w:t>
            </w:r>
            <w:proofErr w:type="spellEnd"/>
            <w:r w:rsidRPr="008451A7">
              <w:rPr>
                <w:rFonts w:cs="Segoe UI"/>
                <w:color w:val="1D1D1B"/>
                <w:spacing w:val="-2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kaha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ārahi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rātou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>.</w:t>
            </w:r>
          </w:p>
          <w:p w14:paraId="706A5B1E" w14:textId="6EC272CD" w:rsidR="00A678F4" w:rsidRPr="008451A7" w:rsidRDefault="00A678F4" w:rsidP="00DC5B75">
            <w:pPr>
              <w:spacing w:before="96" w:line="268" w:lineRule="auto"/>
              <w:ind w:left="20" w:right="17"/>
              <w:rPr>
                <w:rFonts w:cs="Segoe UI"/>
                <w:sz w:val="19"/>
                <w:szCs w:val="19"/>
              </w:rPr>
            </w:pPr>
          </w:p>
        </w:tc>
      </w:tr>
      <w:tr w:rsidR="00920439" w:rsidRPr="00945D20" w14:paraId="498B4101" w14:textId="77777777" w:rsidTr="00653009">
        <w:trPr>
          <w:cantSplit/>
        </w:trPr>
        <w:tc>
          <w:tcPr>
            <w:tcW w:w="221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37A8852D" w14:textId="77777777" w:rsidR="00920439" w:rsidRPr="00945D20" w:rsidRDefault="00920439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 w:rsidRPr="00CA1C49">
              <w:rPr>
                <w:rFonts w:cs="Segoe UI"/>
                <w:szCs w:val="18"/>
                <w:lang w:eastAsia="en-NZ"/>
              </w:rPr>
              <w:t>Lance Norman</w:t>
            </w:r>
          </w:p>
        </w:tc>
        <w:tc>
          <w:tcPr>
            <w:tcW w:w="6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B862AE0" w14:textId="7AE79777" w:rsidR="00C047E4" w:rsidRPr="008451A7" w:rsidRDefault="00C047E4" w:rsidP="00C047E4">
            <w:pPr>
              <w:ind w:left="23"/>
              <w:rPr>
                <w:rFonts w:cs="Segoe UI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mātau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Lance Norman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mahi a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kaiwhakahaere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matua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. 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mārō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here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ao Māori.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CEO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Hāpai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Hauora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Tapui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me te National Urban Māori Authority (NUMA).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kaituku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moni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kaituku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ratonga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hoki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roto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hauora,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whare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me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moni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. 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mōhio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hoki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tikanga Māori.</w:t>
            </w:r>
          </w:p>
          <w:p w14:paraId="7527A5F1" w14:textId="77777777" w:rsidR="00C047E4" w:rsidRPr="008451A7" w:rsidRDefault="00C047E4" w:rsidP="00C047E4">
            <w:pPr>
              <w:spacing w:before="95" w:line="268" w:lineRule="auto"/>
              <w:ind w:left="20" w:right="80" w:firstLine="3"/>
              <w:rPr>
                <w:rFonts w:cs="Segoe UI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wheako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 Māori.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Kātahi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ka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whakatūria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Head of Equity and Māori Health Outcomes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ProCare Health (PHO) Limited.</w:t>
            </w:r>
          </w:p>
          <w:p w14:paraId="2F722892" w14:textId="3BD4E388" w:rsidR="00920439" w:rsidRPr="008451A7" w:rsidRDefault="00920439" w:rsidP="00653009">
            <w:pPr>
              <w:pStyle w:val="TableText"/>
              <w:rPr>
                <w:rFonts w:cs="Segoe UI"/>
                <w:sz w:val="19"/>
                <w:szCs w:val="19"/>
                <w:lang w:eastAsia="en-NZ"/>
              </w:rPr>
            </w:pPr>
          </w:p>
        </w:tc>
      </w:tr>
      <w:tr w:rsidR="00920439" w:rsidRPr="00945D20" w14:paraId="71D96729" w14:textId="77777777" w:rsidTr="00653009">
        <w:trPr>
          <w:cantSplit/>
        </w:trPr>
        <w:tc>
          <w:tcPr>
            <w:tcW w:w="221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hideMark/>
          </w:tcPr>
          <w:p w14:paraId="7E49A6A4" w14:textId="77777777" w:rsidR="00920439" w:rsidRPr="00945D20" w:rsidRDefault="00920439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 w:rsidRPr="00CA1C49">
              <w:rPr>
                <w:rFonts w:cs="Segoe UI"/>
                <w:szCs w:val="18"/>
                <w:lang w:eastAsia="en-NZ"/>
              </w:rPr>
              <w:t xml:space="preserve">Tristram </w:t>
            </w:r>
            <w:proofErr w:type="spellStart"/>
            <w:r w:rsidRPr="00CA1C49">
              <w:rPr>
                <w:rFonts w:cs="Segoe UI"/>
                <w:szCs w:val="18"/>
                <w:lang w:eastAsia="en-NZ"/>
              </w:rPr>
              <w:t>Ingham</w:t>
            </w:r>
            <w:proofErr w:type="spellEnd"/>
          </w:p>
        </w:tc>
        <w:tc>
          <w:tcPr>
            <w:tcW w:w="6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hideMark/>
          </w:tcPr>
          <w:p w14:paraId="6DD8EF8C" w14:textId="77777777" w:rsidR="00A678F4" w:rsidRPr="008451A7" w:rsidRDefault="00A678F4" w:rsidP="00A678F4">
            <w:pPr>
              <w:spacing w:line="268" w:lineRule="auto"/>
              <w:ind w:left="20"/>
              <w:rPr>
                <w:rFonts w:cs="Segoe UI"/>
                <w:sz w:val="19"/>
                <w:szCs w:val="19"/>
              </w:rPr>
            </w:pP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roa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Dr Tristram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Ingham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hauora. 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tēnei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kairangahau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matua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Whare Wānanga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Otāgo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. Ko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aronga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matua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ko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tūroa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Māori me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hunga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whaikaha.</w:t>
            </w:r>
          </w:p>
          <w:p w14:paraId="21E5C893" w14:textId="7E69B6F9" w:rsidR="00A678F4" w:rsidRPr="008451A7" w:rsidRDefault="00A678F4" w:rsidP="008451A7">
            <w:pPr>
              <w:spacing w:before="95" w:line="268" w:lineRule="auto"/>
              <w:ind w:left="20" w:right="500"/>
              <w:rPr>
                <w:rFonts w:cs="Segoe UI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tūranga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whakahaere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Tristam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arā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ko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Heamana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rōpū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mātanga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tautoko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whakatinanatanga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Whāia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Ao Mārama</w:t>
            </w:r>
            <w:r w:rsidR="008A75FB">
              <w:rPr>
                <w:rStyle w:val="FootnoteReference"/>
                <w:rFonts w:cs="Segoe UI"/>
                <w:color w:val="1D1D1B"/>
                <w:sz w:val="19"/>
                <w:szCs w:val="19"/>
              </w:rPr>
              <w:footnoteReference w:id="50"/>
            </w:r>
            <w:r w:rsidR="008451A7">
              <w:rPr>
                <w:rFonts w:cs="Segoe UI"/>
                <w:b/>
                <w:color w:val="575756"/>
                <w:position w:val="8"/>
                <w:sz w:val="19"/>
                <w:szCs w:val="19"/>
              </w:rPr>
              <w:t xml:space="preserve">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>me</w:t>
            </w:r>
            <w:r w:rsid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Heamana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Tuarua o Muscular Dystrophy New Zealand.</w:t>
            </w:r>
          </w:p>
          <w:p w14:paraId="3BD38990" w14:textId="77777777" w:rsidR="00920439" w:rsidRPr="008451A7" w:rsidRDefault="00A678F4" w:rsidP="00A678F4">
            <w:pPr>
              <w:spacing w:before="28"/>
              <w:ind w:left="21"/>
              <w:rPr>
                <w:rFonts w:cs="Segoe UI"/>
                <w:color w:val="1D1D1B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whitu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tau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Māori Partnership Board a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Ūpoko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Uru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Hauora.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Ināianei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whakatūria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mema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poari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Ūpoko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Uru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Hauora.</w:t>
            </w:r>
          </w:p>
          <w:p w14:paraId="6B247CEC" w14:textId="05DE4A42" w:rsidR="00A678F4" w:rsidRPr="008451A7" w:rsidRDefault="00A678F4" w:rsidP="00A678F4">
            <w:pPr>
              <w:spacing w:before="28"/>
              <w:ind w:left="21"/>
              <w:rPr>
                <w:rFonts w:cs="Segoe UI"/>
                <w:sz w:val="19"/>
                <w:szCs w:val="19"/>
              </w:rPr>
            </w:pPr>
          </w:p>
        </w:tc>
      </w:tr>
      <w:tr w:rsidR="00920439" w:rsidRPr="00945D20" w14:paraId="42134547" w14:textId="77777777" w:rsidTr="00653009">
        <w:trPr>
          <w:cantSplit/>
        </w:trPr>
        <w:tc>
          <w:tcPr>
            <w:tcW w:w="221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C5792CB" w14:textId="77777777" w:rsidR="00920439" w:rsidRPr="00CA1C49" w:rsidRDefault="00920439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 w:rsidRPr="00CA1C49">
              <w:rPr>
                <w:rFonts w:cs="Segoe UI"/>
                <w:szCs w:val="18"/>
                <w:lang w:eastAsia="en-NZ"/>
              </w:rPr>
              <w:lastRenderedPageBreak/>
              <w:t xml:space="preserve">Te </w:t>
            </w:r>
            <w:proofErr w:type="spellStart"/>
            <w:r w:rsidRPr="00CA1C49">
              <w:rPr>
                <w:rFonts w:cs="Segoe UI"/>
                <w:szCs w:val="18"/>
                <w:lang w:eastAsia="en-NZ"/>
              </w:rPr>
              <w:t>Pora</w:t>
            </w:r>
            <w:proofErr w:type="spellEnd"/>
            <w:r w:rsidRPr="00CA1C49">
              <w:rPr>
                <w:rFonts w:cs="Segoe UI"/>
                <w:szCs w:val="18"/>
                <w:lang w:eastAsia="en-NZ"/>
              </w:rPr>
              <w:t xml:space="preserve"> Thompson-Evans</w:t>
            </w:r>
          </w:p>
        </w:tc>
        <w:tc>
          <w:tcPr>
            <w:tcW w:w="6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6231AF8E" w14:textId="77777777" w:rsidR="00800E51" w:rsidRPr="008451A7" w:rsidRDefault="00800E51" w:rsidP="00800E51">
            <w:pPr>
              <w:spacing w:line="268" w:lineRule="auto"/>
              <w:ind w:left="20" w:right="90" w:firstLine="3"/>
              <w:rPr>
                <w:rFonts w:cs="Segoe UI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mātau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Pora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Thompson-Evans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mahi whakahaere me te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kaitohutohu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. Ko te hauora Māori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kaupapa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matua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. 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tēnei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Heamana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Iwi Māori Council o te DHB o Waikato,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Heamana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pātui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hoki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Manawa Taki Iwi Relationship Board.</w:t>
            </w:r>
          </w:p>
          <w:p w14:paraId="6013753E" w14:textId="0EB5B702" w:rsidR="00800E51" w:rsidRPr="008451A7" w:rsidRDefault="00800E51" w:rsidP="00800E51">
            <w:pPr>
              <w:spacing w:before="95" w:line="268" w:lineRule="auto"/>
              <w:ind w:left="21" w:right="162" w:firstLine="1"/>
              <w:rPr>
                <w:rFonts w:cs="Segoe UI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mahi a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Pora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tūmatanui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mahi whakahaere hauora me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whakawhanaketanga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ake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Māori. Ko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Pora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tētahi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tokorima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tuatahi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whakatūria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Māori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Kaunihera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Kirikiriroa. Kei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Pora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Community and Economic Development Committee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kanohi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iwi me te mana whenua. 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tini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hoki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momo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kaupapa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rangahau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Māori me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arotakenga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arahina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whāia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ia.</w:t>
            </w:r>
            <w:proofErr w:type="spellEnd"/>
          </w:p>
          <w:p w14:paraId="5D87E970" w14:textId="61BE723E" w:rsidR="00920439" w:rsidRPr="008451A7" w:rsidRDefault="00920439" w:rsidP="00653009">
            <w:pPr>
              <w:pStyle w:val="TableText"/>
              <w:rPr>
                <w:rFonts w:cs="Segoe UI"/>
                <w:sz w:val="19"/>
                <w:szCs w:val="19"/>
                <w:lang w:eastAsia="en-NZ"/>
              </w:rPr>
            </w:pPr>
          </w:p>
        </w:tc>
      </w:tr>
      <w:tr w:rsidR="00920439" w:rsidRPr="00945D20" w14:paraId="6962A7B6" w14:textId="77777777" w:rsidTr="00653009">
        <w:trPr>
          <w:cantSplit/>
        </w:trPr>
        <w:tc>
          <w:tcPr>
            <w:tcW w:w="221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8559B97" w14:textId="77777777" w:rsidR="00920439" w:rsidRPr="00CA1C49" w:rsidRDefault="00920439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 w:rsidRPr="00CA1C49">
              <w:rPr>
                <w:rFonts w:cs="Segoe UI"/>
                <w:szCs w:val="18"/>
                <w:lang w:eastAsia="en-NZ"/>
              </w:rPr>
              <w:t>Ezekiel Raui</w:t>
            </w:r>
          </w:p>
        </w:tc>
        <w:tc>
          <w:tcPr>
            <w:tcW w:w="6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558CE3A9" w14:textId="77777777" w:rsidR="00B8258E" w:rsidRPr="008451A7" w:rsidRDefault="00B8258E" w:rsidP="00B8258E">
            <w:pPr>
              <w:spacing w:line="268" w:lineRule="auto"/>
              <w:ind w:left="31" w:right="242" w:firstLine="13"/>
              <w:rPr>
                <w:rFonts w:cs="Segoe UI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whakawhiwhia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gramStart"/>
            <w:r w:rsidRPr="008451A7">
              <w:rPr>
                <w:rFonts w:cs="Segoe UI"/>
                <w:color w:val="1D1D1B"/>
                <w:sz w:val="19"/>
                <w:szCs w:val="19"/>
              </w:rPr>
              <w:t>a</w:t>
            </w:r>
            <w:proofErr w:type="gram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Ezekiel Raui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r w:rsidRPr="008451A7">
              <w:rPr>
                <w:rFonts w:cs="Segoe UI"/>
                <w:color w:val="1D1D1B"/>
                <w:spacing w:val="-4"/>
                <w:sz w:val="19"/>
                <w:szCs w:val="19"/>
              </w:rPr>
              <w:t xml:space="preserve">Tohu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Paetahi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Pakihi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/Mātauranga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Tauhokohoko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tau 2018.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Ahakoa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he rangatahi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tonu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gramStart"/>
            <w:r w:rsidRPr="008451A7">
              <w:rPr>
                <w:rFonts w:cs="Segoe UI"/>
                <w:color w:val="1D1D1B"/>
                <w:sz w:val="19"/>
                <w:szCs w:val="19"/>
              </w:rPr>
              <w:t>a</w:t>
            </w:r>
            <w:proofErr w:type="gram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Ezekiel, 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nui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wheako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 Māori me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ōna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whakatutukinga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.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perehītini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</w:t>
            </w:r>
            <w:r w:rsidRPr="008451A7">
              <w:rPr>
                <w:rFonts w:cs="Segoe UI"/>
                <w:color w:val="1D1D1B"/>
                <w:spacing w:val="-7"/>
                <w:sz w:val="19"/>
                <w:szCs w:val="19"/>
              </w:rPr>
              <w:t xml:space="preserve">Te </w:t>
            </w:r>
            <w:r w:rsidRPr="008451A7">
              <w:rPr>
                <w:rFonts w:cs="Segoe UI"/>
                <w:color w:val="1D1D1B"/>
                <w:spacing w:val="-3"/>
                <w:sz w:val="19"/>
                <w:szCs w:val="19"/>
              </w:rPr>
              <w:t xml:space="preserve">Waka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Ākonga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Māori, ko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hoki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tētahi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Kaiwhakatū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me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Kaiwhakahaere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hōtaka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</w:t>
            </w:r>
            <w:proofErr w:type="spellStart"/>
            <w:r w:rsidRPr="008451A7">
              <w:rPr>
                <w:rFonts w:cs="Segoe UI"/>
                <w:color w:val="1D1D1B"/>
                <w:spacing w:val="-3"/>
                <w:sz w:val="19"/>
                <w:szCs w:val="19"/>
              </w:rPr>
              <w:t>TūKotahi</w:t>
            </w:r>
            <w:proofErr w:type="spellEnd"/>
            <w:r w:rsidRPr="008451A7">
              <w:rPr>
                <w:rFonts w:cs="Segoe UI"/>
                <w:color w:val="1D1D1B"/>
                <w:spacing w:val="-3"/>
                <w:sz w:val="19"/>
                <w:szCs w:val="19"/>
              </w:rPr>
              <w:t>.</w:t>
            </w:r>
          </w:p>
          <w:p w14:paraId="5B285C4B" w14:textId="052B077D" w:rsidR="00B8258E" w:rsidRPr="008451A7" w:rsidRDefault="00B8258E" w:rsidP="00B8258E">
            <w:pPr>
              <w:spacing w:before="96" w:line="268" w:lineRule="auto"/>
              <w:ind w:left="37" w:right="32" w:firstLine="7"/>
              <w:rPr>
                <w:rFonts w:cs="Segoe UI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whakawhiwhia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gramStart"/>
            <w:r w:rsidRPr="008451A7">
              <w:rPr>
                <w:rFonts w:cs="Segoe UI"/>
                <w:color w:val="1D1D1B"/>
                <w:sz w:val="19"/>
                <w:szCs w:val="19"/>
              </w:rPr>
              <w:t>a</w:t>
            </w:r>
            <w:proofErr w:type="gram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Ezekiel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tētahi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tohu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Ngā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Whetū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Matariki,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arā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ko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Whetū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Maiangi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tau 2016. 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tapaina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hoki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rārangi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Forbes 30 Under 30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rohe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Āhia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/Te Ao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Kiwa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. </w:t>
            </w:r>
            <w:r w:rsidRPr="008451A7">
              <w:rPr>
                <w:rFonts w:cs="Segoe UI"/>
                <w:color w:val="1D1D1B"/>
                <w:spacing w:val="-3"/>
                <w:sz w:val="19"/>
                <w:szCs w:val="19"/>
              </w:rPr>
              <w:t xml:space="preserve">Ko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hoki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tētahi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pacing w:val="-3"/>
                <w:sz w:val="19"/>
                <w:szCs w:val="19"/>
              </w:rPr>
              <w:t>māngai</w:t>
            </w:r>
            <w:proofErr w:type="spellEnd"/>
            <w:r w:rsidRPr="008451A7">
              <w:rPr>
                <w:rFonts w:cs="Segoe UI"/>
                <w:color w:val="1D1D1B"/>
                <w:spacing w:val="-3"/>
                <w:sz w:val="19"/>
                <w:szCs w:val="19"/>
              </w:rPr>
              <w:t xml:space="preserve">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Māori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tokowhā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Aotearoa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tonoa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White House </w:t>
            </w:r>
            <w:r w:rsidRPr="008451A7">
              <w:rPr>
                <w:rFonts w:cs="Segoe UI"/>
                <w:color w:val="1D1D1B"/>
                <w:spacing w:val="-3"/>
                <w:sz w:val="19"/>
                <w:szCs w:val="19"/>
              </w:rPr>
              <w:t xml:space="preserve">Tribal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Nations Conference </w:t>
            </w:r>
            <w:r w:rsidRPr="008451A7">
              <w:rPr>
                <w:rFonts w:cs="Segoe UI"/>
                <w:color w:val="1D1D1B"/>
                <w:spacing w:val="-3"/>
                <w:sz w:val="19"/>
                <w:szCs w:val="19"/>
              </w:rPr>
              <w:t xml:space="preserve">Tribal Youth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Gathering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tau 2015. 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mea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Perehītini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Barack Obama.</w:t>
            </w:r>
          </w:p>
          <w:p w14:paraId="15C2B33B" w14:textId="7EA9DCE9" w:rsidR="00920439" w:rsidRPr="008451A7" w:rsidRDefault="00920439" w:rsidP="00653009">
            <w:pPr>
              <w:pStyle w:val="TableText"/>
              <w:rPr>
                <w:rFonts w:cs="Segoe UI"/>
                <w:sz w:val="19"/>
                <w:szCs w:val="19"/>
                <w:lang w:eastAsia="en-NZ"/>
              </w:rPr>
            </w:pPr>
          </w:p>
        </w:tc>
      </w:tr>
      <w:tr w:rsidR="00920439" w:rsidRPr="00945D20" w14:paraId="64F6FD4C" w14:textId="77777777" w:rsidTr="00653009">
        <w:trPr>
          <w:cantSplit/>
        </w:trPr>
        <w:tc>
          <w:tcPr>
            <w:tcW w:w="221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8C8E3B0" w14:textId="77777777" w:rsidR="00920439" w:rsidRPr="00CA1C49" w:rsidRDefault="00920439" w:rsidP="00653009">
            <w:pPr>
              <w:pStyle w:val="TableText"/>
              <w:rPr>
                <w:rFonts w:cs="Segoe UI"/>
                <w:szCs w:val="18"/>
                <w:lang w:eastAsia="en-NZ"/>
              </w:rPr>
            </w:pPr>
            <w:r w:rsidRPr="00CA1C49">
              <w:rPr>
                <w:rFonts w:cs="Segoe UI"/>
                <w:szCs w:val="18"/>
                <w:lang w:eastAsia="en-NZ"/>
              </w:rPr>
              <w:t xml:space="preserve">Suzanne </w:t>
            </w:r>
            <w:proofErr w:type="spellStart"/>
            <w:r w:rsidRPr="00CA1C49">
              <w:rPr>
                <w:rFonts w:cs="Segoe UI"/>
                <w:szCs w:val="18"/>
                <w:lang w:eastAsia="en-NZ"/>
              </w:rPr>
              <w:t>Pitama</w:t>
            </w:r>
            <w:proofErr w:type="spellEnd"/>
          </w:p>
        </w:tc>
        <w:tc>
          <w:tcPr>
            <w:tcW w:w="6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1B5A17A" w14:textId="4CFB2808" w:rsidR="008451A7" w:rsidRPr="008451A7" w:rsidRDefault="008451A7" w:rsidP="008451A7">
            <w:pPr>
              <w:spacing w:line="268" w:lineRule="auto"/>
              <w:ind w:left="25" w:right="145"/>
              <w:rPr>
                <w:rFonts w:cs="Segoe UI"/>
                <w:sz w:val="19"/>
                <w:szCs w:val="19"/>
              </w:rPr>
            </w:pP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kaimātai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hinengaro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rēhita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Pūkenga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Suzanne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Pitama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ao mātauranga. He tino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mātau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r w:rsidRPr="008451A7">
              <w:rPr>
                <w:rFonts w:cs="Segoe UI"/>
                <w:color w:val="1D1D1B"/>
                <w:spacing w:val="-5"/>
                <w:sz w:val="19"/>
                <w:szCs w:val="19"/>
              </w:rPr>
              <w:t xml:space="preserve">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rangahau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hauora Māori me te</w:t>
            </w:r>
            <w:r w:rsidRPr="008451A7">
              <w:rPr>
                <w:rFonts w:cs="Segoe UI"/>
                <w:color w:val="1D1D1B"/>
                <w:spacing w:val="-2"/>
                <w:sz w:val="19"/>
                <w:szCs w:val="19"/>
              </w:rPr>
              <w:t xml:space="preserve">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>mātauranga</w:t>
            </w:r>
            <w:r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hauora. Kei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arotahi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Suzanne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take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noho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taurite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kore o te Māori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rāngai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hauora,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rangahau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hauora, (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arā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>, ko te hauora ā-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hinengaro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me te hauora ā-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manawa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) me tana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tū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runga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kōmiti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poari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(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arā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, ko te HRC Board me te Australian Medical Council). Ko Suzanne te kanohi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kura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Otago Medical School Hauora Māori, he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mema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kōmiti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marautanga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MBChB, ko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Heamana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rōpū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whāiti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te Hauora Māori.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wāhi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hoki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a Suzanne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ki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akoranga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poto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MIHI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mō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te Hui Process me te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Meihana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Model,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hāpai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mahi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whakangungu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o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kaimahi hauora e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whai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ana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i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ngā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tohu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 xml:space="preserve"> </w:t>
            </w:r>
            <w:proofErr w:type="spellStart"/>
            <w:r w:rsidRPr="008451A7">
              <w:rPr>
                <w:rFonts w:cs="Segoe UI"/>
                <w:color w:val="1D1D1B"/>
                <w:sz w:val="19"/>
                <w:szCs w:val="19"/>
              </w:rPr>
              <w:t>paerua</w:t>
            </w:r>
            <w:proofErr w:type="spellEnd"/>
            <w:r w:rsidRPr="008451A7">
              <w:rPr>
                <w:rFonts w:cs="Segoe UI"/>
                <w:color w:val="1D1D1B"/>
                <w:sz w:val="19"/>
                <w:szCs w:val="19"/>
              </w:rPr>
              <w:t>.</w:t>
            </w:r>
          </w:p>
          <w:p w14:paraId="55E24828" w14:textId="28F659F1" w:rsidR="00920439" w:rsidRPr="008451A7" w:rsidRDefault="00920439" w:rsidP="00653009">
            <w:pPr>
              <w:pStyle w:val="TableText"/>
              <w:rPr>
                <w:rFonts w:cs="Segoe UI"/>
                <w:sz w:val="19"/>
                <w:szCs w:val="19"/>
                <w:lang w:eastAsia="en-NZ"/>
              </w:rPr>
            </w:pPr>
          </w:p>
        </w:tc>
      </w:tr>
    </w:tbl>
    <w:p w14:paraId="48356BED" w14:textId="7260337C" w:rsidR="00920439" w:rsidRDefault="00920439" w:rsidP="00920439"/>
    <w:p w14:paraId="02BF5735" w14:textId="77777777" w:rsidR="00920439" w:rsidRDefault="00920439" w:rsidP="00920439">
      <w:pPr>
        <w:sectPr w:rsidR="00920439" w:rsidSect="00755025">
          <w:headerReference w:type="even" r:id="rId38"/>
          <w:headerReference w:type="default" r:id="rId39"/>
          <w:footerReference w:type="even" r:id="rId4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57A6E1D" w14:textId="2B06F51B" w:rsidR="00920439" w:rsidRDefault="00920439" w:rsidP="00920439">
      <w:pPr>
        <w:pStyle w:val="Heading1-nonumbering"/>
        <w:spacing w:after="0"/>
      </w:pPr>
      <w:bookmarkStart w:id="48" w:name="_Toc50641664"/>
      <w:proofErr w:type="spellStart"/>
      <w:r w:rsidRPr="00366023">
        <w:lastRenderedPageBreak/>
        <w:t>Āpitihanga</w:t>
      </w:r>
      <w:proofErr w:type="spellEnd"/>
      <w:r>
        <w:t xml:space="preserve"> 4</w:t>
      </w:r>
      <w:bookmarkEnd w:id="48"/>
      <w:r>
        <w:t xml:space="preserve"> </w:t>
      </w:r>
    </w:p>
    <w:p w14:paraId="4BCD0BFF" w14:textId="56602F83" w:rsidR="00920439" w:rsidRDefault="00920439" w:rsidP="00E549E5">
      <w:pPr>
        <w:pStyle w:val="Heading2-nonumbering"/>
        <w:spacing w:before="0" w:after="120"/>
      </w:pPr>
      <w:bookmarkStart w:id="49" w:name="_Toc50641665"/>
      <w:r w:rsidRPr="00920439">
        <w:lastRenderedPageBreak/>
        <w:t>Whakamaua: the Māori Health Action Plan 2020–2025</w:t>
      </w:r>
      <w:bookmarkEnd w:id="49"/>
    </w:p>
    <w:p w14:paraId="17BF4C6B" w14:textId="5CAC3AFF" w:rsidR="00920439" w:rsidRPr="00920439" w:rsidRDefault="00D536C6" w:rsidP="00920439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7F1F9614" wp14:editId="2FA5A9A4">
            <wp:simplePos x="0" y="0"/>
            <wp:positionH relativeFrom="column">
              <wp:posOffset>5938</wp:posOffset>
            </wp:positionH>
            <wp:positionV relativeFrom="paragraph">
              <wp:posOffset>-4305</wp:posOffset>
            </wp:positionV>
            <wp:extent cx="9239250" cy="5153025"/>
            <wp:effectExtent l="0" t="0" r="0" b="9525"/>
            <wp:wrapTight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8578E" w14:textId="62165690" w:rsidR="00920439" w:rsidRDefault="007218C8" w:rsidP="00E549E5">
      <w:r>
        <w:rPr>
          <w:noProof/>
        </w:rPr>
        <w:lastRenderedPageBreak/>
        <w:drawing>
          <wp:inline distT="0" distB="0" distL="0" distR="0" wp14:anchorId="0E03CD59" wp14:editId="073A0C7C">
            <wp:extent cx="9777730" cy="6621780"/>
            <wp:effectExtent l="0" t="0" r="0" b="762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B58B" w14:textId="7DC67FC5" w:rsidR="00920439" w:rsidRDefault="00E549E5" w:rsidP="00E549E5">
      <w:pPr>
        <w:pStyle w:val="Heading1-nonumbering"/>
        <w:spacing w:after="0"/>
      </w:pPr>
      <w:bookmarkStart w:id="50" w:name="_Toc50641666"/>
      <w:proofErr w:type="spellStart"/>
      <w:r w:rsidRPr="00366023">
        <w:lastRenderedPageBreak/>
        <w:t>Āpitihanga</w:t>
      </w:r>
      <w:proofErr w:type="spellEnd"/>
      <w:r>
        <w:t xml:space="preserve"> 5</w:t>
      </w:r>
      <w:bookmarkEnd w:id="50"/>
      <w:r>
        <w:t xml:space="preserve"> </w:t>
      </w:r>
    </w:p>
    <w:p w14:paraId="63ED801B" w14:textId="39BA086E" w:rsidR="00E549E5" w:rsidRDefault="00E549E5" w:rsidP="00E549E5">
      <w:pPr>
        <w:pStyle w:val="Heading2-nonumbering"/>
        <w:spacing w:before="0" w:after="120"/>
      </w:pPr>
      <w:bookmarkStart w:id="51" w:name="_Toc50641667"/>
      <w:r>
        <w:lastRenderedPageBreak/>
        <w:t>Te Tiriti o Waitangi and the health and disability system</w:t>
      </w:r>
      <w:bookmarkEnd w:id="51"/>
    </w:p>
    <w:p w14:paraId="30E22659" w14:textId="0A35CBB6" w:rsidR="00E549E5" w:rsidRDefault="00C23DB9" w:rsidP="00E549E5">
      <w:r>
        <w:rPr>
          <w:noProof/>
        </w:rPr>
        <w:drawing>
          <wp:inline distT="0" distB="0" distL="0" distR="0" wp14:anchorId="4CD4B97E" wp14:editId="0A7656DF">
            <wp:extent cx="9429058" cy="5514975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461480" cy="553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783B" w14:textId="6773C244" w:rsidR="00920439" w:rsidRDefault="00E549E5" w:rsidP="00E549E5">
      <w:pPr>
        <w:pStyle w:val="Heading2-nonumbering"/>
      </w:pPr>
      <w:bookmarkStart w:id="52" w:name="_Toc50641668"/>
      <w:r w:rsidRPr="00E549E5">
        <w:lastRenderedPageBreak/>
        <w:t>Our Te Tiriti o Waitangi Framework</w:t>
      </w:r>
      <w:bookmarkEnd w:id="52"/>
    </w:p>
    <w:p w14:paraId="7E8D541D" w14:textId="14CB0EBC" w:rsidR="00E433CF" w:rsidRDefault="00E433CF" w:rsidP="00E549E5">
      <w:pPr>
        <w:sectPr w:rsidR="00E433CF" w:rsidSect="00920439">
          <w:headerReference w:type="even" r:id="rId44"/>
          <w:headerReference w:type="default" r:id="rId45"/>
          <w:footerReference w:type="even" r:id="rId4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D00F16D" wp14:editId="4B2918FC">
            <wp:extent cx="9420225" cy="549560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46261" cy="556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1598" w14:textId="3E03C709" w:rsidR="00920439" w:rsidRDefault="00E549E5" w:rsidP="00A070EE">
      <w:pPr>
        <w:pStyle w:val="Heading1-nonumbering"/>
        <w:spacing w:after="240"/>
        <w:rPr>
          <w:b w:val="0"/>
        </w:rPr>
      </w:pPr>
      <w:bookmarkStart w:id="53" w:name="_Toc50641669"/>
      <w:r>
        <w:lastRenderedPageBreak/>
        <w:t xml:space="preserve">Ngā </w:t>
      </w:r>
      <w:proofErr w:type="spellStart"/>
      <w:r>
        <w:t>tohutoro</w:t>
      </w:r>
      <w:bookmarkEnd w:id="53"/>
      <w:proofErr w:type="spellEnd"/>
    </w:p>
    <w:p w14:paraId="60838A88" w14:textId="77777777" w:rsidR="00346BD3" w:rsidRDefault="00346BD3" w:rsidP="00346BD3">
      <w:pPr>
        <w:spacing w:before="60" w:line="297" w:lineRule="auto"/>
        <w:ind w:left="724" w:right="16" w:hanging="705"/>
        <w:rPr>
          <w:sz w:val="20"/>
        </w:rPr>
      </w:pPr>
      <w:r>
        <w:rPr>
          <w:color w:val="1D1D1B"/>
          <w:sz w:val="20"/>
        </w:rPr>
        <w:t xml:space="preserve">Broughton D. </w:t>
      </w:r>
      <w:proofErr w:type="spellStart"/>
      <w:r>
        <w:rPr>
          <w:color w:val="1D1D1B"/>
          <w:sz w:val="20"/>
        </w:rPr>
        <w:t>McBreen</w:t>
      </w:r>
      <w:proofErr w:type="spellEnd"/>
      <w:r>
        <w:rPr>
          <w:color w:val="1D1D1B"/>
          <w:sz w:val="20"/>
        </w:rPr>
        <w:t xml:space="preserve"> K. </w:t>
      </w:r>
      <w:r>
        <w:rPr>
          <w:color w:val="1D1D1B"/>
          <w:spacing w:val="-3"/>
          <w:sz w:val="20"/>
        </w:rPr>
        <w:t xml:space="preserve">2014. </w:t>
      </w:r>
      <w:r>
        <w:rPr>
          <w:color w:val="1D1D1B"/>
          <w:sz w:val="20"/>
        </w:rPr>
        <w:t xml:space="preserve">Mātauranga Māori, tino rangatiratanga and the </w:t>
      </w:r>
      <w:r>
        <w:rPr>
          <w:color w:val="1D1D1B"/>
          <w:spacing w:val="-2"/>
          <w:sz w:val="20"/>
        </w:rPr>
        <w:t xml:space="preserve">future </w:t>
      </w:r>
      <w:r>
        <w:rPr>
          <w:color w:val="1D1D1B"/>
          <w:sz w:val="20"/>
        </w:rPr>
        <w:t xml:space="preserve">of </w:t>
      </w:r>
      <w:r>
        <w:rPr>
          <w:color w:val="1D1D1B"/>
          <w:spacing w:val="-3"/>
          <w:sz w:val="20"/>
        </w:rPr>
        <w:t xml:space="preserve">New </w:t>
      </w:r>
      <w:r>
        <w:rPr>
          <w:color w:val="1D1D1B"/>
          <w:sz w:val="20"/>
        </w:rPr>
        <w:t xml:space="preserve">Zealand science. </w:t>
      </w:r>
      <w:r>
        <w:rPr>
          <w:i/>
          <w:color w:val="1D1D1B"/>
          <w:sz w:val="20"/>
        </w:rPr>
        <w:t xml:space="preserve">Journal of the Royal Society of </w:t>
      </w:r>
      <w:r>
        <w:rPr>
          <w:i/>
          <w:color w:val="1D1D1B"/>
          <w:spacing w:val="-3"/>
          <w:sz w:val="20"/>
        </w:rPr>
        <w:t xml:space="preserve">New </w:t>
      </w:r>
      <w:r>
        <w:rPr>
          <w:i/>
          <w:color w:val="1D1D1B"/>
          <w:sz w:val="20"/>
        </w:rPr>
        <w:t xml:space="preserve">Zealand </w:t>
      </w:r>
      <w:r>
        <w:rPr>
          <w:color w:val="1D1D1B"/>
          <w:sz w:val="20"/>
        </w:rPr>
        <w:t>45: 2, 83–88.</w:t>
      </w:r>
    </w:p>
    <w:p w14:paraId="31668020" w14:textId="77777777" w:rsidR="00346BD3" w:rsidRDefault="00346BD3" w:rsidP="00346BD3">
      <w:pPr>
        <w:spacing w:before="148" w:line="297" w:lineRule="auto"/>
        <w:ind w:left="716" w:right="23" w:hanging="690"/>
        <w:rPr>
          <w:sz w:val="20"/>
        </w:rPr>
      </w:pPr>
      <w:r>
        <w:rPr>
          <w:color w:val="1D1D1B"/>
          <w:sz w:val="20"/>
        </w:rPr>
        <w:t xml:space="preserve">Came H. 2012. </w:t>
      </w:r>
      <w:r>
        <w:rPr>
          <w:i/>
          <w:color w:val="1D1D1B"/>
          <w:sz w:val="20"/>
        </w:rPr>
        <w:t xml:space="preserve">Institutional Racism and the Dynamics of Privilege in Public Health </w:t>
      </w:r>
      <w:r>
        <w:rPr>
          <w:color w:val="1D1D1B"/>
          <w:sz w:val="20"/>
        </w:rPr>
        <w:t xml:space="preserve">(Thesis, Doctor of Philosophy (PhD)). Hamilton: University of Waikato. URL: </w:t>
      </w:r>
      <w:hyperlink r:id="rId48">
        <w:r>
          <w:rPr>
            <w:color w:val="1D1D1B"/>
            <w:sz w:val="20"/>
            <w:u w:val="single" w:color="1D1D1B"/>
          </w:rPr>
          <w:t>https://hdl.handle.net/10289/6397</w:t>
        </w:r>
      </w:hyperlink>
      <w:r>
        <w:rPr>
          <w:color w:val="1D1D1B"/>
          <w:sz w:val="20"/>
        </w:rPr>
        <w:t xml:space="preserve"> (accessed 10 February 2020).</w:t>
      </w:r>
    </w:p>
    <w:p w14:paraId="444E1F65" w14:textId="77777777" w:rsidR="00346BD3" w:rsidRDefault="00346BD3" w:rsidP="00346BD3">
      <w:pPr>
        <w:pStyle w:val="BodyText"/>
        <w:spacing w:before="147" w:line="297" w:lineRule="auto"/>
        <w:ind w:left="719" w:right="16" w:hanging="693"/>
      </w:pPr>
      <w:r>
        <w:rPr>
          <w:color w:val="1D1D1B"/>
        </w:rPr>
        <w:t xml:space="preserve">Chin MH, Clarke AR, </w:t>
      </w:r>
      <w:proofErr w:type="spellStart"/>
      <w:r>
        <w:rPr>
          <w:color w:val="1D1D1B"/>
        </w:rPr>
        <w:t>Nocon</w:t>
      </w:r>
      <w:proofErr w:type="spellEnd"/>
      <w:r>
        <w:rPr>
          <w:color w:val="1D1D1B"/>
        </w:rPr>
        <w:t xml:space="preserve"> RS, et al. 2012. A roadmap and best practices for organizations to reduce racial and ethnic disparities in health care. </w:t>
      </w:r>
      <w:r>
        <w:rPr>
          <w:i/>
          <w:color w:val="1D1D1B"/>
        </w:rPr>
        <w:t xml:space="preserve">Journal of General Internal Medicine </w:t>
      </w:r>
      <w:r>
        <w:rPr>
          <w:color w:val="1D1D1B"/>
        </w:rPr>
        <w:t xml:space="preserve">27: 8, 992–1000. URL: </w:t>
      </w:r>
      <w:hyperlink r:id="rId49">
        <w:r>
          <w:rPr>
            <w:color w:val="1D1D1B"/>
            <w:u w:val="single" w:color="1D1D1B"/>
          </w:rPr>
          <w:t>www.ncbi.nlm.nih.gov/pubmed/22798211/</w:t>
        </w:r>
      </w:hyperlink>
      <w:r>
        <w:rPr>
          <w:color w:val="1D1D1B"/>
        </w:rPr>
        <w:t xml:space="preserve"> (accessed 10 February 2020).</w:t>
      </w:r>
    </w:p>
    <w:p w14:paraId="04174262" w14:textId="77777777" w:rsidR="00346BD3" w:rsidRDefault="00346BD3" w:rsidP="00346BD3">
      <w:pPr>
        <w:spacing w:before="147" w:line="297" w:lineRule="auto"/>
        <w:ind w:left="720" w:right="11" w:hanging="694"/>
        <w:rPr>
          <w:sz w:val="20"/>
        </w:rPr>
      </w:pPr>
      <w:r>
        <w:rPr>
          <w:color w:val="1D1D1B"/>
          <w:sz w:val="20"/>
        </w:rPr>
        <w:t>Cram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pacing w:val="-7"/>
          <w:sz w:val="20"/>
        </w:rPr>
        <w:t>F.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2010.</w:t>
      </w:r>
      <w:r>
        <w:rPr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Shifting</w:t>
      </w:r>
      <w:r>
        <w:rPr>
          <w:i/>
          <w:color w:val="1D1D1B"/>
          <w:spacing w:val="-5"/>
          <w:sz w:val="20"/>
        </w:rPr>
        <w:t xml:space="preserve"> </w:t>
      </w:r>
      <w:r>
        <w:rPr>
          <w:i/>
          <w:color w:val="1D1D1B"/>
          <w:sz w:val="20"/>
        </w:rPr>
        <w:t>Māori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Health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pacing w:val="-3"/>
          <w:sz w:val="20"/>
        </w:rPr>
        <w:t>Needs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–</w:t>
      </w:r>
      <w:r>
        <w:rPr>
          <w:i/>
          <w:color w:val="1D1D1B"/>
          <w:spacing w:val="-5"/>
          <w:sz w:val="20"/>
        </w:rPr>
        <w:t xml:space="preserve"> </w:t>
      </w:r>
      <w:r>
        <w:rPr>
          <w:i/>
          <w:color w:val="1D1D1B"/>
          <w:sz w:val="20"/>
        </w:rPr>
        <w:t>Māori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population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trends,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 xml:space="preserve">health service needs, and medical </w:t>
      </w:r>
      <w:r>
        <w:rPr>
          <w:i/>
          <w:color w:val="1D1D1B"/>
          <w:spacing w:val="-3"/>
          <w:sz w:val="20"/>
        </w:rPr>
        <w:t xml:space="preserve">workforce </w:t>
      </w:r>
      <w:r>
        <w:rPr>
          <w:i/>
          <w:color w:val="1D1D1B"/>
          <w:sz w:val="20"/>
        </w:rPr>
        <w:t xml:space="preserve">requirements – issues arising. </w:t>
      </w:r>
      <w:r>
        <w:rPr>
          <w:color w:val="1D1D1B"/>
          <w:sz w:val="20"/>
        </w:rPr>
        <w:t>Ministry of Health:</w:t>
      </w:r>
      <w:r>
        <w:rPr>
          <w:color w:val="1D1D1B"/>
          <w:spacing w:val="-1"/>
          <w:sz w:val="20"/>
        </w:rPr>
        <w:t xml:space="preserve"> </w:t>
      </w:r>
      <w:r>
        <w:rPr>
          <w:color w:val="1D1D1B"/>
          <w:sz w:val="20"/>
        </w:rPr>
        <w:t>Wellington.</w:t>
      </w:r>
    </w:p>
    <w:p w14:paraId="0B5A512B" w14:textId="77777777" w:rsidR="00346BD3" w:rsidRDefault="00346BD3" w:rsidP="00346BD3">
      <w:pPr>
        <w:spacing w:before="148" w:line="297" w:lineRule="auto"/>
        <w:ind w:left="713" w:right="41" w:hanging="693"/>
        <w:rPr>
          <w:sz w:val="20"/>
        </w:rPr>
      </w:pPr>
      <w:r>
        <w:rPr>
          <w:color w:val="1D1D1B"/>
          <w:sz w:val="20"/>
        </w:rPr>
        <w:t xml:space="preserve">Department of the Prime Minister and Cabinet. 2019. </w:t>
      </w:r>
      <w:r>
        <w:rPr>
          <w:i/>
          <w:color w:val="1D1D1B"/>
          <w:sz w:val="20"/>
        </w:rPr>
        <w:t xml:space="preserve">Child and Youth Wellbeing Strategy. </w:t>
      </w:r>
      <w:r>
        <w:rPr>
          <w:color w:val="1D1D1B"/>
          <w:sz w:val="20"/>
        </w:rPr>
        <w:t>Wellington: Department of the Prime Minister and Cabinet.</w:t>
      </w:r>
    </w:p>
    <w:p w14:paraId="22E88E81" w14:textId="77777777" w:rsidR="00346BD3" w:rsidRDefault="00346BD3" w:rsidP="00346BD3">
      <w:pPr>
        <w:pStyle w:val="BodyText"/>
        <w:spacing w:before="147" w:line="297" w:lineRule="auto"/>
        <w:ind w:left="716" w:right="67" w:hanging="697"/>
      </w:pPr>
      <w:r>
        <w:rPr>
          <w:color w:val="1D1D1B"/>
        </w:rPr>
        <w:t>Harris R, Cormack D,</w:t>
      </w:r>
      <w:r>
        <w:rPr>
          <w:color w:val="1D1D1B"/>
          <w:spacing w:val="-3"/>
        </w:rPr>
        <w:t xml:space="preserve"> Tobias </w:t>
      </w:r>
      <w:r>
        <w:rPr>
          <w:color w:val="1D1D1B"/>
        </w:rPr>
        <w:t xml:space="preserve">M, et al. 2012. The pervasive effects of racism: experiences of racial discrimination in </w:t>
      </w:r>
      <w:r>
        <w:rPr>
          <w:color w:val="1D1D1B"/>
          <w:spacing w:val="-3"/>
        </w:rPr>
        <w:t xml:space="preserve">New </w:t>
      </w:r>
      <w:r>
        <w:rPr>
          <w:color w:val="1D1D1B"/>
        </w:rPr>
        <w:t xml:space="preserve">Zealand </w:t>
      </w:r>
      <w:r>
        <w:rPr>
          <w:color w:val="1D1D1B"/>
          <w:spacing w:val="-3"/>
        </w:rPr>
        <w:t xml:space="preserve">over </w:t>
      </w:r>
      <w:r>
        <w:rPr>
          <w:color w:val="1D1D1B"/>
        </w:rPr>
        <w:t xml:space="preserve">time and associations with multiple health domains. </w:t>
      </w:r>
      <w:r>
        <w:rPr>
          <w:i/>
          <w:color w:val="1D1D1B"/>
        </w:rPr>
        <w:t xml:space="preserve">Social Science &amp; Medicine </w:t>
      </w:r>
      <w:r>
        <w:rPr>
          <w:color w:val="1D1D1B"/>
          <w:spacing w:val="-3"/>
        </w:rPr>
        <w:t xml:space="preserve">74(3), </w:t>
      </w:r>
      <w:r>
        <w:rPr>
          <w:color w:val="1D1D1B"/>
        </w:rPr>
        <w:t>408–15.</w:t>
      </w:r>
    </w:p>
    <w:p w14:paraId="4EAFA0F6" w14:textId="77777777" w:rsidR="00346BD3" w:rsidRDefault="00346BD3" w:rsidP="00346BD3">
      <w:pPr>
        <w:spacing w:before="147" w:line="297" w:lineRule="auto"/>
        <w:ind w:left="716" w:right="16" w:hanging="697"/>
        <w:rPr>
          <w:sz w:val="20"/>
        </w:rPr>
      </w:pPr>
      <w:r>
        <w:rPr>
          <w:color w:val="1D1D1B"/>
          <w:sz w:val="20"/>
        </w:rPr>
        <w:t xml:space="preserve">HDSR. 2019. </w:t>
      </w:r>
      <w:r>
        <w:rPr>
          <w:i/>
          <w:color w:val="1D1D1B"/>
          <w:sz w:val="20"/>
        </w:rPr>
        <w:t xml:space="preserve">Health and Disability System Review – Interim Report. Hauora Manaaki </w:t>
      </w:r>
      <w:proofErr w:type="spellStart"/>
      <w:r>
        <w:rPr>
          <w:i/>
          <w:color w:val="1D1D1B"/>
          <w:sz w:val="20"/>
        </w:rPr>
        <w:t>ki</w:t>
      </w:r>
      <w:proofErr w:type="spellEnd"/>
      <w:r>
        <w:rPr>
          <w:i/>
          <w:color w:val="1D1D1B"/>
          <w:sz w:val="20"/>
        </w:rPr>
        <w:t xml:space="preserve"> Aotearoa </w:t>
      </w:r>
      <w:proofErr w:type="spellStart"/>
      <w:r>
        <w:rPr>
          <w:i/>
          <w:color w:val="1D1D1B"/>
          <w:sz w:val="20"/>
        </w:rPr>
        <w:t>Whānui</w:t>
      </w:r>
      <w:proofErr w:type="spellEnd"/>
      <w:r>
        <w:rPr>
          <w:i/>
          <w:color w:val="1D1D1B"/>
          <w:sz w:val="20"/>
        </w:rPr>
        <w:t xml:space="preserve"> – </w:t>
      </w:r>
      <w:proofErr w:type="spellStart"/>
      <w:r>
        <w:rPr>
          <w:i/>
          <w:color w:val="1D1D1B"/>
          <w:sz w:val="20"/>
        </w:rPr>
        <w:t>Pūrongo</w:t>
      </w:r>
      <w:proofErr w:type="spellEnd"/>
      <w:r>
        <w:rPr>
          <w:i/>
          <w:color w:val="1D1D1B"/>
          <w:sz w:val="20"/>
        </w:rPr>
        <w:t xml:space="preserve"> </w:t>
      </w:r>
      <w:proofErr w:type="spellStart"/>
      <w:r>
        <w:rPr>
          <w:i/>
          <w:color w:val="1D1D1B"/>
          <w:sz w:val="20"/>
        </w:rPr>
        <w:t>mō</w:t>
      </w:r>
      <w:proofErr w:type="spellEnd"/>
      <w:r>
        <w:rPr>
          <w:i/>
          <w:color w:val="1D1D1B"/>
          <w:sz w:val="20"/>
        </w:rPr>
        <w:t xml:space="preserve"> </w:t>
      </w:r>
      <w:proofErr w:type="spellStart"/>
      <w:r>
        <w:rPr>
          <w:i/>
          <w:color w:val="1D1D1B"/>
          <w:sz w:val="20"/>
        </w:rPr>
        <w:t>Tēnei</w:t>
      </w:r>
      <w:proofErr w:type="spellEnd"/>
      <w:r>
        <w:rPr>
          <w:i/>
          <w:color w:val="1D1D1B"/>
          <w:sz w:val="20"/>
        </w:rPr>
        <w:t xml:space="preserve"> </w:t>
      </w:r>
      <w:proofErr w:type="spellStart"/>
      <w:r>
        <w:rPr>
          <w:i/>
          <w:color w:val="1D1D1B"/>
          <w:sz w:val="20"/>
        </w:rPr>
        <w:t>Wā</w:t>
      </w:r>
      <w:proofErr w:type="spellEnd"/>
      <w:r>
        <w:rPr>
          <w:i/>
          <w:color w:val="1D1D1B"/>
          <w:sz w:val="20"/>
        </w:rPr>
        <w:t xml:space="preserve">. </w:t>
      </w:r>
      <w:r>
        <w:rPr>
          <w:color w:val="1D1D1B"/>
          <w:sz w:val="20"/>
        </w:rPr>
        <w:t>Wellington: Health and Disability System Review (HDSR).</w:t>
      </w:r>
    </w:p>
    <w:p w14:paraId="42BEDCC0" w14:textId="77777777" w:rsidR="00346BD3" w:rsidRDefault="00346BD3" w:rsidP="00346BD3">
      <w:pPr>
        <w:spacing w:before="148" w:line="297" w:lineRule="auto"/>
        <w:ind w:left="726" w:right="444" w:hanging="707"/>
        <w:rPr>
          <w:i/>
          <w:sz w:val="20"/>
        </w:rPr>
      </w:pPr>
      <w:r>
        <w:rPr>
          <w:color w:val="1D1D1B"/>
          <w:sz w:val="20"/>
        </w:rPr>
        <w:t xml:space="preserve">Health Quality &amp; Safety Commission New Zealand. 2019. </w:t>
      </w:r>
      <w:r>
        <w:rPr>
          <w:i/>
          <w:color w:val="1D1D1B"/>
          <w:sz w:val="20"/>
        </w:rPr>
        <w:t xml:space="preserve">He </w:t>
      </w:r>
      <w:proofErr w:type="spellStart"/>
      <w:r>
        <w:rPr>
          <w:i/>
          <w:color w:val="1D1D1B"/>
          <w:sz w:val="20"/>
        </w:rPr>
        <w:t>Matapihi</w:t>
      </w:r>
      <w:proofErr w:type="spellEnd"/>
      <w:r>
        <w:rPr>
          <w:i/>
          <w:color w:val="1D1D1B"/>
          <w:sz w:val="20"/>
        </w:rPr>
        <w:t xml:space="preserve"> </w:t>
      </w:r>
      <w:proofErr w:type="spellStart"/>
      <w:r>
        <w:rPr>
          <w:i/>
          <w:color w:val="1D1D1B"/>
          <w:sz w:val="20"/>
        </w:rPr>
        <w:t>ki</w:t>
      </w:r>
      <w:proofErr w:type="spellEnd"/>
      <w:r>
        <w:rPr>
          <w:i/>
          <w:color w:val="1D1D1B"/>
          <w:sz w:val="20"/>
        </w:rPr>
        <w:t xml:space="preserve"> te </w:t>
      </w:r>
      <w:proofErr w:type="spellStart"/>
      <w:r>
        <w:rPr>
          <w:i/>
          <w:color w:val="1D1D1B"/>
          <w:sz w:val="20"/>
        </w:rPr>
        <w:t>Kounga</w:t>
      </w:r>
      <w:proofErr w:type="spellEnd"/>
      <w:r>
        <w:rPr>
          <w:i/>
          <w:color w:val="1D1D1B"/>
          <w:sz w:val="20"/>
        </w:rPr>
        <w:t xml:space="preserve"> o </w:t>
      </w:r>
      <w:proofErr w:type="spellStart"/>
      <w:r>
        <w:rPr>
          <w:i/>
          <w:color w:val="1D1D1B"/>
          <w:sz w:val="20"/>
        </w:rPr>
        <w:t>ngā</w:t>
      </w:r>
      <w:proofErr w:type="spellEnd"/>
      <w:r>
        <w:rPr>
          <w:i/>
          <w:color w:val="1D1D1B"/>
          <w:sz w:val="20"/>
        </w:rPr>
        <w:t xml:space="preserve"> Manaakitanga ā-Hauora o Aotearoa 2019: A</w:t>
      </w:r>
    </w:p>
    <w:p w14:paraId="2F27945B" w14:textId="77777777" w:rsidR="00346BD3" w:rsidRDefault="00346BD3" w:rsidP="00346BD3">
      <w:pPr>
        <w:ind w:left="712"/>
        <w:rPr>
          <w:i/>
          <w:sz w:val="20"/>
        </w:rPr>
      </w:pPr>
      <w:r>
        <w:rPr>
          <w:i/>
          <w:color w:val="1D1D1B"/>
          <w:sz w:val="20"/>
        </w:rPr>
        <w:t xml:space="preserve">Window on the Quality of Aotearoa </w:t>
      </w:r>
      <w:r>
        <w:rPr>
          <w:i/>
          <w:color w:val="1D1D1B"/>
          <w:spacing w:val="-3"/>
          <w:sz w:val="20"/>
        </w:rPr>
        <w:t xml:space="preserve">New Zealand’s </w:t>
      </w:r>
      <w:r>
        <w:rPr>
          <w:i/>
          <w:color w:val="1D1D1B"/>
          <w:sz w:val="20"/>
        </w:rPr>
        <w:t>Health Care 2019.</w:t>
      </w:r>
    </w:p>
    <w:p w14:paraId="1C734266" w14:textId="77777777" w:rsidR="00346BD3" w:rsidRDefault="00346BD3" w:rsidP="00346BD3">
      <w:pPr>
        <w:pStyle w:val="BodyText"/>
        <w:spacing w:before="60"/>
        <w:ind w:left="714"/>
      </w:pPr>
      <w:r>
        <w:rPr>
          <w:color w:val="1D1D1B"/>
        </w:rPr>
        <w:t>Wellington: Health Quality &amp; Safety Commission New Zealand.</w:t>
      </w:r>
    </w:p>
    <w:p w14:paraId="0CC706A5" w14:textId="77777777" w:rsidR="00346BD3" w:rsidRDefault="00346BD3" w:rsidP="00346BD3">
      <w:pPr>
        <w:spacing w:before="147" w:line="310" w:lineRule="atLeast"/>
        <w:ind w:left="714" w:right="16" w:hanging="695"/>
        <w:rPr>
          <w:sz w:val="20"/>
        </w:rPr>
      </w:pPr>
      <w:r>
        <w:rPr>
          <w:color w:val="1D1D1B"/>
          <w:sz w:val="20"/>
        </w:rPr>
        <w:t xml:space="preserve">Maxwell-Crawford K. 2011. Indigenous workforce development in Aotearoa. </w:t>
      </w:r>
      <w:proofErr w:type="spellStart"/>
      <w:r>
        <w:rPr>
          <w:i/>
          <w:color w:val="1D1D1B"/>
          <w:sz w:val="20"/>
        </w:rPr>
        <w:t>Pimatisiwin</w:t>
      </w:r>
      <w:proofErr w:type="spellEnd"/>
      <w:r>
        <w:rPr>
          <w:i/>
          <w:color w:val="1D1D1B"/>
          <w:sz w:val="20"/>
        </w:rPr>
        <w:t xml:space="preserve">: A journal of aboriginal and indigenous community health </w:t>
      </w:r>
      <w:r>
        <w:rPr>
          <w:color w:val="1D1D1B"/>
          <w:sz w:val="20"/>
        </w:rPr>
        <w:t>9(1), 53–64.</w:t>
      </w:r>
    </w:p>
    <w:p w14:paraId="59C7FBB6" w14:textId="77777777" w:rsidR="006A4895" w:rsidRDefault="006A4895" w:rsidP="006A4895">
      <w:pPr>
        <w:spacing w:before="61" w:line="297" w:lineRule="auto"/>
        <w:ind w:left="720" w:right="267" w:hanging="700"/>
        <w:rPr>
          <w:sz w:val="20"/>
        </w:rPr>
      </w:pPr>
      <w:r>
        <w:rPr>
          <w:color w:val="1D1D1B"/>
          <w:sz w:val="20"/>
        </w:rPr>
        <w:t xml:space="preserve">Mead HM. 2003. </w:t>
      </w:r>
      <w:r>
        <w:rPr>
          <w:i/>
          <w:color w:val="1D1D1B"/>
          <w:sz w:val="20"/>
        </w:rPr>
        <w:t xml:space="preserve">Tikanga Māori: Living by Māori values. </w:t>
      </w:r>
      <w:r>
        <w:rPr>
          <w:color w:val="1D1D1B"/>
          <w:sz w:val="20"/>
        </w:rPr>
        <w:t>Wellington: Huia Publishers. pp 29–30, 51–52.</w:t>
      </w:r>
      <w:bookmarkStart w:id="54" w:name="_GoBack"/>
      <w:bookmarkEnd w:id="54"/>
    </w:p>
    <w:p w14:paraId="68106E20" w14:textId="77777777" w:rsidR="006A4895" w:rsidRDefault="006A4895" w:rsidP="006A4895">
      <w:pPr>
        <w:spacing w:before="147" w:line="297" w:lineRule="auto"/>
        <w:ind w:left="716" w:right="162" w:hanging="697"/>
        <w:rPr>
          <w:sz w:val="20"/>
        </w:rPr>
      </w:pPr>
      <w:r>
        <w:rPr>
          <w:color w:val="1D1D1B"/>
          <w:sz w:val="20"/>
        </w:rPr>
        <w:t xml:space="preserve">Minister of Health and Associate Minister of Health. 2002. </w:t>
      </w:r>
      <w:r>
        <w:rPr>
          <w:i/>
          <w:color w:val="1D1D1B"/>
          <w:sz w:val="20"/>
        </w:rPr>
        <w:t xml:space="preserve">Whakatātaka: Māori Health Action Plan 2002–2005. </w:t>
      </w:r>
      <w:r>
        <w:rPr>
          <w:color w:val="1D1D1B"/>
          <w:sz w:val="20"/>
        </w:rPr>
        <w:t>Wellington: Ministry of Health.</w:t>
      </w:r>
    </w:p>
    <w:p w14:paraId="595DA8E0" w14:textId="77777777" w:rsidR="006A4895" w:rsidRDefault="006A4895" w:rsidP="006A4895">
      <w:pPr>
        <w:spacing w:before="147" w:line="297" w:lineRule="auto"/>
        <w:ind w:left="709" w:right="162" w:hanging="690"/>
        <w:rPr>
          <w:sz w:val="20"/>
        </w:rPr>
      </w:pPr>
      <w:r>
        <w:rPr>
          <w:color w:val="1D1D1B"/>
          <w:sz w:val="20"/>
        </w:rPr>
        <w:t xml:space="preserve">Minister of Health and Associate Minister of Health. 2006. </w:t>
      </w:r>
      <w:r>
        <w:rPr>
          <w:i/>
          <w:color w:val="1D1D1B"/>
          <w:sz w:val="20"/>
        </w:rPr>
        <w:t xml:space="preserve">Whakatātaka Tuarua: Māori Health Action Plan 2006–2011. </w:t>
      </w:r>
      <w:r>
        <w:rPr>
          <w:color w:val="1D1D1B"/>
          <w:sz w:val="20"/>
        </w:rPr>
        <w:t>Wellington: Ministry of Health.</w:t>
      </w:r>
    </w:p>
    <w:p w14:paraId="79247EC0" w14:textId="77777777" w:rsidR="006A4895" w:rsidRDefault="006A4895" w:rsidP="006A4895">
      <w:pPr>
        <w:spacing w:before="148" w:line="297" w:lineRule="auto"/>
        <w:ind w:left="720" w:right="-4" w:hanging="700"/>
        <w:rPr>
          <w:sz w:val="20"/>
        </w:rPr>
      </w:pPr>
      <w:r>
        <w:rPr>
          <w:color w:val="1D1D1B"/>
          <w:sz w:val="20"/>
        </w:rPr>
        <w:t xml:space="preserve">Ministry of Business, Innovation and Employment and Ministry of </w:t>
      </w:r>
      <w:r>
        <w:rPr>
          <w:color w:val="1D1D1B"/>
          <w:spacing w:val="-3"/>
          <w:sz w:val="20"/>
        </w:rPr>
        <w:t xml:space="preserve">Health. </w:t>
      </w:r>
      <w:r>
        <w:rPr>
          <w:color w:val="1D1D1B"/>
          <w:spacing w:val="-5"/>
          <w:sz w:val="20"/>
        </w:rPr>
        <w:t xml:space="preserve">2017. </w:t>
      </w:r>
      <w:r>
        <w:rPr>
          <w:i/>
          <w:color w:val="1D1D1B"/>
          <w:spacing w:val="-3"/>
          <w:sz w:val="20"/>
        </w:rPr>
        <w:t xml:space="preserve">New </w:t>
      </w:r>
      <w:r>
        <w:rPr>
          <w:i/>
          <w:color w:val="1D1D1B"/>
          <w:sz w:val="20"/>
        </w:rPr>
        <w:t xml:space="preserve">Zealand Health </w:t>
      </w:r>
      <w:r>
        <w:rPr>
          <w:i/>
          <w:color w:val="1D1D1B"/>
          <w:spacing w:val="-3"/>
          <w:sz w:val="20"/>
        </w:rPr>
        <w:t xml:space="preserve">Research </w:t>
      </w:r>
      <w:r>
        <w:rPr>
          <w:i/>
          <w:color w:val="1D1D1B"/>
          <w:sz w:val="20"/>
        </w:rPr>
        <w:t xml:space="preserve">Strategy </w:t>
      </w:r>
      <w:r>
        <w:rPr>
          <w:i/>
          <w:color w:val="1D1D1B"/>
          <w:spacing w:val="-4"/>
          <w:sz w:val="20"/>
        </w:rPr>
        <w:t xml:space="preserve">2017–2027. </w:t>
      </w:r>
      <w:r>
        <w:rPr>
          <w:color w:val="1D1D1B"/>
          <w:sz w:val="20"/>
        </w:rPr>
        <w:t>Wellington:</w:t>
      </w:r>
    </w:p>
    <w:p w14:paraId="081F82BD" w14:textId="77777777" w:rsidR="006A4895" w:rsidRDefault="006A4895" w:rsidP="006A4895">
      <w:pPr>
        <w:pStyle w:val="BodyText"/>
        <w:spacing w:line="297" w:lineRule="auto"/>
        <w:ind w:left="724" w:right="198" w:hanging="5"/>
      </w:pPr>
      <w:r>
        <w:rPr>
          <w:color w:val="1D1D1B"/>
        </w:rPr>
        <w:lastRenderedPageBreak/>
        <w:t xml:space="preserve">Ministry of Business, Innovation and Employment and Ministry of Health. URL: </w:t>
      </w:r>
      <w:hyperlink r:id="rId50">
        <w:r>
          <w:rPr>
            <w:color w:val="1D1D1B"/>
            <w:u w:val="single" w:color="1D1D1B"/>
          </w:rPr>
          <w:t>www.health.govt.nz/publication/new-zealand-</w:t>
        </w:r>
      </w:hyperlink>
      <w:r>
        <w:rPr>
          <w:color w:val="1D1D1B"/>
        </w:rPr>
        <w:t xml:space="preserve"> </w:t>
      </w:r>
      <w:hyperlink r:id="rId51">
        <w:r>
          <w:rPr>
            <w:color w:val="1D1D1B"/>
            <w:u w:val="single" w:color="1D1D1B"/>
          </w:rPr>
          <w:t>health-research-strategy-2017-2027</w:t>
        </w:r>
      </w:hyperlink>
      <w:r>
        <w:rPr>
          <w:color w:val="1D1D1B"/>
        </w:rPr>
        <w:t xml:space="preserve"> (accessed 10 February 2020).</w:t>
      </w:r>
    </w:p>
    <w:p w14:paraId="3BE75138" w14:textId="77777777" w:rsidR="006A4895" w:rsidRDefault="006A4895" w:rsidP="006A4895">
      <w:pPr>
        <w:spacing w:before="147"/>
        <w:ind w:left="20"/>
        <w:rPr>
          <w:i/>
          <w:sz w:val="20"/>
        </w:rPr>
      </w:pPr>
      <w:r>
        <w:rPr>
          <w:color w:val="1D1D1B"/>
          <w:sz w:val="20"/>
        </w:rPr>
        <w:t>Ministry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of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Health.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2002.</w:t>
      </w:r>
      <w:r>
        <w:rPr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He</w:t>
      </w:r>
      <w:r>
        <w:rPr>
          <w:i/>
          <w:color w:val="1D1D1B"/>
          <w:spacing w:val="-3"/>
          <w:sz w:val="20"/>
        </w:rPr>
        <w:t xml:space="preserve"> </w:t>
      </w:r>
      <w:r>
        <w:rPr>
          <w:i/>
          <w:color w:val="1D1D1B"/>
          <w:sz w:val="20"/>
        </w:rPr>
        <w:t>Korowai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Oranga: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Māori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Health</w:t>
      </w:r>
      <w:r>
        <w:rPr>
          <w:i/>
          <w:color w:val="1D1D1B"/>
          <w:spacing w:val="-3"/>
          <w:sz w:val="20"/>
        </w:rPr>
        <w:t xml:space="preserve"> Strategy.</w:t>
      </w:r>
    </w:p>
    <w:p w14:paraId="3423B2E7" w14:textId="77777777" w:rsidR="006A4895" w:rsidRDefault="006A4895" w:rsidP="006A4895">
      <w:pPr>
        <w:pStyle w:val="BodyText"/>
        <w:spacing w:before="60" w:line="297" w:lineRule="auto"/>
        <w:ind w:left="724" w:right="87" w:hanging="11"/>
      </w:pPr>
      <w:r>
        <w:rPr>
          <w:color w:val="1D1D1B"/>
        </w:rPr>
        <w:t>Wellington:</w:t>
      </w:r>
      <w:r>
        <w:rPr>
          <w:color w:val="1D1D1B"/>
          <w:spacing w:val="-15"/>
        </w:rPr>
        <w:t xml:space="preserve"> </w:t>
      </w:r>
      <w:r>
        <w:rPr>
          <w:color w:val="1D1D1B"/>
        </w:rPr>
        <w:t>Ministry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Healt</w:t>
      </w:r>
      <w:hyperlink r:id="rId52">
        <w:r>
          <w:rPr>
            <w:color w:val="1D1D1B"/>
          </w:rPr>
          <w:t>h.</w:t>
        </w:r>
        <w:r>
          <w:rPr>
            <w:color w:val="1D1D1B"/>
            <w:spacing w:val="-14"/>
          </w:rPr>
          <w:t xml:space="preserve"> </w:t>
        </w:r>
        <w:r>
          <w:rPr>
            <w:color w:val="1D1D1B"/>
          </w:rPr>
          <w:t>URL:</w:t>
        </w:r>
        <w:r>
          <w:rPr>
            <w:color w:val="1D1D1B"/>
            <w:spacing w:val="-14"/>
          </w:rPr>
          <w:t xml:space="preserve"> </w:t>
        </w:r>
        <w:r>
          <w:rPr>
            <w:color w:val="1D1D1B"/>
          </w:rPr>
          <w:t>www.health.govt.nz/system/</w:t>
        </w:r>
      </w:hyperlink>
      <w:r>
        <w:rPr>
          <w:color w:val="1D1D1B"/>
        </w:rPr>
        <w:t xml:space="preserve"> files/documents/publications/mhs-english.pdf (accessed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24</w:t>
      </w:r>
    </w:p>
    <w:p w14:paraId="58930E6D" w14:textId="77777777" w:rsidR="006A4895" w:rsidRDefault="006A4895" w:rsidP="006A4895">
      <w:pPr>
        <w:pStyle w:val="BodyText"/>
        <w:ind w:left="710"/>
      </w:pPr>
      <w:r>
        <w:rPr>
          <w:color w:val="1D1D1B"/>
        </w:rPr>
        <w:t>January 2020).</w:t>
      </w:r>
    </w:p>
    <w:p w14:paraId="1C9D4284" w14:textId="77777777" w:rsidR="006A4895" w:rsidRDefault="006A4895" w:rsidP="006A4895">
      <w:pPr>
        <w:spacing w:before="208"/>
        <w:ind w:left="20"/>
        <w:rPr>
          <w:i/>
          <w:sz w:val="20"/>
        </w:rPr>
      </w:pPr>
      <w:r>
        <w:rPr>
          <w:color w:val="1D1D1B"/>
          <w:sz w:val="20"/>
        </w:rPr>
        <w:t xml:space="preserve">Ministry of Health. 2014a. </w:t>
      </w:r>
      <w:r>
        <w:rPr>
          <w:i/>
          <w:color w:val="1D1D1B"/>
          <w:sz w:val="20"/>
        </w:rPr>
        <w:t>Equity of Health Care for Māori: A framework.</w:t>
      </w:r>
    </w:p>
    <w:p w14:paraId="580D9067" w14:textId="77777777" w:rsidR="006A4895" w:rsidRDefault="006A4895" w:rsidP="006A4895">
      <w:pPr>
        <w:pStyle w:val="BodyText"/>
        <w:spacing w:before="60"/>
        <w:ind w:left="714"/>
      </w:pPr>
      <w:r>
        <w:rPr>
          <w:color w:val="1D1D1B"/>
        </w:rPr>
        <w:t>Wellington: Ministry of Health.</w:t>
      </w:r>
    </w:p>
    <w:p w14:paraId="1B69A014" w14:textId="77777777" w:rsidR="006A4895" w:rsidRDefault="006A4895" w:rsidP="006A4895">
      <w:pPr>
        <w:pStyle w:val="BodyText"/>
        <w:spacing w:before="207" w:line="297" w:lineRule="auto"/>
        <w:ind w:left="720" w:right="162" w:hanging="700"/>
      </w:pPr>
      <w:r>
        <w:rPr>
          <w:color w:val="1D1D1B"/>
        </w:rPr>
        <w:t xml:space="preserve">Ministry of Health. 2014b. </w:t>
      </w:r>
      <w:r>
        <w:rPr>
          <w:i/>
          <w:color w:val="1D1D1B"/>
        </w:rPr>
        <w:t xml:space="preserve">He Korowai Oranga. </w:t>
      </w:r>
      <w:r>
        <w:rPr>
          <w:color w:val="1D1D1B"/>
        </w:rPr>
        <w:t>Wellington: Ministry of Healt</w:t>
      </w:r>
      <w:hyperlink r:id="rId53">
        <w:r>
          <w:rPr>
            <w:color w:val="1D1D1B"/>
          </w:rPr>
          <w:t>h. URL: www.health.govt.nz/our-work/populations/maori-</w:t>
        </w:r>
      </w:hyperlink>
      <w:r>
        <w:rPr>
          <w:color w:val="1D1D1B"/>
        </w:rPr>
        <w:t xml:space="preserve"> health/he-korowai-</w:t>
      </w:r>
      <w:proofErr w:type="spellStart"/>
      <w:r>
        <w:rPr>
          <w:color w:val="1D1D1B"/>
        </w:rPr>
        <w:t>oranga</w:t>
      </w:r>
      <w:proofErr w:type="spellEnd"/>
      <w:r>
        <w:rPr>
          <w:color w:val="1D1D1B"/>
        </w:rPr>
        <w:t xml:space="preserve"> (accessed 29 January 2020).</w:t>
      </w:r>
    </w:p>
    <w:p w14:paraId="3E2EDEE1" w14:textId="77777777" w:rsidR="006A4895" w:rsidRDefault="006A4895" w:rsidP="006A4895">
      <w:pPr>
        <w:spacing w:before="148" w:line="297" w:lineRule="auto"/>
        <w:ind w:left="720" w:right="267" w:hanging="700"/>
        <w:rPr>
          <w:sz w:val="20"/>
        </w:rPr>
      </w:pPr>
      <w:r>
        <w:rPr>
          <w:color w:val="1D1D1B"/>
          <w:sz w:val="20"/>
        </w:rPr>
        <w:t xml:space="preserve">Ministry of Health. 2014c. </w:t>
      </w:r>
      <w:r>
        <w:rPr>
          <w:i/>
          <w:color w:val="1D1D1B"/>
          <w:sz w:val="20"/>
        </w:rPr>
        <w:t xml:space="preserve">Tikanga ā-Rongoā. </w:t>
      </w:r>
      <w:r>
        <w:rPr>
          <w:color w:val="1D1D1B"/>
          <w:sz w:val="20"/>
        </w:rPr>
        <w:t>Wellington: Ministry of Health.</w:t>
      </w:r>
    </w:p>
    <w:p w14:paraId="27293FBF" w14:textId="77777777" w:rsidR="006A4895" w:rsidRDefault="006A4895" w:rsidP="006A4895">
      <w:pPr>
        <w:spacing w:before="147" w:line="297" w:lineRule="auto"/>
        <w:ind w:left="724" w:right="213" w:hanging="704"/>
        <w:rPr>
          <w:sz w:val="20"/>
        </w:rPr>
      </w:pPr>
      <w:r>
        <w:rPr>
          <w:color w:val="1D1D1B"/>
          <w:sz w:val="20"/>
        </w:rPr>
        <w:t xml:space="preserve">Ministry of Health. 2015. </w:t>
      </w:r>
      <w:r>
        <w:rPr>
          <w:i/>
          <w:color w:val="1D1D1B"/>
          <w:sz w:val="20"/>
        </w:rPr>
        <w:t xml:space="preserve">Tatau Kahukura: Māori Health Chart Book 2015 (3rd edition). </w:t>
      </w:r>
      <w:r>
        <w:rPr>
          <w:color w:val="1D1D1B"/>
          <w:sz w:val="20"/>
        </w:rPr>
        <w:t>Wellington: Ministry of Health.</w:t>
      </w:r>
    </w:p>
    <w:p w14:paraId="747F4C57" w14:textId="77777777" w:rsidR="006A4895" w:rsidRDefault="006A4895" w:rsidP="006A4895">
      <w:pPr>
        <w:spacing w:before="87" w:line="310" w:lineRule="atLeast"/>
        <w:ind w:left="720" w:right="81" w:hanging="700"/>
        <w:rPr>
          <w:sz w:val="20"/>
        </w:rPr>
      </w:pPr>
      <w:r>
        <w:rPr>
          <w:color w:val="1D1D1B"/>
          <w:sz w:val="20"/>
        </w:rPr>
        <w:t xml:space="preserve">Ministry of Health. 2018a. </w:t>
      </w:r>
      <w:r>
        <w:rPr>
          <w:i/>
          <w:color w:val="1D1D1B"/>
          <w:sz w:val="20"/>
        </w:rPr>
        <w:t xml:space="preserve">Achieving Equity in Health Outcomes: Highlights of important national and international papers. </w:t>
      </w:r>
      <w:r>
        <w:rPr>
          <w:color w:val="1D1D1B"/>
          <w:sz w:val="20"/>
        </w:rPr>
        <w:t>Wellington: Ministry of Health.</w:t>
      </w:r>
    </w:p>
    <w:p w14:paraId="70CC271A" w14:textId="77777777" w:rsidR="002358B6" w:rsidRDefault="002358B6" w:rsidP="002358B6">
      <w:pPr>
        <w:spacing w:before="61" w:line="297" w:lineRule="auto"/>
        <w:ind w:left="720" w:right="101" w:hanging="697"/>
        <w:rPr>
          <w:sz w:val="20"/>
        </w:rPr>
      </w:pPr>
      <w:r>
        <w:rPr>
          <w:color w:val="1D1D1B"/>
          <w:sz w:val="20"/>
        </w:rPr>
        <w:t xml:space="preserve">Ministry of Health. 2018b. </w:t>
      </w:r>
      <w:proofErr w:type="spellStart"/>
      <w:r>
        <w:rPr>
          <w:i/>
          <w:color w:val="1D1D1B"/>
          <w:sz w:val="20"/>
        </w:rPr>
        <w:t>Whāia</w:t>
      </w:r>
      <w:proofErr w:type="spellEnd"/>
      <w:r>
        <w:rPr>
          <w:i/>
          <w:color w:val="1D1D1B"/>
          <w:sz w:val="20"/>
        </w:rPr>
        <w:t xml:space="preserve"> Te Ao Mārama 2018 to 2022: The Māori Disability Action Plan. </w:t>
      </w:r>
      <w:r>
        <w:rPr>
          <w:color w:val="1D1D1B"/>
          <w:sz w:val="20"/>
        </w:rPr>
        <w:t xml:space="preserve">Wellington: Ministry of Health. URL: </w:t>
      </w:r>
      <w:hyperlink r:id="rId54">
        <w:r>
          <w:rPr>
            <w:color w:val="1D1D1B"/>
            <w:sz w:val="20"/>
            <w:u w:val="single" w:color="1D1D1B"/>
          </w:rPr>
          <w:t>www.</w:t>
        </w:r>
      </w:hyperlink>
      <w:r>
        <w:rPr>
          <w:color w:val="1D1D1B"/>
          <w:sz w:val="20"/>
        </w:rPr>
        <w:t xml:space="preserve"> </w:t>
      </w:r>
      <w:hyperlink r:id="rId55">
        <w:r>
          <w:rPr>
            <w:color w:val="1D1D1B"/>
            <w:sz w:val="20"/>
            <w:u w:val="single" w:color="1D1D1B"/>
          </w:rPr>
          <w:t>health.govt.nz/publication/whaia-te-ao-marama-2018-2022-</w:t>
        </w:r>
      </w:hyperlink>
      <w:r>
        <w:rPr>
          <w:color w:val="1D1D1B"/>
          <w:sz w:val="20"/>
        </w:rPr>
        <w:t xml:space="preserve"> </w:t>
      </w:r>
      <w:hyperlink r:id="rId56">
        <w:proofErr w:type="spellStart"/>
        <w:r>
          <w:rPr>
            <w:color w:val="1D1D1B"/>
            <w:sz w:val="20"/>
            <w:u w:val="single" w:color="1D1D1B"/>
          </w:rPr>
          <w:t>maori</w:t>
        </w:r>
        <w:proofErr w:type="spellEnd"/>
        <w:r>
          <w:rPr>
            <w:color w:val="1D1D1B"/>
            <w:sz w:val="20"/>
            <w:u w:val="single" w:color="1D1D1B"/>
          </w:rPr>
          <w:t>-disability-action-plan</w:t>
        </w:r>
      </w:hyperlink>
      <w:r>
        <w:rPr>
          <w:color w:val="1D1D1B"/>
          <w:sz w:val="20"/>
        </w:rPr>
        <w:t xml:space="preserve"> (accessed 10 February 2020).</w:t>
      </w:r>
    </w:p>
    <w:p w14:paraId="63050CC0" w14:textId="77777777" w:rsidR="002358B6" w:rsidRDefault="002358B6" w:rsidP="002358B6">
      <w:pPr>
        <w:spacing w:before="147" w:line="297" w:lineRule="auto"/>
        <w:ind w:left="733" w:right="101" w:hanging="711"/>
        <w:rPr>
          <w:sz w:val="20"/>
        </w:rPr>
      </w:pPr>
      <w:r>
        <w:rPr>
          <w:color w:val="1D1D1B"/>
          <w:sz w:val="20"/>
        </w:rPr>
        <w:t xml:space="preserve">Ministry of Health. 2019a. </w:t>
      </w:r>
      <w:r>
        <w:rPr>
          <w:i/>
          <w:color w:val="1D1D1B"/>
          <w:sz w:val="20"/>
        </w:rPr>
        <w:t xml:space="preserve">Achieving Equity in Health Outcomes: Summary of a Discovery Process. </w:t>
      </w:r>
      <w:r>
        <w:rPr>
          <w:color w:val="1D1D1B"/>
          <w:sz w:val="20"/>
        </w:rPr>
        <w:t>Wellington: Ministry of Health.</w:t>
      </w:r>
    </w:p>
    <w:p w14:paraId="53C708C7" w14:textId="77777777" w:rsidR="002358B6" w:rsidRDefault="002358B6" w:rsidP="002358B6">
      <w:pPr>
        <w:spacing w:before="147" w:line="297" w:lineRule="auto"/>
        <w:ind w:left="723" w:right="509" w:hanging="700"/>
        <w:rPr>
          <w:sz w:val="20"/>
        </w:rPr>
      </w:pPr>
      <w:r>
        <w:rPr>
          <w:color w:val="1D1D1B"/>
          <w:sz w:val="20"/>
        </w:rPr>
        <w:t xml:space="preserve">Ministry of Health. 2019b. </w:t>
      </w:r>
      <w:r>
        <w:rPr>
          <w:i/>
          <w:color w:val="1D1D1B"/>
          <w:sz w:val="20"/>
        </w:rPr>
        <w:t xml:space="preserve">Annual Update of Key Results 2017/18: New Zealand Health Survey. </w:t>
      </w:r>
      <w:r>
        <w:rPr>
          <w:color w:val="1D1D1B"/>
          <w:sz w:val="20"/>
        </w:rPr>
        <w:t>Wellington: Ministry of Health.</w:t>
      </w:r>
    </w:p>
    <w:p w14:paraId="15A88AC5" w14:textId="77777777" w:rsidR="002358B6" w:rsidRDefault="002358B6" w:rsidP="002358B6">
      <w:pPr>
        <w:spacing w:before="148" w:line="297" w:lineRule="auto"/>
        <w:ind w:left="712" w:right="524" w:hanging="690"/>
        <w:rPr>
          <w:sz w:val="20"/>
        </w:rPr>
      </w:pPr>
      <w:r>
        <w:rPr>
          <w:color w:val="1D1D1B"/>
          <w:sz w:val="20"/>
        </w:rPr>
        <w:t xml:space="preserve">Ministry of Health. 2019c. </w:t>
      </w:r>
      <w:r>
        <w:rPr>
          <w:i/>
          <w:color w:val="1D1D1B"/>
          <w:sz w:val="20"/>
        </w:rPr>
        <w:t xml:space="preserve">Every Life Matters – He </w:t>
      </w:r>
      <w:proofErr w:type="spellStart"/>
      <w:r>
        <w:rPr>
          <w:i/>
          <w:color w:val="1D1D1B"/>
          <w:sz w:val="20"/>
        </w:rPr>
        <w:t>Tapu</w:t>
      </w:r>
      <w:proofErr w:type="spellEnd"/>
      <w:r>
        <w:rPr>
          <w:i/>
          <w:color w:val="1D1D1B"/>
          <w:sz w:val="20"/>
        </w:rPr>
        <w:t xml:space="preserve"> te Oranga o </w:t>
      </w:r>
      <w:proofErr w:type="spellStart"/>
      <w:r>
        <w:rPr>
          <w:i/>
          <w:color w:val="1D1D1B"/>
          <w:sz w:val="20"/>
        </w:rPr>
        <w:t>ia</w:t>
      </w:r>
      <w:proofErr w:type="spellEnd"/>
      <w:r>
        <w:rPr>
          <w:i/>
          <w:color w:val="1D1D1B"/>
          <w:sz w:val="20"/>
        </w:rPr>
        <w:t xml:space="preserve"> Tangata: Suicide Prevention Strategy 2019–2029 and Suicide Prevention Action Plan 2019–2024 for Aotearoa New Zealand. </w:t>
      </w:r>
      <w:r>
        <w:rPr>
          <w:color w:val="1D1D1B"/>
          <w:sz w:val="20"/>
        </w:rPr>
        <w:t>Wellington: Ministry of Health.</w:t>
      </w:r>
    </w:p>
    <w:p w14:paraId="7DE05E30" w14:textId="77777777" w:rsidR="002358B6" w:rsidRDefault="002358B6" w:rsidP="002358B6">
      <w:pPr>
        <w:spacing w:before="147"/>
        <w:ind w:left="23"/>
        <w:rPr>
          <w:i/>
          <w:sz w:val="20"/>
        </w:rPr>
      </w:pPr>
      <w:r>
        <w:rPr>
          <w:color w:val="1D1D1B"/>
          <w:sz w:val="20"/>
        </w:rPr>
        <w:t xml:space="preserve">Ministry of Health. 2019d. </w:t>
      </w:r>
      <w:r>
        <w:rPr>
          <w:i/>
          <w:color w:val="1D1D1B"/>
          <w:sz w:val="20"/>
        </w:rPr>
        <w:t>New Zealand Cancer Action Plan 2019–2029 –</w:t>
      </w:r>
    </w:p>
    <w:p w14:paraId="238A413D" w14:textId="77777777" w:rsidR="002358B6" w:rsidRDefault="002358B6" w:rsidP="002358B6">
      <w:pPr>
        <w:spacing w:before="60" w:line="297" w:lineRule="auto"/>
        <w:ind w:left="723" w:right="-15" w:hanging="11"/>
        <w:rPr>
          <w:sz w:val="20"/>
        </w:rPr>
      </w:pPr>
      <w:r>
        <w:rPr>
          <w:i/>
          <w:color w:val="1D1D1B"/>
          <w:spacing w:val="-6"/>
          <w:sz w:val="20"/>
        </w:rPr>
        <w:t xml:space="preserve">Te </w:t>
      </w:r>
      <w:proofErr w:type="spellStart"/>
      <w:r>
        <w:rPr>
          <w:i/>
          <w:color w:val="1D1D1B"/>
          <w:sz w:val="20"/>
        </w:rPr>
        <w:t>Mahere</w:t>
      </w:r>
      <w:proofErr w:type="spellEnd"/>
      <w:r>
        <w:rPr>
          <w:i/>
          <w:color w:val="1D1D1B"/>
          <w:sz w:val="20"/>
        </w:rPr>
        <w:t xml:space="preserve"> </w:t>
      </w:r>
      <w:proofErr w:type="spellStart"/>
      <w:r>
        <w:rPr>
          <w:i/>
          <w:color w:val="1D1D1B"/>
          <w:sz w:val="20"/>
        </w:rPr>
        <w:t>mō</w:t>
      </w:r>
      <w:proofErr w:type="spellEnd"/>
      <w:r>
        <w:rPr>
          <w:i/>
          <w:color w:val="1D1D1B"/>
          <w:sz w:val="20"/>
        </w:rPr>
        <w:t xml:space="preserve"> te Mate </w:t>
      </w:r>
      <w:proofErr w:type="spellStart"/>
      <w:r>
        <w:rPr>
          <w:i/>
          <w:color w:val="1D1D1B"/>
          <w:sz w:val="20"/>
        </w:rPr>
        <w:t>Pukupuku</w:t>
      </w:r>
      <w:proofErr w:type="spellEnd"/>
      <w:r>
        <w:rPr>
          <w:i/>
          <w:color w:val="1D1D1B"/>
          <w:sz w:val="20"/>
        </w:rPr>
        <w:t xml:space="preserve"> o Aotearoa </w:t>
      </w:r>
      <w:r>
        <w:rPr>
          <w:i/>
          <w:color w:val="1D1D1B"/>
          <w:spacing w:val="-3"/>
          <w:sz w:val="20"/>
        </w:rPr>
        <w:t xml:space="preserve">2019–2029. </w:t>
      </w:r>
      <w:r>
        <w:rPr>
          <w:color w:val="1D1D1B"/>
          <w:sz w:val="20"/>
        </w:rPr>
        <w:t>Wellington: Ministry of Health.</w:t>
      </w:r>
    </w:p>
    <w:p w14:paraId="09F586EC" w14:textId="77777777" w:rsidR="002358B6" w:rsidRDefault="002358B6" w:rsidP="002358B6">
      <w:pPr>
        <w:spacing w:before="148"/>
        <w:ind w:left="23"/>
        <w:rPr>
          <w:i/>
          <w:sz w:val="20"/>
        </w:rPr>
      </w:pPr>
      <w:r>
        <w:rPr>
          <w:color w:val="1D1D1B"/>
          <w:sz w:val="20"/>
        </w:rPr>
        <w:t xml:space="preserve">Ministry of Health. 2019e. </w:t>
      </w:r>
      <w:r>
        <w:rPr>
          <w:i/>
          <w:color w:val="1D1D1B"/>
          <w:sz w:val="20"/>
        </w:rPr>
        <w:t>Wai 2575 Māori Health Trends Report.</w:t>
      </w:r>
    </w:p>
    <w:p w14:paraId="2B45C355" w14:textId="77777777" w:rsidR="002358B6" w:rsidRDefault="002358B6" w:rsidP="002358B6">
      <w:pPr>
        <w:pStyle w:val="BodyText"/>
        <w:spacing w:before="60"/>
        <w:ind w:left="717"/>
      </w:pPr>
      <w:r>
        <w:rPr>
          <w:color w:val="1D1D1B"/>
        </w:rPr>
        <w:t>Wellington: Ministry of Health.</w:t>
      </w:r>
    </w:p>
    <w:p w14:paraId="2E63652D" w14:textId="77777777" w:rsidR="002358B6" w:rsidRDefault="002358B6" w:rsidP="002358B6">
      <w:pPr>
        <w:spacing w:before="207" w:line="297" w:lineRule="auto"/>
        <w:ind w:left="723" w:right="17" w:hanging="700"/>
        <w:jc w:val="both"/>
        <w:rPr>
          <w:sz w:val="20"/>
        </w:rPr>
      </w:pPr>
      <w:r>
        <w:rPr>
          <w:color w:val="1D1D1B"/>
          <w:sz w:val="20"/>
        </w:rPr>
        <w:t>Ministry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of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Health.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2020.</w:t>
      </w:r>
      <w:r>
        <w:rPr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Summary</w:t>
      </w:r>
      <w:r>
        <w:rPr>
          <w:i/>
          <w:color w:val="1D1D1B"/>
          <w:spacing w:val="-5"/>
          <w:sz w:val="20"/>
        </w:rPr>
        <w:t xml:space="preserve"> </w:t>
      </w:r>
      <w:r>
        <w:rPr>
          <w:i/>
          <w:color w:val="1D1D1B"/>
          <w:sz w:val="20"/>
        </w:rPr>
        <w:t>Report:</w:t>
      </w:r>
      <w:r>
        <w:rPr>
          <w:i/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Engagement</w:t>
      </w:r>
      <w:r>
        <w:rPr>
          <w:i/>
          <w:color w:val="1D1D1B"/>
          <w:spacing w:val="-5"/>
          <w:sz w:val="20"/>
        </w:rPr>
        <w:t xml:space="preserve"> </w:t>
      </w:r>
      <w:r>
        <w:rPr>
          <w:i/>
          <w:color w:val="1D1D1B"/>
          <w:sz w:val="20"/>
        </w:rPr>
        <w:t>on</w:t>
      </w:r>
      <w:r>
        <w:rPr>
          <w:i/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the</w:t>
      </w:r>
      <w:r>
        <w:rPr>
          <w:i/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development of</w:t>
      </w:r>
      <w:r>
        <w:rPr>
          <w:i/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the</w:t>
      </w:r>
      <w:r>
        <w:rPr>
          <w:i/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Māori</w:t>
      </w:r>
      <w:r>
        <w:rPr>
          <w:i/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Health</w:t>
      </w:r>
      <w:r>
        <w:rPr>
          <w:i/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Action</w:t>
      </w:r>
      <w:r>
        <w:rPr>
          <w:i/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Plan</w:t>
      </w:r>
      <w:r>
        <w:rPr>
          <w:i/>
          <w:color w:val="1D1D1B"/>
          <w:spacing w:val="-6"/>
          <w:sz w:val="20"/>
        </w:rPr>
        <w:t xml:space="preserve"> </w:t>
      </w:r>
      <w:r>
        <w:rPr>
          <w:i/>
          <w:color w:val="1D1D1B"/>
          <w:sz w:val="20"/>
        </w:rPr>
        <w:t>2020–2025.</w:t>
      </w:r>
      <w:r>
        <w:rPr>
          <w:i/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Wellington: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Ministry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of Health.</w:t>
      </w:r>
    </w:p>
    <w:p w14:paraId="362D4C42" w14:textId="77777777" w:rsidR="002358B6" w:rsidRDefault="002358B6" w:rsidP="002358B6">
      <w:pPr>
        <w:spacing w:before="147" w:line="297" w:lineRule="auto"/>
        <w:ind w:left="729" w:right="372" w:hanging="706"/>
        <w:jc w:val="both"/>
        <w:rPr>
          <w:i/>
          <w:sz w:val="20"/>
        </w:rPr>
      </w:pPr>
      <w:r>
        <w:rPr>
          <w:color w:val="1D1D1B"/>
          <w:sz w:val="20"/>
        </w:rPr>
        <w:t>New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Zealand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Government.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pacing w:val="-5"/>
          <w:sz w:val="20"/>
        </w:rPr>
        <w:t xml:space="preserve">2017. </w:t>
      </w:r>
      <w:r>
        <w:rPr>
          <w:i/>
          <w:color w:val="1D1D1B"/>
          <w:sz w:val="20"/>
        </w:rPr>
        <w:t>The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pacing w:val="-3"/>
          <w:sz w:val="20"/>
        </w:rPr>
        <w:t>New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Zealand</w:t>
      </w:r>
      <w:r>
        <w:rPr>
          <w:i/>
          <w:color w:val="1D1D1B"/>
          <w:spacing w:val="-5"/>
          <w:sz w:val="20"/>
        </w:rPr>
        <w:t xml:space="preserve"> </w:t>
      </w:r>
      <w:r>
        <w:rPr>
          <w:i/>
          <w:color w:val="1D1D1B"/>
          <w:sz w:val="20"/>
        </w:rPr>
        <w:t>Health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and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Disability System: Handbook of Organisations and</w:t>
      </w:r>
      <w:r>
        <w:rPr>
          <w:i/>
          <w:color w:val="1D1D1B"/>
          <w:spacing w:val="-10"/>
          <w:sz w:val="20"/>
        </w:rPr>
        <w:t xml:space="preserve"> </w:t>
      </w:r>
      <w:r>
        <w:rPr>
          <w:i/>
          <w:color w:val="1D1D1B"/>
          <w:sz w:val="20"/>
        </w:rPr>
        <w:t>Responsibilities.</w:t>
      </w:r>
    </w:p>
    <w:p w14:paraId="02D362D0" w14:textId="77777777" w:rsidR="002358B6" w:rsidRDefault="002358B6" w:rsidP="002358B6">
      <w:pPr>
        <w:pStyle w:val="BodyText"/>
        <w:spacing w:before="1"/>
        <w:ind w:left="717"/>
        <w:jc w:val="both"/>
      </w:pPr>
      <w:r>
        <w:rPr>
          <w:color w:val="1D1D1B"/>
        </w:rPr>
        <w:lastRenderedPageBreak/>
        <w:t>Wellington: New Zealand Government.</w:t>
      </w:r>
    </w:p>
    <w:p w14:paraId="02826915" w14:textId="77777777" w:rsidR="002358B6" w:rsidRDefault="002358B6" w:rsidP="002358B6">
      <w:pPr>
        <w:spacing w:before="7" w:line="450" w:lineRule="atLeast"/>
        <w:ind w:left="20" w:right="735"/>
        <w:rPr>
          <w:sz w:val="20"/>
        </w:rPr>
      </w:pPr>
      <w:r>
        <w:rPr>
          <w:i/>
          <w:color w:val="1D1D1B"/>
          <w:sz w:val="20"/>
        </w:rPr>
        <w:t xml:space="preserve">New Zealand Maori Council v Attorney-General </w:t>
      </w:r>
      <w:r>
        <w:rPr>
          <w:color w:val="1D1D1B"/>
          <w:sz w:val="20"/>
        </w:rPr>
        <w:t xml:space="preserve">[1987] 1 NZLR 641. </w:t>
      </w:r>
      <w:r>
        <w:rPr>
          <w:i/>
          <w:color w:val="1D1D1B"/>
          <w:sz w:val="20"/>
        </w:rPr>
        <w:t xml:space="preserve">New Zealand Maori Council v Attorney-General </w:t>
      </w:r>
      <w:r>
        <w:rPr>
          <w:color w:val="1D1D1B"/>
          <w:sz w:val="20"/>
        </w:rPr>
        <w:t xml:space="preserve">[1989] 2 NZLR 142. </w:t>
      </w:r>
      <w:r>
        <w:rPr>
          <w:i/>
          <w:color w:val="1D1D1B"/>
          <w:sz w:val="20"/>
        </w:rPr>
        <w:t xml:space="preserve">New Zealand Maori Council v Attorney-General </w:t>
      </w:r>
      <w:r>
        <w:rPr>
          <w:color w:val="1D1D1B"/>
          <w:sz w:val="20"/>
        </w:rPr>
        <w:t xml:space="preserve">[1991] WL 12012744. </w:t>
      </w:r>
      <w:r>
        <w:rPr>
          <w:i/>
          <w:color w:val="1D1D1B"/>
          <w:sz w:val="20"/>
        </w:rPr>
        <w:t xml:space="preserve">New Zealand Maori Council v Attorney-General </w:t>
      </w:r>
      <w:r>
        <w:rPr>
          <w:color w:val="1D1D1B"/>
          <w:sz w:val="20"/>
        </w:rPr>
        <w:t xml:space="preserve">[1992] 2 NZLR 576. </w:t>
      </w:r>
      <w:r>
        <w:rPr>
          <w:i/>
          <w:color w:val="1D1D1B"/>
          <w:sz w:val="20"/>
        </w:rPr>
        <w:t xml:space="preserve">New Zealand Maori Council v Attorney-General </w:t>
      </w:r>
      <w:r>
        <w:rPr>
          <w:color w:val="1D1D1B"/>
          <w:sz w:val="20"/>
        </w:rPr>
        <w:t>[2013] NZSC 6.</w:t>
      </w:r>
    </w:p>
    <w:p w14:paraId="553F40AE" w14:textId="77777777" w:rsidR="002C1814" w:rsidRDefault="002C1814" w:rsidP="002C1814">
      <w:pPr>
        <w:spacing w:before="61" w:line="297" w:lineRule="auto"/>
        <w:ind w:left="728" w:right="1142" w:hanging="700"/>
        <w:rPr>
          <w:sz w:val="20"/>
        </w:rPr>
      </w:pPr>
      <w:r>
        <w:rPr>
          <w:color w:val="1D1D1B"/>
          <w:sz w:val="20"/>
        </w:rPr>
        <w:t xml:space="preserve">NZQA. 2012. </w:t>
      </w:r>
      <w:r>
        <w:rPr>
          <w:i/>
          <w:color w:val="1D1D1B"/>
          <w:sz w:val="20"/>
        </w:rPr>
        <w:t xml:space="preserve">Conversations on Mātauranga Māori. </w:t>
      </w:r>
      <w:r>
        <w:rPr>
          <w:color w:val="1D1D1B"/>
          <w:sz w:val="20"/>
        </w:rPr>
        <w:t>Wellington: New Zealand Qualifications Authority (NZQA).</w:t>
      </w:r>
    </w:p>
    <w:p w14:paraId="76A12900" w14:textId="77777777" w:rsidR="002C1814" w:rsidRDefault="002C1814" w:rsidP="002C1814">
      <w:pPr>
        <w:spacing w:before="147" w:line="297" w:lineRule="auto"/>
        <w:ind w:left="724" w:right="310" w:hanging="690"/>
        <w:rPr>
          <w:sz w:val="20"/>
        </w:rPr>
      </w:pPr>
      <w:r>
        <w:rPr>
          <w:color w:val="1D1D1B"/>
          <w:sz w:val="20"/>
        </w:rPr>
        <w:t xml:space="preserve">Office for Disability Issues. 2016. </w:t>
      </w:r>
      <w:r>
        <w:rPr>
          <w:i/>
          <w:color w:val="1D1D1B"/>
          <w:sz w:val="20"/>
        </w:rPr>
        <w:t xml:space="preserve">New Zealand Disability Strategy 2016– 2026. </w:t>
      </w:r>
      <w:r>
        <w:rPr>
          <w:color w:val="1D1D1B"/>
          <w:sz w:val="20"/>
        </w:rPr>
        <w:t>Wellington: Ministry of Social Development.</w:t>
      </w:r>
    </w:p>
    <w:p w14:paraId="1FAEE461" w14:textId="77777777" w:rsidR="002C1814" w:rsidRDefault="002C1814" w:rsidP="002C1814">
      <w:pPr>
        <w:pStyle w:val="BodyText"/>
        <w:spacing w:before="147" w:line="297" w:lineRule="auto"/>
        <w:ind w:left="733" w:right="15" w:hanging="705"/>
      </w:pPr>
      <w:r>
        <w:rPr>
          <w:color w:val="1D1D1B"/>
        </w:rPr>
        <w:t xml:space="preserve">Paradies Y, Ben J, Denson N, et al. 2015. Racism as a determinant of health: a systematic review and meta-analysis. </w:t>
      </w:r>
      <w:proofErr w:type="spellStart"/>
      <w:r>
        <w:rPr>
          <w:i/>
          <w:color w:val="1D1D1B"/>
        </w:rPr>
        <w:t>PLoS</w:t>
      </w:r>
      <w:proofErr w:type="spellEnd"/>
      <w:r>
        <w:rPr>
          <w:i/>
          <w:color w:val="1D1D1B"/>
        </w:rPr>
        <w:t xml:space="preserve"> One </w:t>
      </w:r>
      <w:r>
        <w:rPr>
          <w:color w:val="1D1D1B"/>
        </w:rPr>
        <w:t>10(9): e0138511.</w:t>
      </w:r>
    </w:p>
    <w:p w14:paraId="137C2EFD" w14:textId="77777777" w:rsidR="002C1814" w:rsidRDefault="002C1814" w:rsidP="002C1814">
      <w:pPr>
        <w:spacing w:before="148" w:line="297" w:lineRule="auto"/>
        <w:ind w:left="725" w:right="15" w:hanging="697"/>
        <w:rPr>
          <w:sz w:val="20"/>
        </w:rPr>
      </w:pPr>
      <w:proofErr w:type="spellStart"/>
      <w:r>
        <w:rPr>
          <w:color w:val="1D1D1B"/>
          <w:sz w:val="20"/>
        </w:rPr>
        <w:t>Pescud</w:t>
      </w:r>
      <w:proofErr w:type="spellEnd"/>
      <w:r>
        <w:rPr>
          <w:color w:val="1D1D1B"/>
          <w:sz w:val="20"/>
        </w:rPr>
        <w:t xml:space="preserve"> M, Sargent G, Kelly P, et al. 2019. How does whole of government action address inequities in obesity? A case study from Australia. </w:t>
      </w:r>
      <w:r>
        <w:rPr>
          <w:i/>
          <w:color w:val="1D1D1B"/>
          <w:sz w:val="20"/>
        </w:rPr>
        <w:t xml:space="preserve">International Journal for Equity in Health </w:t>
      </w:r>
      <w:r>
        <w:rPr>
          <w:color w:val="1D1D1B"/>
          <w:sz w:val="20"/>
        </w:rPr>
        <w:t>18: 8.</w:t>
      </w:r>
    </w:p>
    <w:p w14:paraId="1E2359E8" w14:textId="77777777" w:rsidR="002C1814" w:rsidRDefault="002C1814" w:rsidP="002C1814">
      <w:pPr>
        <w:spacing w:before="147" w:line="297" w:lineRule="auto"/>
        <w:ind w:left="720" w:right="188" w:hanging="700"/>
        <w:rPr>
          <w:sz w:val="20"/>
        </w:rPr>
      </w:pPr>
      <w:r>
        <w:rPr>
          <w:color w:val="1D1D1B"/>
          <w:sz w:val="20"/>
        </w:rPr>
        <w:t xml:space="preserve">Te Puni Kōkiri. 2001. </w:t>
      </w:r>
      <w:r>
        <w:rPr>
          <w:i/>
          <w:color w:val="1D1D1B"/>
          <w:sz w:val="20"/>
        </w:rPr>
        <w:t xml:space="preserve">A Guide to the Principles of the Treaty of Waitangi, as expressed by the Courts &amp; the Waitangi Tribunal. </w:t>
      </w:r>
      <w:r>
        <w:rPr>
          <w:color w:val="1D1D1B"/>
          <w:sz w:val="20"/>
        </w:rPr>
        <w:t>Wellington: Te Puni Kōkiri. pp 40–41.</w:t>
      </w:r>
    </w:p>
    <w:p w14:paraId="4D3CE363" w14:textId="77777777" w:rsidR="002C1814" w:rsidRDefault="002C1814" w:rsidP="002C1814">
      <w:pPr>
        <w:spacing w:before="148" w:line="297" w:lineRule="auto"/>
        <w:ind w:left="738" w:right="383" w:hanging="717"/>
        <w:rPr>
          <w:sz w:val="20"/>
        </w:rPr>
      </w:pPr>
      <w:r>
        <w:rPr>
          <w:color w:val="1D1D1B"/>
          <w:sz w:val="20"/>
        </w:rPr>
        <w:t xml:space="preserve">Waitangi Tribunal. 1987. </w:t>
      </w:r>
      <w:r>
        <w:rPr>
          <w:i/>
          <w:color w:val="1D1D1B"/>
          <w:sz w:val="20"/>
        </w:rPr>
        <w:t xml:space="preserve">Report of the Waitangi Tribunal on the </w:t>
      </w:r>
      <w:proofErr w:type="spellStart"/>
      <w:r>
        <w:rPr>
          <w:i/>
          <w:color w:val="1D1D1B"/>
          <w:sz w:val="20"/>
        </w:rPr>
        <w:t>Orakei</w:t>
      </w:r>
      <w:proofErr w:type="spellEnd"/>
      <w:r>
        <w:rPr>
          <w:i/>
          <w:color w:val="1D1D1B"/>
          <w:sz w:val="20"/>
        </w:rPr>
        <w:t xml:space="preserve"> claim. </w:t>
      </w:r>
      <w:r>
        <w:rPr>
          <w:color w:val="1D1D1B"/>
          <w:sz w:val="20"/>
        </w:rPr>
        <w:t>Wellington: Brooker and Friend.</w:t>
      </w:r>
    </w:p>
    <w:p w14:paraId="33EC1918" w14:textId="77777777" w:rsidR="002C1814" w:rsidRDefault="002C1814" w:rsidP="002C1814">
      <w:pPr>
        <w:spacing w:before="147" w:line="297" w:lineRule="auto"/>
        <w:ind w:left="725" w:right="383" w:hanging="703"/>
        <w:rPr>
          <w:sz w:val="20"/>
        </w:rPr>
      </w:pPr>
      <w:r>
        <w:rPr>
          <w:color w:val="1D1D1B"/>
          <w:sz w:val="20"/>
        </w:rPr>
        <w:t xml:space="preserve">Waitangi Tribunal. 1988. </w:t>
      </w:r>
      <w:r>
        <w:rPr>
          <w:i/>
          <w:color w:val="1D1D1B"/>
          <w:sz w:val="20"/>
        </w:rPr>
        <w:t xml:space="preserve">Report of the Waitangi Tribunal on the </w:t>
      </w:r>
      <w:proofErr w:type="spellStart"/>
      <w:r>
        <w:rPr>
          <w:i/>
          <w:color w:val="1D1D1B"/>
          <w:sz w:val="20"/>
        </w:rPr>
        <w:t>Muriwhenua</w:t>
      </w:r>
      <w:proofErr w:type="spellEnd"/>
      <w:r>
        <w:rPr>
          <w:i/>
          <w:color w:val="1D1D1B"/>
          <w:sz w:val="20"/>
        </w:rPr>
        <w:t xml:space="preserve"> fishing claim. </w:t>
      </w:r>
      <w:r>
        <w:rPr>
          <w:color w:val="1D1D1B"/>
          <w:sz w:val="20"/>
        </w:rPr>
        <w:t>Wellington: Department of Justice.</w:t>
      </w:r>
    </w:p>
    <w:p w14:paraId="038B762E" w14:textId="77777777" w:rsidR="002C1814" w:rsidRDefault="002C1814" w:rsidP="002C1814">
      <w:pPr>
        <w:spacing w:before="147" w:line="297" w:lineRule="auto"/>
        <w:ind w:left="728" w:right="310" w:hanging="706"/>
        <w:rPr>
          <w:sz w:val="20"/>
        </w:rPr>
      </w:pPr>
      <w:r>
        <w:rPr>
          <w:color w:val="1D1D1B"/>
          <w:spacing w:val="-3"/>
          <w:sz w:val="20"/>
        </w:rPr>
        <w:t xml:space="preserve">Waitangi </w:t>
      </w:r>
      <w:r>
        <w:rPr>
          <w:color w:val="1D1D1B"/>
          <w:sz w:val="20"/>
        </w:rPr>
        <w:t xml:space="preserve">Tribunal. 1991. </w:t>
      </w:r>
      <w:r>
        <w:rPr>
          <w:i/>
          <w:color w:val="1D1D1B"/>
          <w:sz w:val="20"/>
        </w:rPr>
        <w:t xml:space="preserve">The </w:t>
      </w:r>
      <w:r>
        <w:rPr>
          <w:i/>
          <w:color w:val="1D1D1B"/>
          <w:spacing w:val="-4"/>
          <w:sz w:val="20"/>
        </w:rPr>
        <w:t xml:space="preserve">Ngai </w:t>
      </w:r>
      <w:r>
        <w:rPr>
          <w:i/>
          <w:color w:val="1D1D1B"/>
          <w:spacing w:val="-3"/>
          <w:sz w:val="20"/>
        </w:rPr>
        <w:t xml:space="preserve">Tahu </w:t>
      </w:r>
      <w:r>
        <w:rPr>
          <w:i/>
          <w:color w:val="1D1D1B"/>
          <w:sz w:val="20"/>
        </w:rPr>
        <w:t xml:space="preserve">Report 1991. </w:t>
      </w:r>
      <w:r>
        <w:rPr>
          <w:color w:val="1D1D1B"/>
          <w:spacing w:val="-5"/>
          <w:sz w:val="20"/>
        </w:rPr>
        <w:t xml:space="preserve">Vol. </w:t>
      </w:r>
      <w:r>
        <w:rPr>
          <w:color w:val="1D1D1B"/>
          <w:sz w:val="20"/>
        </w:rPr>
        <w:t>1. Wellington: Brooker and Friend.</w:t>
      </w:r>
    </w:p>
    <w:p w14:paraId="184168A1" w14:textId="77777777" w:rsidR="002C1814" w:rsidRDefault="002C1814" w:rsidP="002C1814">
      <w:pPr>
        <w:spacing w:before="148" w:line="297" w:lineRule="auto"/>
        <w:ind w:left="723" w:right="17" w:hanging="702"/>
        <w:jc w:val="both"/>
        <w:rPr>
          <w:sz w:val="20"/>
        </w:rPr>
      </w:pPr>
      <w:r>
        <w:rPr>
          <w:color w:val="1D1D1B"/>
          <w:spacing w:val="-3"/>
          <w:sz w:val="20"/>
        </w:rPr>
        <w:t>Waitangi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Tribunal.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2019.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Hauora:</w:t>
      </w:r>
      <w:r>
        <w:rPr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Report</w:t>
      </w:r>
      <w:r>
        <w:rPr>
          <w:i/>
          <w:color w:val="1D1D1B"/>
          <w:spacing w:val="-5"/>
          <w:sz w:val="20"/>
        </w:rPr>
        <w:t xml:space="preserve"> </w:t>
      </w:r>
      <w:r>
        <w:rPr>
          <w:i/>
          <w:color w:val="1D1D1B"/>
          <w:sz w:val="20"/>
        </w:rPr>
        <w:t>on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Stage</w:t>
      </w:r>
      <w:r>
        <w:rPr>
          <w:i/>
          <w:color w:val="1D1D1B"/>
          <w:spacing w:val="-5"/>
          <w:sz w:val="20"/>
        </w:rPr>
        <w:t xml:space="preserve"> </w:t>
      </w:r>
      <w:r>
        <w:rPr>
          <w:i/>
          <w:color w:val="1D1D1B"/>
          <w:sz w:val="20"/>
        </w:rPr>
        <w:t>One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of</w:t>
      </w:r>
      <w:r>
        <w:rPr>
          <w:i/>
          <w:color w:val="1D1D1B"/>
          <w:spacing w:val="-5"/>
          <w:sz w:val="20"/>
        </w:rPr>
        <w:t xml:space="preserve"> </w:t>
      </w:r>
      <w:r>
        <w:rPr>
          <w:i/>
          <w:color w:val="1D1D1B"/>
          <w:sz w:val="20"/>
        </w:rPr>
        <w:t>the</w:t>
      </w:r>
      <w:r>
        <w:rPr>
          <w:i/>
          <w:color w:val="1D1D1B"/>
          <w:spacing w:val="-4"/>
          <w:sz w:val="20"/>
        </w:rPr>
        <w:t xml:space="preserve"> </w:t>
      </w:r>
      <w:r>
        <w:rPr>
          <w:i/>
          <w:color w:val="1D1D1B"/>
          <w:sz w:val="20"/>
        </w:rPr>
        <w:t>Health</w:t>
      </w:r>
      <w:r>
        <w:rPr>
          <w:i/>
          <w:color w:val="1D1D1B"/>
          <w:spacing w:val="-5"/>
          <w:sz w:val="20"/>
        </w:rPr>
        <w:t xml:space="preserve"> </w:t>
      </w:r>
      <w:r>
        <w:rPr>
          <w:i/>
          <w:color w:val="1D1D1B"/>
          <w:sz w:val="20"/>
        </w:rPr>
        <w:t xml:space="preserve">Services and Outcomes Kaupapa </w:t>
      </w:r>
      <w:r>
        <w:rPr>
          <w:i/>
          <w:color w:val="1D1D1B"/>
          <w:spacing w:val="-3"/>
          <w:sz w:val="20"/>
        </w:rPr>
        <w:t xml:space="preserve">Inquiry. </w:t>
      </w:r>
      <w:r>
        <w:rPr>
          <w:color w:val="1D1D1B"/>
          <w:sz w:val="20"/>
        </w:rPr>
        <w:t xml:space="preserve">Wellington: </w:t>
      </w:r>
      <w:r>
        <w:rPr>
          <w:color w:val="1D1D1B"/>
          <w:spacing w:val="-3"/>
          <w:sz w:val="20"/>
        </w:rPr>
        <w:t xml:space="preserve">Waitangi </w:t>
      </w:r>
      <w:r>
        <w:rPr>
          <w:color w:val="1D1D1B"/>
          <w:sz w:val="20"/>
        </w:rPr>
        <w:t>Tribunal. pp. 163–164.</w:t>
      </w:r>
    </w:p>
    <w:p w14:paraId="20579885" w14:textId="77777777" w:rsidR="002C1814" w:rsidRDefault="002C1814" w:rsidP="002C1814">
      <w:pPr>
        <w:pStyle w:val="BodyText"/>
        <w:spacing w:before="87" w:line="310" w:lineRule="atLeast"/>
        <w:ind w:left="723" w:right="15" w:hanging="702"/>
      </w:pPr>
      <w:r>
        <w:rPr>
          <w:color w:val="1D1D1B"/>
        </w:rPr>
        <w:t xml:space="preserve">Walsh M, Grey C. 2019. The contribution of avoidable mortality to the life expectancy gap in Māori and Pacific populations in New Zealand – a decomposition analysis. </w:t>
      </w:r>
      <w:r>
        <w:rPr>
          <w:i/>
          <w:color w:val="1D1D1B"/>
        </w:rPr>
        <w:t xml:space="preserve">New Zealand Medical Journal </w:t>
      </w:r>
      <w:r>
        <w:rPr>
          <w:color w:val="1D1D1B"/>
        </w:rPr>
        <w:t>132(1492): 46–60.</w:t>
      </w:r>
    </w:p>
    <w:p w14:paraId="6AFC220C" w14:textId="0555EA53" w:rsidR="00D81251" w:rsidRPr="00366023" w:rsidRDefault="00D81251" w:rsidP="00D81251"/>
    <w:sectPr w:rsidR="00D81251" w:rsidRPr="00366023" w:rsidSect="00755025">
      <w:headerReference w:type="default" r:id="rId57"/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CF615" w16cex:dateUtc="2020-05-05T20:38:00Z"/>
  <w16cex:commentExtensible w16cex:durableId="225D0553" w16cex:dateUtc="2020-05-05T21:43:00Z"/>
  <w16cex:commentExtensible w16cex:durableId="225CFC4E" w16cex:dateUtc="2020-05-05T21:05:00Z"/>
  <w16cex:commentExtensible w16cex:durableId="225D04E2" w16cex:dateUtc="2020-05-05T21:41:00Z"/>
  <w16cex:commentExtensible w16cex:durableId="225D0560" w16cex:dateUtc="2020-05-05T21:44:00Z"/>
  <w16cex:commentExtensible w16cex:durableId="225D0608" w16cex:dateUtc="2020-05-05T21:46:00Z"/>
  <w16cex:commentExtensible w16cex:durableId="225D0E75" w16cex:dateUtc="2020-05-05T22:22:00Z"/>
  <w16cex:commentExtensible w16cex:durableId="225D1111" w16cex:dateUtc="2020-05-05T22:33:00Z"/>
  <w16cex:commentExtensible w16cex:durableId="225D11E5" w16cex:dateUtc="2020-05-05T22:37:00Z"/>
  <w16cex:commentExtensible w16cex:durableId="225D1217" w16cex:dateUtc="2020-05-05T22:38:00Z"/>
  <w16cex:commentExtensible w16cex:durableId="225D1434" w16cex:dateUtc="2020-05-05T22:47:00Z"/>
  <w16cex:commentExtensible w16cex:durableId="225D159D" w16cex:dateUtc="2020-05-05T22:53:00Z"/>
  <w16cex:commentExtensible w16cex:durableId="22638A17" w16cex:dateUtc="2020-05-10T20:23:00Z"/>
  <w16cex:commentExtensible w16cex:durableId="225D185A" w16cex:dateUtc="2020-05-05T23:04:00Z"/>
  <w16cex:commentExtensible w16cex:durableId="225D02CC" w16cex:dateUtc="2020-05-05T21:33:00Z"/>
  <w16cex:commentExtensible w16cex:durableId="225D1980" w16cex:dateUtc="2020-05-05T23:09:00Z"/>
  <w16cex:commentExtensible w16cex:durableId="225D1A36" w16cex:dateUtc="2020-05-05T23:12:00Z"/>
  <w16cex:commentExtensible w16cex:durableId="225D1B1B" w16cex:dateUtc="2020-05-05T23:16:00Z"/>
  <w16cex:commentExtensible w16cex:durableId="225D1C6E" w16cex:dateUtc="2020-05-05T23:22:00Z"/>
  <w16cex:commentExtensible w16cex:durableId="225D1ECF" w16cex:dateUtc="2020-05-05T23:32:00Z"/>
  <w16cex:commentExtensible w16cex:durableId="225D255F" w16cex:dateUtc="2020-05-06T00:00:00Z"/>
  <w16cex:commentExtensible w16cex:durableId="225D25D2" w16cex:dateUtc="2020-05-06T00:02:00Z"/>
  <w16cex:commentExtensible w16cex:durableId="225CFFB6" w16cex:dateUtc="2020-05-05T21:19:00Z"/>
  <w16cex:commentExtensible w16cex:durableId="225E40CD" w16cex:dateUtc="2020-05-06T20:09:00Z"/>
  <w16cex:commentExtensible w16cex:durableId="225E40BB" w16cex:dateUtc="2020-05-06T20:09:00Z"/>
  <w16cex:commentExtensible w16cex:durableId="225E4402" w16cex:dateUtc="2020-05-06T20:23:00Z"/>
  <w16cex:commentExtensible w16cex:durableId="225E4450" w16cex:dateUtc="2020-05-06T20:24:00Z"/>
  <w16cex:commentExtensible w16cex:durableId="225E44E2" w16cex:dateUtc="2020-05-06T20:27:00Z"/>
  <w16cex:commentExtensible w16cex:durableId="225E4521" w16cex:dateUtc="2020-05-06T20:28:00Z"/>
  <w16cex:commentExtensible w16cex:durableId="225E490A" w16cex:dateUtc="2020-05-06T20:44:00Z"/>
  <w16cex:commentExtensible w16cex:durableId="225E4984" w16cex:dateUtc="2020-05-06T20:47:00Z"/>
  <w16cex:commentExtensible w16cex:durableId="225E4BBC" w16cex:dateUtc="2020-05-06T20:56:00Z"/>
  <w16cex:commentExtensible w16cex:durableId="225E4DB9" w16cex:dateUtc="2020-05-06T21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F9C3D" w14:textId="77777777" w:rsidR="00BB4AD8" w:rsidRDefault="00BB4AD8" w:rsidP="00A27F6B">
      <w:r>
        <w:separator/>
      </w:r>
    </w:p>
  </w:endnote>
  <w:endnote w:type="continuationSeparator" w:id="0">
    <w:p w14:paraId="77D85EAE" w14:textId="77777777" w:rsidR="00BB4AD8" w:rsidRDefault="00BB4AD8" w:rsidP="00A27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vieSansBook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äor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Mäori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8647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8080"/>
    </w:tblGrid>
    <w:tr w:rsidR="00BB4AD8" w14:paraId="6CEEC306" w14:textId="77777777" w:rsidTr="002B3D8C">
      <w:trPr>
        <w:cantSplit/>
      </w:trPr>
      <w:tc>
        <w:tcPr>
          <w:tcW w:w="567" w:type="dxa"/>
          <w:vAlign w:val="center"/>
        </w:tcPr>
        <w:p w14:paraId="4729577C" w14:textId="77777777" w:rsidR="00BB4AD8" w:rsidRPr="00931466" w:rsidRDefault="00BB4AD8" w:rsidP="00C637BA">
          <w:pPr>
            <w:pStyle w:val="Footer"/>
            <w:rPr>
              <w:rStyle w:val="PageNumber"/>
            </w:rPr>
          </w:pPr>
          <w:r w:rsidRPr="00931466">
            <w:rPr>
              <w:rStyle w:val="PageNumber"/>
            </w:rPr>
            <w:fldChar w:fldCharType="begin"/>
          </w:r>
          <w:r w:rsidRPr="00931466">
            <w:rPr>
              <w:rStyle w:val="PageNumber"/>
            </w:rPr>
            <w:instrText xml:space="preserve"> PAGE   \* MERGEFORMAT </w:instrText>
          </w:r>
          <w:r w:rsidRPr="00931466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20</w:t>
          </w:r>
          <w:r w:rsidRPr="00931466">
            <w:rPr>
              <w:rStyle w:val="PageNumber"/>
            </w:rPr>
            <w:fldChar w:fldCharType="end"/>
          </w:r>
        </w:p>
      </w:tc>
      <w:tc>
        <w:tcPr>
          <w:tcW w:w="8080" w:type="dxa"/>
          <w:vAlign w:val="center"/>
        </w:tcPr>
        <w:p w14:paraId="180E0551" w14:textId="7CB5AA7C" w:rsidR="00BB4AD8" w:rsidRPr="0028467C" w:rsidRDefault="00BB4AD8" w:rsidP="0028467C">
          <w:pPr>
            <w:spacing w:before="7"/>
            <w:ind w:left="20"/>
            <w:rPr>
              <w:rFonts w:ascii="StevieSansBook" w:hAnsi="StevieSansBook"/>
              <w:sz w:val="12"/>
            </w:rPr>
          </w:pPr>
          <w:bookmarkStart w:id="0" w:name="Ngā_mihi"/>
          <w:bookmarkStart w:id="1" w:name="_bookmark0"/>
          <w:bookmarkEnd w:id="0"/>
          <w:bookmarkEnd w:id="1"/>
          <w:r>
            <w:rPr>
              <w:rFonts w:ascii="StevieSansBook" w:hAnsi="StevieSansBook"/>
              <w:color w:val="878787"/>
              <w:sz w:val="12"/>
            </w:rPr>
            <w:t xml:space="preserve">WHAKAMAUA 2020–2025: TE MAHERE WHAKATUTUKI WHĀINGA HAUORA MĀORI </w:t>
          </w:r>
        </w:p>
      </w:tc>
    </w:tr>
  </w:tbl>
  <w:p w14:paraId="17E85C42" w14:textId="77777777" w:rsidR="00BB4AD8" w:rsidRPr="00C637BA" w:rsidRDefault="00BB4AD8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88F38" w14:textId="6171A781" w:rsidR="00BB4AD8" w:rsidRPr="00581136" w:rsidRDefault="00BB4AD8" w:rsidP="00C637BA">
    <w:pPr>
      <w:pStyle w:val="Footer"/>
      <w:pBdr>
        <w:bottom w:val="single" w:sz="4" w:space="1" w:color="auto"/>
      </w:pBdr>
      <w:tabs>
        <w:tab w:val="right" w:pos="9639"/>
      </w:tabs>
      <w:rPr>
        <w:b/>
      </w:rPr>
    </w:pPr>
    <w:r w:rsidRPr="00581136">
      <w:rPr>
        <w:b/>
      </w:rPr>
      <w:t>Released 20</w:t>
    </w:r>
    <w:r>
      <w:rPr>
        <w:b/>
      </w:rPr>
      <w:t>20</w:t>
    </w:r>
    <w:r w:rsidRPr="00581136">
      <w:rPr>
        <w:b/>
      </w:rPr>
      <w:tab/>
      <w:t>health.govt.nz</w:t>
    </w:r>
  </w:p>
  <w:p w14:paraId="70AF1C31" w14:textId="77777777" w:rsidR="00BB4AD8" w:rsidRDefault="00BB4AD8" w:rsidP="00A27F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8789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80"/>
      <w:gridCol w:w="709"/>
    </w:tblGrid>
    <w:tr w:rsidR="00BB4AD8" w14:paraId="19793785" w14:textId="77777777" w:rsidTr="00C637BA">
      <w:trPr>
        <w:cantSplit/>
      </w:trPr>
      <w:tc>
        <w:tcPr>
          <w:tcW w:w="8080" w:type="dxa"/>
          <w:vAlign w:val="center"/>
        </w:tcPr>
        <w:p w14:paraId="11E7D5B9" w14:textId="5BF16FE2" w:rsidR="00BB4AD8" w:rsidRPr="0028467C" w:rsidRDefault="00BB4AD8" w:rsidP="0028467C">
          <w:pPr>
            <w:spacing w:before="7"/>
            <w:ind w:left="20"/>
            <w:jc w:val="right"/>
            <w:rPr>
              <w:rFonts w:ascii="StevieSansBook" w:hAnsi="StevieSansBook"/>
              <w:sz w:val="12"/>
            </w:rPr>
          </w:pPr>
          <w:r>
            <w:rPr>
              <w:rFonts w:ascii="StevieSansBook" w:hAnsi="StevieSansBook"/>
              <w:color w:val="878787"/>
              <w:sz w:val="12"/>
            </w:rPr>
            <w:t xml:space="preserve">WHAKAMAUA 2020–2025: TE MAHERE WHAKATUTUKI WHĀINGA HAUORA MĀORI </w:t>
          </w:r>
        </w:p>
      </w:tc>
      <w:tc>
        <w:tcPr>
          <w:tcW w:w="709" w:type="dxa"/>
          <w:vAlign w:val="center"/>
        </w:tcPr>
        <w:p w14:paraId="05FEC286" w14:textId="77777777" w:rsidR="00BB4AD8" w:rsidRPr="00931466" w:rsidRDefault="00BB4AD8" w:rsidP="00C637BA">
          <w:pPr>
            <w:pStyle w:val="Footer"/>
            <w:jc w:val="right"/>
            <w:rPr>
              <w:rStyle w:val="PageNumber"/>
            </w:rPr>
          </w:pPr>
          <w:r w:rsidRPr="00931466">
            <w:rPr>
              <w:rStyle w:val="PageNumber"/>
            </w:rPr>
            <w:fldChar w:fldCharType="begin"/>
          </w:r>
          <w:r w:rsidRPr="00931466">
            <w:rPr>
              <w:rStyle w:val="PageNumber"/>
            </w:rPr>
            <w:instrText xml:space="preserve"> PAGE   \* MERGEFORMAT </w:instrText>
          </w:r>
          <w:r w:rsidRPr="00931466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19</w:t>
          </w:r>
          <w:r w:rsidRPr="00931466">
            <w:rPr>
              <w:rStyle w:val="PageNumber"/>
            </w:rPr>
            <w:fldChar w:fldCharType="end"/>
          </w:r>
        </w:p>
      </w:tc>
    </w:tr>
  </w:tbl>
  <w:p w14:paraId="0B3352FE" w14:textId="77777777" w:rsidR="00BB4AD8" w:rsidRPr="00C637BA" w:rsidRDefault="00BB4AD8" w:rsidP="00A27F6B">
    <w:pPr>
      <w:pStyle w:val="Footer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8647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8080"/>
    </w:tblGrid>
    <w:tr w:rsidR="00BB4AD8" w14:paraId="67E3AF24" w14:textId="77777777" w:rsidTr="002B3D8C">
      <w:trPr>
        <w:cantSplit/>
      </w:trPr>
      <w:tc>
        <w:tcPr>
          <w:tcW w:w="567" w:type="dxa"/>
          <w:vAlign w:val="center"/>
        </w:tcPr>
        <w:p w14:paraId="434FD1C2" w14:textId="77777777" w:rsidR="00BB4AD8" w:rsidRPr="00931466" w:rsidRDefault="00BB4AD8" w:rsidP="00C637BA">
          <w:pPr>
            <w:pStyle w:val="Footer"/>
            <w:rPr>
              <w:rStyle w:val="PageNumber"/>
            </w:rPr>
          </w:pPr>
          <w:r w:rsidRPr="00931466">
            <w:rPr>
              <w:rStyle w:val="PageNumber"/>
            </w:rPr>
            <w:fldChar w:fldCharType="begin"/>
          </w:r>
          <w:r w:rsidRPr="00931466">
            <w:rPr>
              <w:rStyle w:val="PageNumber"/>
            </w:rPr>
            <w:instrText xml:space="preserve"> PAGE   \* MERGEFORMAT </w:instrText>
          </w:r>
          <w:r w:rsidRPr="00931466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20</w:t>
          </w:r>
          <w:r w:rsidRPr="00931466">
            <w:rPr>
              <w:rStyle w:val="PageNumber"/>
            </w:rPr>
            <w:fldChar w:fldCharType="end"/>
          </w:r>
        </w:p>
      </w:tc>
      <w:tc>
        <w:tcPr>
          <w:tcW w:w="8080" w:type="dxa"/>
          <w:vAlign w:val="center"/>
        </w:tcPr>
        <w:p w14:paraId="682ED664" w14:textId="779E6D2C" w:rsidR="00BB4AD8" w:rsidRDefault="00BB4AD8" w:rsidP="002B3D8C">
          <w:pPr>
            <w:pStyle w:val="RectoFooter"/>
            <w:jc w:val="left"/>
          </w:pPr>
          <w:r>
            <w:t>Whakamaua Māori Health Action Plan 2020–2025</w:t>
          </w:r>
        </w:p>
      </w:tc>
    </w:tr>
  </w:tbl>
  <w:p w14:paraId="24C2D8BD" w14:textId="77777777" w:rsidR="00BB4AD8" w:rsidRPr="00C637BA" w:rsidRDefault="00BB4AD8">
    <w:pPr>
      <w:pStyle w:val="Footer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459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467"/>
      <w:gridCol w:w="992"/>
    </w:tblGrid>
    <w:tr w:rsidR="00BB4AD8" w14:paraId="10F7D232" w14:textId="77777777" w:rsidTr="00EE70B0">
      <w:trPr>
        <w:cantSplit/>
      </w:trPr>
      <w:tc>
        <w:tcPr>
          <w:tcW w:w="13467" w:type="dxa"/>
          <w:vAlign w:val="center"/>
        </w:tcPr>
        <w:p w14:paraId="25D9C34E" w14:textId="0A911EF3" w:rsidR="00BB4AD8" w:rsidRDefault="00BB4AD8" w:rsidP="00EE70B0">
          <w:pPr>
            <w:pStyle w:val="RectoFooter"/>
          </w:pPr>
          <w:r>
            <w:t>Whakamaua Māori Health Action Plan 2020–2025</w:t>
          </w:r>
        </w:p>
      </w:tc>
      <w:tc>
        <w:tcPr>
          <w:tcW w:w="992" w:type="dxa"/>
          <w:vAlign w:val="center"/>
        </w:tcPr>
        <w:p w14:paraId="2E265E2E" w14:textId="77777777" w:rsidR="00BB4AD8" w:rsidRPr="00931466" w:rsidRDefault="00BB4AD8" w:rsidP="00C637BA">
          <w:pPr>
            <w:pStyle w:val="Footer"/>
            <w:jc w:val="right"/>
            <w:rPr>
              <w:rStyle w:val="PageNumber"/>
            </w:rPr>
          </w:pPr>
          <w:r w:rsidRPr="00931466">
            <w:rPr>
              <w:rStyle w:val="PageNumber"/>
            </w:rPr>
            <w:fldChar w:fldCharType="begin"/>
          </w:r>
          <w:r w:rsidRPr="00931466">
            <w:rPr>
              <w:rStyle w:val="PageNumber"/>
            </w:rPr>
            <w:instrText xml:space="preserve"> PAGE   \* MERGEFORMAT </w:instrText>
          </w:r>
          <w:r w:rsidRPr="00931466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19</w:t>
          </w:r>
          <w:r w:rsidRPr="00931466">
            <w:rPr>
              <w:rStyle w:val="PageNumber"/>
            </w:rPr>
            <w:fldChar w:fldCharType="end"/>
          </w:r>
        </w:p>
      </w:tc>
    </w:tr>
  </w:tbl>
  <w:p w14:paraId="0E478695" w14:textId="77777777" w:rsidR="00BB4AD8" w:rsidRPr="00C637BA" w:rsidRDefault="00BB4AD8" w:rsidP="00A27F6B">
    <w:pPr>
      <w:pStyle w:val="Footer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8647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8080"/>
    </w:tblGrid>
    <w:tr w:rsidR="00BB4AD8" w14:paraId="43DA2EAB" w14:textId="77777777" w:rsidTr="002B3D8C">
      <w:trPr>
        <w:cantSplit/>
      </w:trPr>
      <w:tc>
        <w:tcPr>
          <w:tcW w:w="567" w:type="dxa"/>
          <w:vAlign w:val="center"/>
        </w:tcPr>
        <w:p w14:paraId="208A2DA9" w14:textId="77777777" w:rsidR="00BB4AD8" w:rsidRPr="00931466" w:rsidRDefault="00BB4AD8" w:rsidP="00C637BA">
          <w:pPr>
            <w:pStyle w:val="Footer"/>
            <w:rPr>
              <w:rStyle w:val="PageNumber"/>
            </w:rPr>
          </w:pPr>
          <w:r w:rsidRPr="00931466">
            <w:rPr>
              <w:rStyle w:val="PageNumber"/>
            </w:rPr>
            <w:fldChar w:fldCharType="begin"/>
          </w:r>
          <w:r w:rsidRPr="00931466">
            <w:rPr>
              <w:rStyle w:val="PageNumber"/>
            </w:rPr>
            <w:instrText xml:space="preserve"> PAGE   \* MERGEFORMAT </w:instrText>
          </w:r>
          <w:r w:rsidRPr="00931466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20</w:t>
          </w:r>
          <w:r w:rsidRPr="00931466">
            <w:rPr>
              <w:rStyle w:val="PageNumber"/>
            </w:rPr>
            <w:fldChar w:fldCharType="end"/>
          </w:r>
        </w:p>
      </w:tc>
      <w:tc>
        <w:tcPr>
          <w:tcW w:w="8080" w:type="dxa"/>
          <w:vAlign w:val="center"/>
        </w:tcPr>
        <w:p w14:paraId="70067C44" w14:textId="18266C20" w:rsidR="00BB4AD8" w:rsidRDefault="00BB4AD8" w:rsidP="002B3D8C">
          <w:pPr>
            <w:pStyle w:val="RectoFooter"/>
            <w:jc w:val="left"/>
          </w:pPr>
          <w:r>
            <w:t>Whakamaua Māori Health Action Plan 2020–2025</w:t>
          </w:r>
        </w:p>
      </w:tc>
    </w:tr>
  </w:tbl>
  <w:p w14:paraId="243D3A9A" w14:textId="77777777" w:rsidR="00BB4AD8" w:rsidRPr="00C637BA" w:rsidRDefault="00BB4AD8">
    <w:pPr>
      <w:pStyle w:val="Footer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8647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8080"/>
    </w:tblGrid>
    <w:tr w:rsidR="00BB4AD8" w14:paraId="4E0AB6E3" w14:textId="77777777" w:rsidTr="002B3D8C">
      <w:trPr>
        <w:cantSplit/>
      </w:trPr>
      <w:tc>
        <w:tcPr>
          <w:tcW w:w="567" w:type="dxa"/>
          <w:vAlign w:val="center"/>
        </w:tcPr>
        <w:p w14:paraId="37CC43C3" w14:textId="77777777" w:rsidR="00BB4AD8" w:rsidRPr="00931466" w:rsidRDefault="00BB4AD8" w:rsidP="00C637BA">
          <w:pPr>
            <w:pStyle w:val="Footer"/>
            <w:rPr>
              <w:rStyle w:val="PageNumber"/>
            </w:rPr>
          </w:pPr>
          <w:r w:rsidRPr="00931466">
            <w:rPr>
              <w:rStyle w:val="PageNumber"/>
            </w:rPr>
            <w:fldChar w:fldCharType="begin"/>
          </w:r>
          <w:r w:rsidRPr="00931466">
            <w:rPr>
              <w:rStyle w:val="PageNumber"/>
            </w:rPr>
            <w:instrText xml:space="preserve"> PAGE   \* MERGEFORMAT </w:instrText>
          </w:r>
          <w:r w:rsidRPr="00931466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20</w:t>
          </w:r>
          <w:r w:rsidRPr="00931466">
            <w:rPr>
              <w:rStyle w:val="PageNumber"/>
            </w:rPr>
            <w:fldChar w:fldCharType="end"/>
          </w:r>
        </w:p>
      </w:tc>
      <w:tc>
        <w:tcPr>
          <w:tcW w:w="8080" w:type="dxa"/>
          <w:vAlign w:val="center"/>
        </w:tcPr>
        <w:p w14:paraId="32504F9B" w14:textId="6FFBF3D3" w:rsidR="00BB4AD8" w:rsidRDefault="00BB4AD8" w:rsidP="002B3D8C">
          <w:pPr>
            <w:pStyle w:val="RectoFooter"/>
            <w:jc w:val="left"/>
          </w:pPr>
          <w:r>
            <w:t>Whakamaua Māori Health Action Plan 2020–2025</w:t>
          </w:r>
        </w:p>
      </w:tc>
    </w:tr>
  </w:tbl>
  <w:p w14:paraId="0C170A8B" w14:textId="77777777" w:rsidR="00BB4AD8" w:rsidRPr="00C637BA" w:rsidRDefault="00BB4AD8">
    <w:pPr>
      <w:pStyle w:val="Footer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8789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80"/>
      <w:gridCol w:w="709"/>
    </w:tblGrid>
    <w:tr w:rsidR="00BB4AD8" w14:paraId="526924A0" w14:textId="77777777" w:rsidTr="00C637BA">
      <w:trPr>
        <w:cantSplit/>
      </w:trPr>
      <w:tc>
        <w:tcPr>
          <w:tcW w:w="8080" w:type="dxa"/>
          <w:vAlign w:val="center"/>
        </w:tcPr>
        <w:p w14:paraId="3383D2E0" w14:textId="77777777" w:rsidR="00BB4AD8" w:rsidRDefault="00BB4AD8" w:rsidP="002B3D8C">
          <w:pPr>
            <w:pStyle w:val="RectoFooter"/>
          </w:pPr>
          <w:r>
            <w:t>Annual Report on Drinking-water Quality 2018–2019</w:t>
          </w:r>
        </w:p>
      </w:tc>
      <w:tc>
        <w:tcPr>
          <w:tcW w:w="709" w:type="dxa"/>
          <w:vAlign w:val="center"/>
        </w:tcPr>
        <w:p w14:paraId="633DBC2E" w14:textId="77777777" w:rsidR="00BB4AD8" w:rsidRPr="00931466" w:rsidRDefault="00BB4AD8" w:rsidP="00C637BA">
          <w:pPr>
            <w:pStyle w:val="Footer"/>
            <w:jc w:val="right"/>
            <w:rPr>
              <w:rStyle w:val="PageNumber"/>
            </w:rPr>
          </w:pPr>
          <w:r w:rsidRPr="00931466">
            <w:rPr>
              <w:rStyle w:val="PageNumber"/>
            </w:rPr>
            <w:fldChar w:fldCharType="begin"/>
          </w:r>
          <w:r w:rsidRPr="00931466">
            <w:rPr>
              <w:rStyle w:val="PageNumber"/>
            </w:rPr>
            <w:instrText xml:space="preserve"> PAGE   \* MERGEFORMAT </w:instrText>
          </w:r>
          <w:r w:rsidRPr="00931466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19</w:t>
          </w:r>
          <w:r w:rsidRPr="00931466">
            <w:rPr>
              <w:rStyle w:val="PageNumber"/>
            </w:rPr>
            <w:fldChar w:fldCharType="end"/>
          </w:r>
        </w:p>
      </w:tc>
    </w:tr>
  </w:tbl>
  <w:p w14:paraId="26AEE7E4" w14:textId="77777777" w:rsidR="00BB4AD8" w:rsidRPr="00C637BA" w:rsidRDefault="00BB4AD8" w:rsidP="00A27F6B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87247" w14:textId="77777777" w:rsidR="00BB4AD8" w:rsidRDefault="00BB4AD8" w:rsidP="00A27F6B">
      <w:r>
        <w:separator/>
      </w:r>
    </w:p>
  </w:footnote>
  <w:footnote w:type="continuationSeparator" w:id="0">
    <w:p w14:paraId="307025AB" w14:textId="77777777" w:rsidR="00BB4AD8" w:rsidRDefault="00BB4AD8" w:rsidP="00A27F6B">
      <w:r>
        <w:continuationSeparator/>
      </w:r>
    </w:p>
  </w:footnote>
  <w:footnote w:id="1">
    <w:p w14:paraId="3376E9BC" w14:textId="23D200A6" w:rsidR="00BB4AD8" w:rsidRPr="00C31F5D" w:rsidRDefault="00BB4AD8" w:rsidP="0036280B">
      <w:pPr>
        <w:spacing w:before="7" w:line="235" w:lineRule="auto"/>
        <w:ind w:left="35" w:right="221" w:hanging="16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</w:t>
      </w:r>
      <w:r w:rsidRPr="00C31F5D">
        <w:rPr>
          <w:rFonts w:cs="Segoe UI"/>
          <w:color w:val="1D1D1B"/>
          <w:sz w:val="15"/>
          <w:szCs w:val="15"/>
        </w:rPr>
        <w:t xml:space="preserve">I </w:t>
      </w:r>
      <w:proofErr w:type="spellStart"/>
      <w:r w:rsidRPr="00C31F5D">
        <w:rPr>
          <w:rFonts w:cs="Segoe UI"/>
          <w:color w:val="1D1D1B"/>
          <w:sz w:val="15"/>
          <w:szCs w:val="15"/>
        </w:rPr>
        <w:t>tāia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te </w:t>
      </w:r>
      <w:proofErr w:type="spellStart"/>
      <w:r w:rsidRPr="00C31F5D">
        <w:rPr>
          <w:rFonts w:cs="Segoe UI"/>
          <w:color w:val="1D1D1B"/>
          <w:sz w:val="15"/>
          <w:szCs w:val="15"/>
        </w:rPr>
        <w:t>whakaputanga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o te Ritenga Māori (e </w:t>
      </w:r>
      <w:proofErr w:type="spellStart"/>
      <w:r w:rsidRPr="00C31F5D">
        <w:rPr>
          <w:rFonts w:cs="Segoe UI"/>
          <w:color w:val="1D1D1B"/>
          <w:sz w:val="15"/>
          <w:szCs w:val="15"/>
        </w:rPr>
        <w:t>kīia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ana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ko te ‘</w:t>
      </w:r>
      <w:proofErr w:type="spellStart"/>
      <w:r w:rsidRPr="00C31F5D">
        <w:rPr>
          <w:rFonts w:cs="Segoe UI"/>
          <w:color w:val="1D1D1B"/>
          <w:sz w:val="15"/>
          <w:szCs w:val="15"/>
        </w:rPr>
        <w:t>wāhanga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tuawhā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’) </w:t>
      </w:r>
      <w:proofErr w:type="spellStart"/>
      <w:r w:rsidRPr="00C31F5D">
        <w:rPr>
          <w:rFonts w:cs="Segoe UI"/>
          <w:color w:val="1D1D1B"/>
          <w:sz w:val="15"/>
          <w:szCs w:val="15"/>
        </w:rPr>
        <w:t>ki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te reo Māori, ka </w:t>
      </w:r>
      <w:proofErr w:type="spellStart"/>
      <w:r w:rsidRPr="00C31F5D">
        <w:rPr>
          <w:rFonts w:cs="Segoe UI"/>
          <w:color w:val="1D1D1B"/>
          <w:sz w:val="15"/>
          <w:szCs w:val="15"/>
        </w:rPr>
        <w:t>pānuihia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te </w:t>
      </w:r>
      <w:proofErr w:type="spellStart"/>
      <w:r w:rsidRPr="00C31F5D">
        <w:rPr>
          <w:rFonts w:cs="Segoe UI"/>
          <w:color w:val="1D1D1B"/>
          <w:sz w:val="15"/>
          <w:szCs w:val="15"/>
        </w:rPr>
        <w:t>wā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o </w:t>
      </w:r>
      <w:proofErr w:type="spellStart"/>
      <w:r w:rsidRPr="00C31F5D">
        <w:rPr>
          <w:rFonts w:cs="Segoe UI"/>
          <w:color w:val="1D1D1B"/>
          <w:sz w:val="15"/>
          <w:szCs w:val="15"/>
        </w:rPr>
        <w:t>ngā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whakawhitinga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kōrero </w:t>
      </w:r>
      <w:proofErr w:type="spellStart"/>
      <w:r w:rsidRPr="00C31F5D">
        <w:rPr>
          <w:rFonts w:cs="Segoe UI"/>
          <w:color w:val="1D1D1B"/>
          <w:sz w:val="15"/>
          <w:szCs w:val="15"/>
        </w:rPr>
        <w:t>ki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ngā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rangatira </w:t>
      </w:r>
      <w:proofErr w:type="spellStart"/>
      <w:r w:rsidRPr="00C31F5D">
        <w:rPr>
          <w:rFonts w:cs="Segoe UI"/>
          <w:color w:val="1D1D1B"/>
          <w:sz w:val="15"/>
          <w:szCs w:val="15"/>
        </w:rPr>
        <w:t>mō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te Tiriti. Ko </w:t>
      </w:r>
      <w:proofErr w:type="spellStart"/>
      <w:r w:rsidRPr="00C31F5D">
        <w:rPr>
          <w:rFonts w:cs="Segoe UI"/>
          <w:color w:val="1D1D1B"/>
          <w:sz w:val="15"/>
          <w:szCs w:val="15"/>
        </w:rPr>
        <w:t>tā</w:t>
      </w:r>
      <w:proofErr w:type="spellEnd"/>
      <w:r w:rsidRPr="00C31F5D">
        <w:rPr>
          <w:rFonts w:cs="Segoe UI"/>
          <w:sz w:val="15"/>
          <w:szCs w:val="15"/>
        </w:rPr>
        <w:t xml:space="preserve"> </w:t>
      </w:r>
      <w:r w:rsidRPr="00C31F5D">
        <w:rPr>
          <w:rFonts w:cs="Segoe UI"/>
          <w:color w:val="1D1D1B"/>
          <w:sz w:val="15"/>
          <w:szCs w:val="15"/>
        </w:rPr>
        <w:t xml:space="preserve">te </w:t>
      </w:r>
      <w:proofErr w:type="spellStart"/>
      <w:r w:rsidRPr="00C31F5D">
        <w:rPr>
          <w:rFonts w:cs="Segoe UI"/>
          <w:color w:val="1D1D1B"/>
          <w:sz w:val="15"/>
          <w:szCs w:val="15"/>
        </w:rPr>
        <w:t>whakaputanga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rā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, ka </w:t>
      </w:r>
      <w:proofErr w:type="spellStart"/>
      <w:r w:rsidRPr="00C31F5D">
        <w:rPr>
          <w:rFonts w:cs="Segoe UI"/>
          <w:color w:val="1D1D1B"/>
          <w:sz w:val="15"/>
          <w:szCs w:val="15"/>
        </w:rPr>
        <w:t>tiakina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ngātahitia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ngā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momo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whakapono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me </w:t>
      </w:r>
      <w:proofErr w:type="spellStart"/>
      <w:r w:rsidRPr="00C31F5D">
        <w:rPr>
          <w:rFonts w:cs="Segoe UI"/>
          <w:color w:val="1D1D1B"/>
          <w:sz w:val="15"/>
          <w:szCs w:val="15"/>
        </w:rPr>
        <w:t>ngā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ritenga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Māori </w:t>
      </w:r>
      <w:proofErr w:type="spellStart"/>
      <w:r w:rsidRPr="00C31F5D">
        <w:rPr>
          <w:rFonts w:cs="Segoe UI"/>
          <w:color w:val="1D1D1B"/>
          <w:sz w:val="15"/>
          <w:szCs w:val="15"/>
        </w:rPr>
        <w:t>tuku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iho</w:t>
      </w:r>
      <w:proofErr w:type="spellEnd"/>
      <w:r w:rsidRPr="00C31F5D">
        <w:rPr>
          <w:rFonts w:cs="Segoe UI"/>
          <w:color w:val="1D1D1B"/>
          <w:sz w:val="15"/>
          <w:szCs w:val="15"/>
        </w:rPr>
        <w:t>. (Te Puni Kōkiri, 2001)</w:t>
      </w:r>
    </w:p>
  </w:footnote>
  <w:footnote w:id="2">
    <w:p w14:paraId="36A1C487" w14:textId="46FFB01C" w:rsidR="00BB4AD8" w:rsidRPr="00C31F5D" w:rsidRDefault="00BB4AD8" w:rsidP="0036280B">
      <w:pPr>
        <w:spacing w:before="4"/>
        <w:ind w:left="20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</w:t>
      </w:r>
      <w:r w:rsidRPr="00C31F5D">
        <w:rPr>
          <w:rFonts w:cs="Segoe UI"/>
          <w:color w:val="1D1D1B"/>
          <w:sz w:val="15"/>
          <w:szCs w:val="15"/>
        </w:rPr>
        <w:t xml:space="preserve">He tikanga Māori motuhake te ‘mana’ he </w:t>
      </w:r>
      <w:proofErr w:type="spellStart"/>
      <w:r w:rsidRPr="00C31F5D">
        <w:rPr>
          <w:rFonts w:cs="Segoe UI"/>
          <w:color w:val="1D1D1B"/>
          <w:sz w:val="15"/>
          <w:szCs w:val="15"/>
        </w:rPr>
        <w:t>matatini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, he </w:t>
      </w:r>
      <w:proofErr w:type="spellStart"/>
      <w:r w:rsidRPr="00C31F5D">
        <w:rPr>
          <w:rFonts w:cs="Segoe UI"/>
          <w:color w:val="1D1D1B"/>
          <w:sz w:val="15"/>
          <w:szCs w:val="15"/>
        </w:rPr>
        <w:t>whānui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ngā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kōrero (Mead 2003).</w:t>
      </w:r>
    </w:p>
    <w:p w14:paraId="433EBC8D" w14:textId="652C8629" w:rsidR="00BB4AD8" w:rsidRDefault="00BB4AD8">
      <w:pPr>
        <w:pStyle w:val="FootnoteText"/>
      </w:pPr>
    </w:p>
  </w:footnote>
  <w:footnote w:id="3">
    <w:p w14:paraId="607ADFDD" w14:textId="442C6098" w:rsidR="00BB4AD8" w:rsidRPr="00C31F5D" w:rsidRDefault="00BB4AD8" w:rsidP="0036280B">
      <w:pPr>
        <w:spacing w:before="8" w:line="235" w:lineRule="auto"/>
        <w:ind w:left="20" w:right="-16" w:firstLine="10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</w:t>
      </w:r>
      <w:r w:rsidRPr="00C31F5D">
        <w:rPr>
          <w:rFonts w:cs="Segoe UI"/>
          <w:color w:val="1D1D1B"/>
          <w:sz w:val="15"/>
          <w:szCs w:val="15"/>
        </w:rPr>
        <w:t xml:space="preserve">New Zealand Maori Council v Attorney-General [1987] 1 NZLR 641; New Zealand Maori Council v Attorney-General [1989] 2 NZLR 142; New Zealand Maori Council v Attorney-General [1991] WL 12012744; New Zealand Maori Council v Attorney-General [1992] 2 NZLR 576; New Zealand </w:t>
      </w:r>
      <w:r w:rsidRPr="00C31F5D">
        <w:rPr>
          <w:rFonts w:cs="Segoe UI"/>
          <w:color w:val="1D1D1B"/>
          <w:spacing w:val="-3"/>
          <w:sz w:val="15"/>
          <w:szCs w:val="15"/>
        </w:rPr>
        <w:t xml:space="preserve">Maori </w:t>
      </w:r>
      <w:r w:rsidRPr="00C31F5D">
        <w:rPr>
          <w:rFonts w:cs="Segoe UI"/>
          <w:color w:val="1D1D1B"/>
          <w:sz w:val="15"/>
          <w:szCs w:val="15"/>
        </w:rPr>
        <w:t xml:space="preserve">Council v Attorney-General [2013] NZSC 6; The Ngai </w:t>
      </w:r>
      <w:r w:rsidRPr="00C31F5D">
        <w:rPr>
          <w:rFonts w:cs="Segoe UI"/>
          <w:color w:val="1D1D1B"/>
          <w:spacing w:val="-3"/>
          <w:sz w:val="15"/>
          <w:szCs w:val="15"/>
        </w:rPr>
        <w:t xml:space="preserve">Tahu </w:t>
      </w:r>
      <w:r w:rsidRPr="00C31F5D">
        <w:rPr>
          <w:rFonts w:cs="Segoe UI"/>
          <w:color w:val="1D1D1B"/>
          <w:sz w:val="15"/>
          <w:szCs w:val="15"/>
        </w:rPr>
        <w:t xml:space="preserve">report 1991 </w:t>
      </w:r>
      <w:r w:rsidRPr="00C31F5D">
        <w:rPr>
          <w:rFonts w:cs="Segoe UI"/>
          <w:color w:val="1D1D1B"/>
          <w:spacing w:val="-4"/>
          <w:sz w:val="15"/>
          <w:szCs w:val="15"/>
        </w:rPr>
        <w:t xml:space="preserve">(Te </w:t>
      </w:r>
      <w:r w:rsidRPr="00C31F5D">
        <w:rPr>
          <w:rFonts w:cs="Segoe UI"/>
          <w:color w:val="1D1D1B"/>
          <w:sz w:val="15"/>
          <w:szCs w:val="15"/>
        </w:rPr>
        <w:t xml:space="preserve">Rōpū Whakamana </w:t>
      </w:r>
      <w:proofErr w:type="spellStart"/>
      <w:r w:rsidRPr="00C31F5D">
        <w:rPr>
          <w:rFonts w:cs="Segoe UI"/>
          <w:color w:val="1D1D1B"/>
          <w:sz w:val="15"/>
          <w:szCs w:val="15"/>
        </w:rPr>
        <w:t>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te Tiriti o Waitangi 1991); Report of the Waitangi Tribunal on the </w:t>
      </w:r>
      <w:proofErr w:type="spellStart"/>
      <w:r w:rsidRPr="00C31F5D">
        <w:rPr>
          <w:rFonts w:cs="Segoe UI"/>
          <w:color w:val="1D1D1B"/>
          <w:sz w:val="15"/>
          <w:szCs w:val="15"/>
        </w:rPr>
        <w:t>Orakei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claim </w:t>
      </w:r>
      <w:r w:rsidRPr="00C31F5D">
        <w:rPr>
          <w:rFonts w:cs="Segoe UI"/>
          <w:color w:val="1D1D1B"/>
          <w:spacing w:val="-4"/>
          <w:sz w:val="15"/>
          <w:szCs w:val="15"/>
        </w:rPr>
        <w:t xml:space="preserve">(Te </w:t>
      </w:r>
      <w:r w:rsidRPr="00C31F5D">
        <w:rPr>
          <w:rFonts w:cs="Segoe UI"/>
          <w:color w:val="1D1D1B"/>
          <w:sz w:val="15"/>
          <w:szCs w:val="15"/>
        </w:rPr>
        <w:t>Rōpū Whakamana</w:t>
      </w:r>
      <w:r w:rsidRPr="00C31F5D">
        <w:rPr>
          <w:rFonts w:cs="Segoe UI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te Tiriti o Waitangi 1987); Report of the Waitangi Tribunal on the </w:t>
      </w:r>
      <w:proofErr w:type="spellStart"/>
      <w:r w:rsidRPr="00C31F5D">
        <w:rPr>
          <w:rFonts w:cs="Segoe UI"/>
          <w:color w:val="1D1D1B"/>
          <w:sz w:val="15"/>
          <w:szCs w:val="15"/>
        </w:rPr>
        <w:t>Muriwhenua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fishing claim (Te Rōpū Whakamana </w:t>
      </w:r>
      <w:proofErr w:type="spellStart"/>
      <w:r w:rsidRPr="00C31F5D">
        <w:rPr>
          <w:rFonts w:cs="Segoe UI"/>
          <w:color w:val="1D1D1B"/>
          <w:sz w:val="15"/>
          <w:szCs w:val="15"/>
        </w:rPr>
        <w:t>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te Tiriti o Waitangi 1988).</w:t>
      </w:r>
    </w:p>
  </w:footnote>
  <w:footnote w:id="4">
    <w:p w14:paraId="13B577A1" w14:textId="49BA4175" w:rsidR="00BB4AD8" w:rsidRPr="00C31F5D" w:rsidRDefault="00BB4AD8" w:rsidP="0036280B">
      <w:pPr>
        <w:widowControl w:val="0"/>
        <w:tabs>
          <w:tab w:val="left" w:pos="177"/>
        </w:tabs>
        <w:autoSpaceDE w:val="0"/>
        <w:autoSpaceDN w:val="0"/>
        <w:spacing w:before="1" w:line="235" w:lineRule="auto"/>
        <w:ind w:left="31" w:right="170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</w:t>
      </w:r>
      <w:r w:rsidRPr="00C31F5D">
        <w:rPr>
          <w:rFonts w:cs="Segoe UI"/>
          <w:color w:val="1D1D1B"/>
          <w:sz w:val="15"/>
          <w:szCs w:val="15"/>
        </w:rPr>
        <w:t xml:space="preserve">Hauora: Report on Stage One of the Health Services and Outcomes Kaupapa Inquiry </w:t>
      </w:r>
      <w:r w:rsidRPr="00C31F5D">
        <w:rPr>
          <w:rFonts w:cs="Segoe UI"/>
          <w:color w:val="1D1D1B"/>
          <w:spacing w:val="-4"/>
          <w:sz w:val="15"/>
          <w:szCs w:val="15"/>
        </w:rPr>
        <w:t xml:space="preserve">(Te </w:t>
      </w:r>
      <w:r w:rsidRPr="00C31F5D">
        <w:rPr>
          <w:rFonts w:cs="Segoe UI"/>
          <w:color w:val="1D1D1B"/>
          <w:spacing w:val="-5"/>
          <w:sz w:val="15"/>
          <w:szCs w:val="15"/>
        </w:rPr>
        <w:t xml:space="preserve">Rōpū </w:t>
      </w:r>
      <w:r w:rsidRPr="00C31F5D">
        <w:rPr>
          <w:rFonts w:cs="Segoe UI"/>
          <w:color w:val="1D1D1B"/>
          <w:sz w:val="15"/>
          <w:szCs w:val="15"/>
        </w:rPr>
        <w:t xml:space="preserve">Whakamana </w:t>
      </w:r>
      <w:proofErr w:type="spellStart"/>
      <w:r w:rsidRPr="00C31F5D">
        <w:rPr>
          <w:rFonts w:cs="Segoe UI"/>
          <w:color w:val="1D1D1B"/>
          <w:sz w:val="15"/>
          <w:szCs w:val="15"/>
        </w:rPr>
        <w:t>i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te Tiriti o Waitangi</w:t>
      </w:r>
      <w:r w:rsidRPr="00C31F5D">
        <w:rPr>
          <w:rFonts w:cs="Segoe UI"/>
          <w:color w:val="1D1D1B"/>
          <w:spacing w:val="-1"/>
          <w:sz w:val="15"/>
          <w:szCs w:val="15"/>
        </w:rPr>
        <w:t xml:space="preserve"> </w:t>
      </w:r>
      <w:r w:rsidRPr="00C31F5D">
        <w:rPr>
          <w:rFonts w:cs="Segoe UI"/>
          <w:color w:val="1D1D1B"/>
          <w:sz w:val="15"/>
          <w:szCs w:val="15"/>
        </w:rPr>
        <w:t>2019).</w:t>
      </w:r>
    </w:p>
  </w:footnote>
  <w:footnote w:id="5">
    <w:p w14:paraId="4B8777A6" w14:textId="2C915CCC" w:rsidR="00BB4AD8" w:rsidRPr="00C31F5D" w:rsidRDefault="00BB4AD8" w:rsidP="0036280B">
      <w:pPr>
        <w:widowControl w:val="0"/>
        <w:tabs>
          <w:tab w:val="left" w:pos="184"/>
        </w:tabs>
        <w:autoSpaceDE w:val="0"/>
        <w:autoSpaceDN w:val="0"/>
        <w:spacing w:line="181" w:lineRule="exact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</w:t>
      </w:r>
      <w:proofErr w:type="spellStart"/>
      <w:r w:rsidRPr="00C31F5D">
        <w:rPr>
          <w:rFonts w:cs="Segoe UI"/>
          <w:color w:val="1D1D1B"/>
          <w:sz w:val="15"/>
          <w:szCs w:val="15"/>
        </w:rPr>
        <w:t>Manatū</w:t>
      </w:r>
      <w:proofErr w:type="spellEnd"/>
      <w:r w:rsidRPr="00C31F5D">
        <w:rPr>
          <w:rFonts w:cs="Segoe UI"/>
          <w:color w:val="1D1D1B"/>
          <w:sz w:val="15"/>
          <w:szCs w:val="15"/>
        </w:rPr>
        <w:t xml:space="preserve"> Hauora, 2002.</w:t>
      </w:r>
    </w:p>
  </w:footnote>
  <w:footnote w:id="6">
    <w:p w14:paraId="5C76FF22" w14:textId="2523D7EC" w:rsidR="00BB4AD8" w:rsidRPr="00C31F5D" w:rsidRDefault="00BB4AD8" w:rsidP="0036280B">
      <w:pPr>
        <w:widowControl w:val="0"/>
        <w:tabs>
          <w:tab w:val="left" w:pos="208"/>
        </w:tabs>
        <w:autoSpaceDE w:val="0"/>
        <w:autoSpaceDN w:val="0"/>
        <w:spacing w:before="4" w:line="182" w:lineRule="exact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</w:t>
      </w:r>
      <w:proofErr w:type="spellStart"/>
      <w:r w:rsidRPr="00C31F5D">
        <w:rPr>
          <w:rFonts w:cs="Segoe UI"/>
          <w:sz w:val="15"/>
          <w:szCs w:val="15"/>
        </w:rPr>
        <w:t>Manatū</w:t>
      </w:r>
      <w:proofErr w:type="spellEnd"/>
      <w:r w:rsidRPr="00C31F5D">
        <w:rPr>
          <w:rFonts w:cs="Segoe UI"/>
          <w:sz w:val="15"/>
          <w:szCs w:val="15"/>
        </w:rPr>
        <w:t xml:space="preserve"> Hauora 2002.</w:t>
      </w:r>
    </w:p>
  </w:footnote>
  <w:footnote w:id="7">
    <w:p w14:paraId="4FE3283E" w14:textId="0E2B02C8" w:rsidR="00BB4AD8" w:rsidRPr="00C31F5D" w:rsidRDefault="00BB4AD8" w:rsidP="0036280B">
      <w:pPr>
        <w:widowControl w:val="0"/>
        <w:tabs>
          <w:tab w:val="left" w:pos="208"/>
        </w:tabs>
        <w:autoSpaceDE w:val="0"/>
        <w:autoSpaceDN w:val="0"/>
        <w:spacing w:before="4" w:line="182" w:lineRule="exact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</w:t>
      </w:r>
      <w:proofErr w:type="spellStart"/>
      <w:r w:rsidRPr="00C31F5D">
        <w:rPr>
          <w:rFonts w:cs="Segoe UI"/>
          <w:sz w:val="15"/>
          <w:szCs w:val="15"/>
        </w:rPr>
        <w:t>Manatū</w:t>
      </w:r>
      <w:proofErr w:type="spellEnd"/>
      <w:r w:rsidRPr="00C31F5D">
        <w:rPr>
          <w:rFonts w:cs="Segoe UI"/>
          <w:sz w:val="15"/>
          <w:szCs w:val="15"/>
        </w:rPr>
        <w:t xml:space="preserve"> Hauora 2002.</w:t>
      </w:r>
    </w:p>
  </w:footnote>
  <w:footnote w:id="8">
    <w:p w14:paraId="59F6C26D" w14:textId="26E2BED1" w:rsidR="00BB4AD8" w:rsidRPr="00C31F5D" w:rsidRDefault="00BB4AD8" w:rsidP="00EA3861">
      <w:pPr>
        <w:spacing w:before="7" w:line="235" w:lineRule="auto"/>
        <w:ind w:left="20" w:right="6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. </w:t>
      </w:r>
      <w:proofErr w:type="spellStart"/>
      <w:r w:rsidRPr="00C31F5D">
        <w:rPr>
          <w:rFonts w:cs="Segoe UI"/>
          <w:sz w:val="15"/>
          <w:szCs w:val="15"/>
        </w:rPr>
        <w:t>Tirohia</w:t>
      </w:r>
      <w:proofErr w:type="spellEnd"/>
      <w:r w:rsidRPr="00C31F5D">
        <w:rPr>
          <w:rFonts w:cs="Segoe UI"/>
          <w:sz w:val="15"/>
          <w:szCs w:val="15"/>
        </w:rPr>
        <w:t xml:space="preserve"> United Nations Declaration on the Rights of Indigenous People </w:t>
      </w:r>
      <w:proofErr w:type="spellStart"/>
      <w:r w:rsidRPr="00C31F5D">
        <w:rPr>
          <w:rFonts w:cs="Segoe UI"/>
          <w:sz w:val="15"/>
          <w:szCs w:val="15"/>
        </w:rPr>
        <w:t>ki</w:t>
      </w:r>
      <w:proofErr w:type="spellEnd"/>
      <w:r w:rsidRPr="00C31F5D">
        <w:rPr>
          <w:rFonts w:cs="Segoe UI"/>
          <w:sz w:val="15"/>
          <w:szCs w:val="15"/>
        </w:rPr>
        <w:t xml:space="preserve">: </w:t>
      </w:r>
      <w:hyperlink r:id="rId1">
        <w:r w:rsidRPr="00C31F5D">
          <w:rPr>
            <w:rFonts w:cs="Segoe UI"/>
            <w:sz w:val="15"/>
            <w:szCs w:val="15"/>
          </w:rPr>
          <w:t>www.un.org/development/desa/indigenouspeoples/declaration-on-the-rights-of-indigenous-</w:t>
        </w:r>
      </w:hyperlink>
      <w:r w:rsidRPr="00C31F5D">
        <w:rPr>
          <w:rFonts w:cs="Segoe UI"/>
          <w:sz w:val="15"/>
          <w:szCs w:val="15"/>
        </w:rPr>
        <w:t xml:space="preserve"> peoples.html</w:t>
      </w:r>
    </w:p>
  </w:footnote>
  <w:footnote w:id="9">
    <w:p w14:paraId="785991BC" w14:textId="0AAA8611" w:rsidR="00BB4AD8" w:rsidRPr="00C31F5D" w:rsidRDefault="00BB4AD8" w:rsidP="00EA3861">
      <w:pPr>
        <w:widowControl w:val="0"/>
        <w:tabs>
          <w:tab w:val="left" w:pos="173"/>
        </w:tabs>
        <w:autoSpaceDE w:val="0"/>
        <w:autoSpaceDN w:val="0"/>
        <w:spacing w:before="4" w:line="182" w:lineRule="exact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</w:t>
      </w:r>
      <w:proofErr w:type="spellStart"/>
      <w:r w:rsidRPr="00C31F5D">
        <w:rPr>
          <w:rFonts w:cs="Segoe UI"/>
          <w:sz w:val="15"/>
          <w:szCs w:val="15"/>
        </w:rPr>
        <w:t>Manatū</w:t>
      </w:r>
      <w:proofErr w:type="spellEnd"/>
      <w:r w:rsidRPr="00C31F5D">
        <w:rPr>
          <w:rFonts w:cs="Segoe UI"/>
          <w:sz w:val="15"/>
          <w:szCs w:val="15"/>
        </w:rPr>
        <w:t xml:space="preserve"> Hauora 2020.</w:t>
      </w:r>
    </w:p>
  </w:footnote>
  <w:footnote w:id="10">
    <w:p w14:paraId="7BBD4D21" w14:textId="537A07E2" w:rsidR="00BB4AD8" w:rsidRPr="00C31F5D" w:rsidRDefault="00BB4AD8" w:rsidP="00EA3861">
      <w:pPr>
        <w:widowControl w:val="0"/>
        <w:tabs>
          <w:tab w:val="left" w:pos="260"/>
        </w:tabs>
        <w:autoSpaceDE w:val="0"/>
        <w:autoSpaceDN w:val="0"/>
        <w:spacing w:line="182" w:lineRule="exact"/>
        <w:rPr>
          <w:rFonts w:cs="Segoe UI"/>
          <w:sz w:val="15"/>
          <w:szCs w:val="15"/>
        </w:rPr>
      </w:pPr>
      <w:r w:rsidRPr="00C31F5D">
        <w:rPr>
          <w:rStyle w:val="FootnoteReference"/>
          <w:rFonts w:cs="Segoe UI"/>
          <w:sz w:val="15"/>
          <w:szCs w:val="15"/>
        </w:rPr>
        <w:footnoteRef/>
      </w:r>
      <w:r w:rsidRPr="00C31F5D">
        <w:rPr>
          <w:rFonts w:cs="Segoe UI"/>
          <w:sz w:val="15"/>
          <w:szCs w:val="15"/>
        </w:rPr>
        <w:t xml:space="preserve"> </w:t>
      </w:r>
      <w:proofErr w:type="spellStart"/>
      <w:r w:rsidRPr="00C31F5D">
        <w:rPr>
          <w:rFonts w:cs="Segoe UI"/>
          <w:sz w:val="15"/>
          <w:szCs w:val="15"/>
        </w:rPr>
        <w:t>Manatū</w:t>
      </w:r>
      <w:proofErr w:type="spellEnd"/>
      <w:r w:rsidRPr="00C31F5D">
        <w:rPr>
          <w:rFonts w:cs="Segoe UI"/>
          <w:sz w:val="15"/>
          <w:szCs w:val="15"/>
        </w:rPr>
        <w:t xml:space="preserve"> Hauora 2019e.</w:t>
      </w:r>
    </w:p>
  </w:footnote>
  <w:footnote w:id="11">
    <w:p w14:paraId="712379F4" w14:textId="4DFCF404" w:rsidR="00BB4AD8" w:rsidRPr="00991891" w:rsidRDefault="00BB4AD8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Pr="00991891">
        <w:rPr>
          <w:rFonts w:cs="Segoe UI"/>
          <w:sz w:val="15"/>
          <w:szCs w:val="15"/>
        </w:rPr>
        <w:t>Manatū</w:t>
      </w:r>
      <w:proofErr w:type="spellEnd"/>
      <w:r w:rsidRPr="00991891">
        <w:rPr>
          <w:rFonts w:cs="Segoe UI"/>
          <w:sz w:val="15"/>
          <w:szCs w:val="15"/>
        </w:rPr>
        <w:t xml:space="preserve"> Hauora 2019a.</w:t>
      </w:r>
    </w:p>
  </w:footnote>
  <w:footnote w:id="12">
    <w:p w14:paraId="2D09AFD9" w14:textId="77777777" w:rsidR="00C31F5D" w:rsidRDefault="00C31F5D" w:rsidP="00050CE4">
      <w:pPr>
        <w:pStyle w:val="FootnoteText"/>
        <w:rPr>
          <w:rFonts w:cs="Segoe UI"/>
          <w:sz w:val="15"/>
          <w:szCs w:val="15"/>
        </w:rPr>
      </w:pPr>
    </w:p>
    <w:p w14:paraId="357F7890" w14:textId="7A4B124B" w:rsidR="00BB4AD8" w:rsidRPr="00991891" w:rsidRDefault="00BB4AD8" w:rsidP="00050CE4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000000" w:themeColor="text1"/>
          <w:sz w:val="15"/>
          <w:szCs w:val="15"/>
        </w:rPr>
        <w:t xml:space="preserve">Te Rōpū Whakamana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i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te Tiriti o Waitangi 2019.</w:t>
      </w:r>
    </w:p>
  </w:footnote>
  <w:footnote w:id="13">
    <w:p w14:paraId="38D42374" w14:textId="100EFA37" w:rsidR="00BB4AD8" w:rsidRPr="00991891" w:rsidRDefault="00BB4AD8">
      <w:pPr>
        <w:pStyle w:val="FootnoteText"/>
        <w:rPr>
          <w:rFonts w:cs="Segoe UI"/>
          <w:sz w:val="15"/>
          <w:szCs w:val="15"/>
          <w:lang w:val="en-AU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HDSR 2019.</w:t>
      </w:r>
    </w:p>
  </w:footnote>
  <w:footnote w:id="14">
    <w:p w14:paraId="760EBD6B" w14:textId="2D6F1E67" w:rsidR="00BB4AD8" w:rsidRPr="00991891" w:rsidRDefault="00BB4AD8">
      <w:pPr>
        <w:pStyle w:val="FootnoteText"/>
        <w:rPr>
          <w:rFonts w:cs="Segoe UI"/>
          <w:sz w:val="15"/>
          <w:szCs w:val="15"/>
          <w:lang w:val="en-AU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000000" w:themeColor="text1"/>
          <w:spacing w:val="-6"/>
          <w:sz w:val="15"/>
          <w:szCs w:val="15"/>
        </w:rPr>
        <w:t xml:space="preserve">Te </w:t>
      </w:r>
      <w:r w:rsidRPr="00991891">
        <w:rPr>
          <w:rFonts w:cs="Segoe UI"/>
          <w:color w:val="000000" w:themeColor="text1"/>
          <w:spacing w:val="-3"/>
          <w:sz w:val="15"/>
          <w:szCs w:val="15"/>
        </w:rPr>
        <w:t xml:space="preserve">Tari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mō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ngā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</w:t>
      </w:r>
      <w:r w:rsidRPr="00991891">
        <w:rPr>
          <w:rFonts w:cs="Segoe UI"/>
          <w:color w:val="000000" w:themeColor="text1"/>
          <w:spacing w:val="-3"/>
          <w:sz w:val="15"/>
          <w:szCs w:val="15"/>
        </w:rPr>
        <w:t xml:space="preserve">Take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Hauātanga</w:t>
      </w:r>
      <w:proofErr w:type="spellEnd"/>
      <w:r w:rsidRPr="00991891">
        <w:rPr>
          <w:rFonts w:cs="Segoe UI"/>
          <w:color w:val="000000" w:themeColor="text1"/>
          <w:spacing w:val="12"/>
          <w:sz w:val="15"/>
          <w:szCs w:val="15"/>
        </w:rPr>
        <w:t xml:space="preserve"> </w:t>
      </w:r>
      <w:r w:rsidRPr="00991891">
        <w:rPr>
          <w:rFonts w:cs="Segoe UI"/>
          <w:color w:val="000000" w:themeColor="text1"/>
          <w:sz w:val="15"/>
          <w:szCs w:val="15"/>
        </w:rPr>
        <w:t>2016.</w:t>
      </w:r>
    </w:p>
  </w:footnote>
  <w:footnote w:id="15">
    <w:p w14:paraId="48CA89B8" w14:textId="0F1E192C" w:rsidR="00BB4AD8" w:rsidRPr="00991891" w:rsidRDefault="00BB4AD8">
      <w:pPr>
        <w:pStyle w:val="FootnoteText"/>
        <w:rPr>
          <w:rFonts w:cs="Segoe UI"/>
          <w:sz w:val="15"/>
          <w:szCs w:val="15"/>
          <w:lang w:val="en-AU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Manatū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Hauora </w:t>
      </w:r>
      <w:r w:rsidRPr="00991891">
        <w:rPr>
          <w:rFonts w:cs="Segoe UI"/>
          <w:sz w:val="15"/>
          <w:szCs w:val="15"/>
        </w:rPr>
        <w:t>2018b.</w:t>
      </w:r>
    </w:p>
  </w:footnote>
  <w:footnote w:id="16">
    <w:p w14:paraId="57CAC3DE" w14:textId="4F40CAF6" w:rsidR="00BB4AD8" w:rsidRPr="00991891" w:rsidRDefault="00BB4AD8" w:rsidP="00050CE4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Tirohia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Government Inquiry into Mental Health and Addiction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kei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te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paetukutuku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o te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Manatū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>,</w:t>
      </w:r>
      <w:r w:rsidRPr="00991891">
        <w:rPr>
          <w:rFonts w:cs="Segoe UI"/>
          <w:color w:val="000000" w:themeColor="text1"/>
          <w:spacing w:val="-15"/>
          <w:sz w:val="15"/>
          <w:szCs w:val="15"/>
        </w:rPr>
        <w:t xml:space="preserve">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kei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>:</w:t>
      </w:r>
    </w:p>
    <w:p w14:paraId="021B3C59" w14:textId="1A76ABC4" w:rsidR="00BB4AD8" w:rsidRPr="00991891" w:rsidRDefault="00E55718" w:rsidP="00050CE4">
      <w:pPr>
        <w:pStyle w:val="FootnoteText"/>
        <w:ind w:left="0" w:firstLine="0"/>
        <w:rPr>
          <w:rFonts w:cs="Segoe UI"/>
          <w:sz w:val="15"/>
          <w:szCs w:val="15"/>
          <w:lang w:val="en-AU"/>
        </w:rPr>
      </w:pPr>
      <w:hyperlink r:id="rId2" w:history="1">
        <w:r w:rsidR="00BB4AD8" w:rsidRPr="00991891">
          <w:rPr>
            <w:rStyle w:val="Hyperlink"/>
            <w:rFonts w:cs="Segoe UI"/>
            <w:sz w:val="15"/>
            <w:szCs w:val="15"/>
          </w:rPr>
          <w:t>www.health.govt.nz/our-work/mental-health-and-addictions/government-inquiry-men-tal-health-and-addiction</w:t>
        </w:r>
      </w:hyperlink>
      <w:r w:rsidR="00BB4AD8" w:rsidRPr="00991891">
        <w:rPr>
          <w:rFonts w:cs="Segoe UI"/>
          <w:sz w:val="15"/>
          <w:szCs w:val="15"/>
        </w:rPr>
        <w:t xml:space="preserve"> </w:t>
      </w:r>
    </w:p>
  </w:footnote>
  <w:footnote w:id="17">
    <w:p w14:paraId="448DCFE1" w14:textId="002BAF60" w:rsidR="00BB4AD8" w:rsidRPr="00991891" w:rsidRDefault="00BB4AD8">
      <w:pPr>
        <w:pStyle w:val="FootnoteText"/>
        <w:rPr>
          <w:rFonts w:cs="Segoe UI"/>
          <w:sz w:val="15"/>
          <w:szCs w:val="15"/>
          <w:lang w:val="en-AU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Pr="00991891">
        <w:rPr>
          <w:rFonts w:cs="Segoe UI"/>
          <w:sz w:val="15"/>
          <w:szCs w:val="15"/>
        </w:rPr>
        <w:t>M</w:t>
      </w:r>
      <w:r w:rsidRPr="00991891">
        <w:rPr>
          <w:rFonts w:cs="Segoe UI"/>
          <w:color w:val="000000" w:themeColor="text1"/>
          <w:sz w:val="15"/>
          <w:szCs w:val="15"/>
        </w:rPr>
        <w:t>anatū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Hauora 2019c</w:t>
      </w:r>
      <w:r w:rsidRPr="00991891">
        <w:rPr>
          <w:rFonts w:cs="Segoe UI"/>
          <w:sz w:val="15"/>
          <w:szCs w:val="15"/>
        </w:rPr>
        <w:t>.</w:t>
      </w:r>
    </w:p>
  </w:footnote>
  <w:footnote w:id="18">
    <w:p w14:paraId="1413534B" w14:textId="5C84A40A" w:rsidR="00BB4AD8" w:rsidRPr="00991891" w:rsidRDefault="00BB4AD8" w:rsidP="00604D01">
      <w:pPr>
        <w:widowControl w:val="0"/>
        <w:tabs>
          <w:tab w:val="left" w:pos="249"/>
        </w:tabs>
        <w:autoSpaceDE w:val="0"/>
        <w:autoSpaceDN w:val="0"/>
        <w:spacing w:line="180" w:lineRule="exact"/>
        <w:rPr>
          <w:rFonts w:cs="Segoe UI"/>
          <w:color w:val="000000" w:themeColor="text1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Manatū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Hauora 2019d.</w:t>
      </w:r>
    </w:p>
  </w:footnote>
  <w:footnote w:id="19">
    <w:p w14:paraId="6B0E1A24" w14:textId="27A72426" w:rsidR="00BB4AD8" w:rsidRPr="00991891" w:rsidRDefault="00BB4AD8" w:rsidP="00604D01">
      <w:pPr>
        <w:widowControl w:val="0"/>
        <w:tabs>
          <w:tab w:val="left" w:pos="250"/>
        </w:tabs>
        <w:autoSpaceDE w:val="0"/>
        <w:autoSpaceDN w:val="0"/>
        <w:spacing w:line="182" w:lineRule="exact"/>
        <w:rPr>
          <w:rFonts w:cs="Segoe UI"/>
          <w:color w:val="000000" w:themeColor="text1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000000" w:themeColor="text1"/>
          <w:spacing w:val="-6"/>
          <w:sz w:val="15"/>
          <w:szCs w:val="15"/>
        </w:rPr>
        <w:t xml:space="preserve">Te </w:t>
      </w:r>
      <w:r w:rsidRPr="00991891">
        <w:rPr>
          <w:rFonts w:cs="Segoe UI"/>
          <w:color w:val="000000" w:themeColor="text1"/>
          <w:spacing w:val="-3"/>
          <w:sz w:val="15"/>
          <w:szCs w:val="15"/>
        </w:rPr>
        <w:t xml:space="preserve">Tari </w:t>
      </w:r>
      <w:r w:rsidRPr="00991891">
        <w:rPr>
          <w:rFonts w:cs="Segoe UI"/>
          <w:color w:val="000000" w:themeColor="text1"/>
          <w:sz w:val="15"/>
          <w:szCs w:val="15"/>
        </w:rPr>
        <w:t xml:space="preserve">o te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Pirimia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me te </w:t>
      </w:r>
      <w:proofErr w:type="spellStart"/>
      <w:r w:rsidRPr="00991891">
        <w:rPr>
          <w:rFonts w:cs="Segoe UI"/>
          <w:color w:val="000000" w:themeColor="text1"/>
          <w:sz w:val="15"/>
          <w:szCs w:val="15"/>
        </w:rPr>
        <w:t>Komiti</w:t>
      </w:r>
      <w:proofErr w:type="spellEnd"/>
      <w:r w:rsidRPr="00991891">
        <w:rPr>
          <w:rFonts w:cs="Segoe UI"/>
          <w:color w:val="000000" w:themeColor="text1"/>
          <w:sz w:val="15"/>
          <w:szCs w:val="15"/>
        </w:rPr>
        <w:t xml:space="preserve"> Matua</w:t>
      </w:r>
      <w:r w:rsidRPr="00991891">
        <w:rPr>
          <w:rFonts w:cs="Segoe UI"/>
          <w:color w:val="000000" w:themeColor="text1"/>
          <w:spacing w:val="8"/>
          <w:sz w:val="15"/>
          <w:szCs w:val="15"/>
        </w:rPr>
        <w:t xml:space="preserve"> </w:t>
      </w:r>
      <w:r w:rsidRPr="00991891">
        <w:rPr>
          <w:rFonts w:cs="Segoe UI"/>
          <w:color w:val="000000" w:themeColor="text1"/>
          <w:sz w:val="15"/>
          <w:szCs w:val="15"/>
        </w:rPr>
        <w:t>2019.</w:t>
      </w:r>
    </w:p>
  </w:footnote>
  <w:footnote w:id="20">
    <w:p w14:paraId="1623DAB4" w14:textId="33E12552" w:rsidR="00BB4AD8" w:rsidRPr="00991891" w:rsidRDefault="00BB4AD8" w:rsidP="00604D01">
      <w:pPr>
        <w:widowControl w:val="0"/>
        <w:tabs>
          <w:tab w:val="left" w:pos="270"/>
        </w:tabs>
        <w:autoSpaceDE w:val="0"/>
        <w:autoSpaceDN w:val="0"/>
        <w:spacing w:before="4" w:line="182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Pr="00991891">
        <w:rPr>
          <w:rFonts w:cs="Segoe UI"/>
          <w:color w:val="1D1D1B"/>
          <w:sz w:val="15"/>
          <w:szCs w:val="15"/>
        </w:rPr>
        <w:t xml:space="preserve"> Hauora 2019e</w:t>
      </w:r>
    </w:p>
  </w:footnote>
  <w:footnote w:id="21">
    <w:p w14:paraId="3603B4FA" w14:textId="6F8A1291" w:rsidR="00BB4AD8" w:rsidRPr="00991891" w:rsidRDefault="00BB4AD8" w:rsidP="00604D01">
      <w:pPr>
        <w:widowControl w:val="0"/>
        <w:tabs>
          <w:tab w:val="left" w:pos="248"/>
        </w:tabs>
        <w:autoSpaceDE w:val="0"/>
        <w:autoSpaceDN w:val="0"/>
        <w:spacing w:line="182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1D1D1B"/>
          <w:sz w:val="15"/>
          <w:szCs w:val="15"/>
        </w:rPr>
        <w:t xml:space="preserve">Walsh </w:t>
      </w:r>
      <w:proofErr w:type="spellStart"/>
      <w:r w:rsidRPr="00991891">
        <w:rPr>
          <w:rFonts w:cs="Segoe UI"/>
          <w:color w:val="1D1D1B"/>
          <w:sz w:val="15"/>
          <w:szCs w:val="15"/>
        </w:rPr>
        <w:t>rāua</w:t>
      </w:r>
      <w:proofErr w:type="spellEnd"/>
      <w:r w:rsidRPr="00991891">
        <w:rPr>
          <w:rFonts w:cs="Segoe UI"/>
          <w:color w:val="1D1D1B"/>
          <w:sz w:val="15"/>
          <w:szCs w:val="15"/>
        </w:rPr>
        <w:t xml:space="preserve"> ko Grey</w:t>
      </w:r>
      <w:r w:rsidRPr="00991891">
        <w:rPr>
          <w:rFonts w:cs="Segoe UI"/>
          <w:color w:val="1D1D1B"/>
          <w:spacing w:val="-8"/>
          <w:sz w:val="15"/>
          <w:szCs w:val="15"/>
        </w:rPr>
        <w:t xml:space="preserve"> </w:t>
      </w:r>
      <w:r w:rsidRPr="00991891">
        <w:rPr>
          <w:rFonts w:cs="Segoe UI"/>
          <w:color w:val="1D1D1B"/>
          <w:sz w:val="15"/>
          <w:szCs w:val="15"/>
        </w:rPr>
        <w:t>2019.</w:t>
      </w:r>
    </w:p>
  </w:footnote>
  <w:footnote w:id="22">
    <w:p w14:paraId="4A17BFEC" w14:textId="34CC5FCF" w:rsidR="00BB4AD8" w:rsidRPr="00991891" w:rsidRDefault="00BB4AD8" w:rsidP="000D1FAD">
      <w:pPr>
        <w:spacing w:before="4" w:line="182" w:lineRule="exact"/>
        <w:ind w:left="20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1D1D1B"/>
          <w:sz w:val="15"/>
          <w:szCs w:val="15"/>
        </w:rPr>
        <w:t>Came 2012.</w:t>
      </w:r>
    </w:p>
  </w:footnote>
  <w:footnote w:id="23">
    <w:p w14:paraId="240DC61F" w14:textId="41AF867A" w:rsidR="00BB4AD8" w:rsidRPr="00991891" w:rsidRDefault="00BB4AD8" w:rsidP="000D1FAD">
      <w:pPr>
        <w:widowControl w:val="0"/>
        <w:tabs>
          <w:tab w:val="left" w:pos="259"/>
        </w:tabs>
        <w:autoSpaceDE w:val="0"/>
        <w:autoSpaceDN w:val="0"/>
        <w:spacing w:line="180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1D1D1B"/>
          <w:sz w:val="15"/>
          <w:szCs w:val="15"/>
        </w:rPr>
        <w:t>Paradies et al</w:t>
      </w:r>
      <w:r w:rsidRPr="00991891">
        <w:rPr>
          <w:rFonts w:cs="Segoe UI"/>
          <w:color w:val="1D1D1B"/>
          <w:spacing w:val="-7"/>
          <w:sz w:val="15"/>
          <w:szCs w:val="15"/>
        </w:rPr>
        <w:t xml:space="preserve"> </w:t>
      </w:r>
      <w:r w:rsidRPr="00991891">
        <w:rPr>
          <w:rFonts w:cs="Segoe UI"/>
          <w:color w:val="1D1D1B"/>
          <w:sz w:val="15"/>
          <w:szCs w:val="15"/>
        </w:rPr>
        <w:t>2015.</w:t>
      </w:r>
    </w:p>
  </w:footnote>
  <w:footnote w:id="24">
    <w:p w14:paraId="7CD7BDDB" w14:textId="359A18AC" w:rsidR="00BB4AD8" w:rsidRPr="00991891" w:rsidRDefault="00BB4AD8" w:rsidP="000D1FAD">
      <w:pPr>
        <w:widowControl w:val="0"/>
        <w:tabs>
          <w:tab w:val="left" w:pos="263"/>
        </w:tabs>
        <w:autoSpaceDE w:val="0"/>
        <w:autoSpaceDN w:val="0"/>
        <w:spacing w:line="182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1D1D1B"/>
          <w:sz w:val="15"/>
          <w:szCs w:val="15"/>
        </w:rPr>
        <w:t>Harris et al 2012.</w:t>
      </w:r>
    </w:p>
  </w:footnote>
  <w:footnote w:id="25">
    <w:p w14:paraId="7E23ADF9" w14:textId="2A0F45B5" w:rsidR="00BB4AD8" w:rsidRPr="00991891" w:rsidRDefault="00BB4AD8" w:rsidP="000D1FAD">
      <w:pPr>
        <w:spacing w:before="4"/>
        <w:ind w:left="20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1D1D1B"/>
          <w:sz w:val="15"/>
          <w:szCs w:val="15"/>
        </w:rPr>
        <w:t>HDSR 2020</w:t>
      </w:r>
    </w:p>
  </w:footnote>
  <w:footnote w:id="26">
    <w:p w14:paraId="4487EC45" w14:textId="4C1E6896" w:rsidR="00BB4AD8" w:rsidRPr="00991891" w:rsidRDefault="00BB4AD8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1D1D1B"/>
          <w:spacing w:val="-6"/>
          <w:sz w:val="15"/>
          <w:szCs w:val="15"/>
        </w:rPr>
        <w:t xml:space="preserve">Te </w:t>
      </w:r>
      <w:r w:rsidRPr="00991891">
        <w:rPr>
          <w:rFonts w:cs="Segoe UI"/>
          <w:color w:val="1D1D1B"/>
          <w:sz w:val="15"/>
          <w:szCs w:val="15"/>
        </w:rPr>
        <w:t xml:space="preserve">Rōpū Whakamana </w:t>
      </w:r>
      <w:proofErr w:type="spellStart"/>
      <w:r w:rsidRPr="00991891">
        <w:rPr>
          <w:rFonts w:cs="Segoe UI"/>
          <w:color w:val="1D1D1B"/>
          <w:sz w:val="15"/>
          <w:szCs w:val="15"/>
        </w:rPr>
        <w:t>i</w:t>
      </w:r>
      <w:proofErr w:type="spellEnd"/>
      <w:r w:rsidRPr="00991891">
        <w:rPr>
          <w:rFonts w:cs="Segoe UI"/>
          <w:color w:val="1D1D1B"/>
          <w:sz w:val="15"/>
          <w:szCs w:val="15"/>
        </w:rPr>
        <w:t xml:space="preserve"> te Tiriti o Waitangi 2019.</w:t>
      </w:r>
    </w:p>
  </w:footnote>
  <w:footnote w:id="27">
    <w:p w14:paraId="2D790AD5" w14:textId="4A83D056" w:rsidR="00BB4AD8" w:rsidRPr="00991891" w:rsidRDefault="00BB4AD8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="001C0F81" w:rsidRPr="00991891">
        <w:rPr>
          <w:rFonts w:cs="Segoe UI"/>
          <w:color w:val="1D1D1B"/>
          <w:sz w:val="15"/>
          <w:szCs w:val="15"/>
        </w:rPr>
        <w:t xml:space="preserve">Public Health and Disability Act 200, </w:t>
      </w:r>
      <w:proofErr w:type="spellStart"/>
      <w:r w:rsidR="001C0F81" w:rsidRPr="00991891">
        <w:rPr>
          <w:rFonts w:cs="Segoe UI"/>
          <w:color w:val="1D1D1B"/>
          <w:sz w:val="15"/>
          <w:szCs w:val="15"/>
        </w:rPr>
        <w:t>ngā</w:t>
      </w:r>
      <w:proofErr w:type="spellEnd"/>
      <w:r w:rsidR="001C0F81" w:rsidRPr="00991891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="001C0F81" w:rsidRPr="00991891">
        <w:rPr>
          <w:rFonts w:cs="Segoe UI"/>
          <w:color w:val="1D1D1B"/>
          <w:sz w:val="15"/>
          <w:szCs w:val="15"/>
        </w:rPr>
        <w:t>wāhanga</w:t>
      </w:r>
      <w:proofErr w:type="spellEnd"/>
      <w:r w:rsidR="001C0F81" w:rsidRPr="00991891">
        <w:rPr>
          <w:rFonts w:cs="Segoe UI"/>
          <w:color w:val="1D1D1B"/>
          <w:sz w:val="15"/>
          <w:szCs w:val="15"/>
        </w:rPr>
        <w:t xml:space="preserve"> 3(a), te 4 me te 23(1)(d) me te (e). </w:t>
      </w:r>
      <w:proofErr w:type="spellStart"/>
      <w:r w:rsidR="001C0F81" w:rsidRPr="00991891">
        <w:rPr>
          <w:rFonts w:cs="Segoe UI"/>
          <w:color w:val="1D1D1B"/>
          <w:sz w:val="15"/>
          <w:szCs w:val="15"/>
        </w:rPr>
        <w:t>Tirohia</w:t>
      </w:r>
      <w:proofErr w:type="spellEnd"/>
      <w:r w:rsidR="001C0F81" w:rsidRPr="00991891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="001C0F81" w:rsidRPr="00991891">
        <w:rPr>
          <w:rFonts w:cs="Segoe UI"/>
          <w:color w:val="1D1D1B"/>
          <w:sz w:val="15"/>
          <w:szCs w:val="15"/>
        </w:rPr>
        <w:t>hoki</w:t>
      </w:r>
      <w:proofErr w:type="spellEnd"/>
      <w:r w:rsidR="001C0F81" w:rsidRPr="00991891">
        <w:rPr>
          <w:rFonts w:cs="Segoe UI"/>
          <w:color w:val="1D1D1B"/>
          <w:sz w:val="15"/>
          <w:szCs w:val="15"/>
        </w:rPr>
        <w:t xml:space="preserve"> Te </w:t>
      </w:r>
      <w:proofErr w:type="spellStart"/>
      <w:r w:rsidR="001C0F81" w:rsidRPr="00991891">
        <w:rPr>
          <w:rFonts w:cs="Segoe UI"/>
          <w:color w:val="1D1D1B"/>
          <w:sz w:val="15"/>
          <w:szCs w:val="15"/>
        </w:rPr>
        <w:t>Kāwanatanga</w:t>
      </w:r>
      <w:proofErr w:type="spellEnd"/>
      <w:r w:rsidR="001C0F81" w:rsidRPr="00991891">
        <w:rPr>
          <w:rFonts w:cs="Segoe UI"/>
          <w:color w:val="1D1D1B"/>
          <w:sz w:val="15"/>
          <w:szCs w:val="15"/>
        </w:rPr>
        <w:t xml:space="preserve"> o Aotearoa 2017.</w:t>
      </w:r>
    </w:p>
  </w:footnote>
  <w:footnote w:id="28">
    <w:p w14:paraId="0849B966" w14:textId="33C91415" w:rsidR="001C0F81" w:rsidRPr="00991891" w:rsidRDefault="001C0F81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="000F6EEC" w:rsidRPr="00991891">
        <w:rPr>
          <w:rFonts w:cs="Segoe UI"/>
          <w:color w:val="1D1D1B"/>
          <w:sz w:val="15"/>
          <w:szCs w:val="15"/>
        </w:rPr>
        <w:t>Maxwell-Crawford K. 2011.</w:t>
      </w:r>
    </w:p>
  </w:footnote>
  <w:footnote w:id="29">
    <w:p w14:paraId="64148AC8" w14:textId="6B1A2119" w:rsidR="00BB4AD8" w:rsidRPr="00991891" w:rsidRDefault="00BB4AD8" w:rsidP="00F46350">
      <w:pPr>
        <w:spacing w:before="1" w:line="235" w:lineRule="auto"/>
        <w:ind w:left="21" w:right="701" w:hanging="2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Pr="00991891">
        <w:rPr>
          <w:rFonts w:cs="Segoe UI"/>
          <w:color w:val="1D1D1B"/>
          <w:sz w:val="15"/>
          <w:szCs w:val="15"/>
        </w:rPr>
        <w:t xml:space="preserve">Cram F. 2010. </w:t>
      </w:r>
    </w:p>
  </w:footnote>
  <w:footnote w:id="30">
    <w:p w14:paraId="003BB6B5" w14:textId="6474BA7C" w:rsidR="00BB4AD8" w:rsidRDefault="00BB4AD8">
      <w:pPr>
        <w:pStyle w:val="FootnoteText"/>
      </w:pPr>
      <w:r w:rsidRPr="000F6EEC">
        <w:rPr>
          <w:rStyle w:val="FootnoteReference"/>
          <w:rFonts w:cs="Segoe UI"/>
          <w:sz w:val="15"/>
          <w:szCs w:val="15"/>
        </w:rPr>
        <w:footnoteRef/>
      </w:r>
      <w:r w:rsidRPr="000F6EEC">
        <w:rPr>
          <w:rFonts w:cs="Segoe UI"/>
          <w:sz w:val="15"/>
          <w:szCs w:val="15"/>
        </w:rPr>
        <w:t xml:space="preserve"> </w:t>
      </w:r>
      <w:r w:rsidRPr="000F6EEC">
        <w:rPr>
          <w:rFonts w:cs="Segoe UI"/>
          <w:color w:val="1D1D1B"/>
          <w:sz w:val="15"/>
          <w:szCs w:val="15"/>
        </w:rPr>
        <w:t>HDSR. 2019.</w:t>
      </w:r>
    </w:p>
  </w:footnote>
  <w:footnote w:id="31">
    <w:p w14:paraId="755E39AF" w14:textId="28955DFA" w:rsidR="00BB4AD8" w:rsidRPr="00991891" w:rsidRDefault="00BB4AD8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Pr="00991891">
        <w:rPr>
          <w:rFonts w:cs="Segoe UI"/>
          <w:color w:val="1D1D1B"/>
          <w:sz w:val="15"/>
          <w:szCs w:val="15"/>
        </w:rPr>
        <w:t xml:space="preserve"> Hauora 2018b.</w:t>
      </w:r>
    </w:p>
  </w:footnote>
  <w:footnote w:id="32">
    <w:p w14:paraId="287913BC" w14:textId="51F418FE" w:rsidR="00BB4AD8" w:rsidRPr="000F6EEC" w:rsidRDefault="00BB4AD8">
      <w:pPr>
        <w:pStyle w:val="FootnoteText"/>
        <w:rPr>
          <w:rFonts w:cs="Segoe UI"/>
          <w:sz w:val="15"/>
          <w:szCs w:val="15"/>
        </w:rPr>
      </w:pPr>
      <w:r w:rsidRPr="000F6EEC">
        <w:rPr>
          <w:rStyle w:val="FootnoteReference"/>
          <w:rFonts w:cs="Segoe UI"/>
          <w:sz w:val="15"/>
          <w:szCs w:val="15"/>
        </w:rPr>
        <w:footnoteRef/>
      </w:r>
      <w:r w:rsidRPr="000F6EEC">
        <w:rPr>
          <w:rFonts w:cs="Segoe UI"/>
          <w:sz w:val="15"/>
          <w:szCs w:val="15"/>
        </w:rPr>
        <w:t xml:space="preserve"> </w:t>
      </w:r>
      <w:proofErr w:type="spellStart"/>
      <w:r w:rsidRPr="000F6EEC">
        <w:rPr>
          <w:rFonts w:cs="Segoe UI"/>
          <w:color w:val="1D1D1B"/>
          <w:sz w:val="15"/>
          <w:szCs w:val="15"/>
        </w:rPr>
        <w:t>Manatū</w:t>
      </w:r>
      <w:proofErr w:type="spellEnd"/>
      <w:r w:rsidRPr="000F6EEC">
        <w:rPr>
          <w:rFonts w:cs="Segoe UI"/>
          <w:color w:val="1D1D1B"/>
          <w:sz w:val="15"/>
          <w:szCs w:val="15"/>
        </w:rPr>
        <w:t xml:space="preserve"> Hauora 2002.</w:t>
      </w:r>
    </w:p>
  </w:footnote>
  <w:footnote w:id="33">
    <w:p w14:paraId="004CF241" w14:textId="367A02A3" w:rsidR="00BB4AD8" w:rsidRPr="00607A6E" w:rsidRDefault="00BB4AD8" w:rsidP="00607A6E">
      <w:pPr>
        <w:widowControl w:val="0"/>
        <w:tabs>
          <w:tab w:val="left" w:pos="259"/>
        </w:tabs>
        <w:autoSpaceDE w:val="0"/>
        <w:autoSpaceDN w:val="0"/>
        <w:spacing w:line="182" w:lineRule="exact"/>
        <w:rPr>
          <w:rFonts w:ascii="StevieSansBook"/>
          <w:sz w:val="15"/>
        </w:rPr>
      </w:pPr>
      <w:r w:rsidRPr="000F6EEC">
        <w:rPr>
          <w:rStyle w:val="FootnoteReference"/>
          <w:rFonts w:cs="Segoe UI"/>
          <w:sz w:val="15"/>
          <w:szCs w:val="15"/>
        </w:rPr>
        <w:footnoteRef/>
      </w:r>
      <w:proofErr w:type="spellStart"/>
      <w:r w:rsidRPr="000F6EEC">
        <w:rPr>
          <w:rFonts w:cs="Segoe UI"/>
          <w:color w:val="1D1D1B"/>
          <w:sz w:val="15"/>
          <w:szCs w:val="15"/>
        </w:rPr>
        <w:t>Pescud</w:t>
      </w:r>
      <w:proofErr w:type="spellEnd"/>
      <w:r w:rsidRPr="000F6EEC">
        <w:rPr>
          <w:rFonts w:cs="Segoe UI"/>
          <w:color w:val="1D1D1B"/>
          <w:sz w:val="15"/>
          <w:szCs w:val="15"/>
        </w:rPr>
        <w:t xml:space="preserve"> M et al.</w:t>
      </w:r>
      <w:r w:rsidRPr="000F6EEC">
        <w:rPr>
          <w:rFonts w:cs="Segoe UI"/>
          <w:color w:val="1D1D1B"/>
          <w:spacing w:val="-4"/>
          <w:sz w:val="15"/>
          <w:szCs w:val="15"/>
        </w:rPr>
        <w:t xml:space="preserve"> </w:t>
      </w:r>
      <w:r w:rsidRPr="000F6EEC">
        <w:rPr>
          <w:rFonts w:cs="Segoe UI"/>
          <w:color w:val="1D1D1B"/>
          <w:sz w:val="15"/>
          <w:szCs w:val="15"/>
        </w:rPr>
        <w:t>2019</w:t>
      </w:r>
    </w:p>
  </w:footnote>
  <w:footnote w:id="34">
    <w:p w14:paraId="36A399F4" w14:textId="3A1EFAEB" w:rsidR="00C650FD" w:rsidRPr="00991891" w:rsidRDefault="00C650FD" w:rsidP="00994537">
      <w:pPr>
        <w:widowControl w:val="0"/>
        <w:tabs>
          <w:tab w:val="left" w:pos="263"/>
        </w:tabs>
        <w:autoSpaceDE w:val="0"/>
        <w:autoSpaceDN w:val="0"/>
        <w:spacing w:before="4" w:line="182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proofErr w:type="spellStart"/>
      <w:r w:rsidR="00994537"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="00994537" w:rsidRPr="00991891">
        <w:rPr>
          <w:rFonts w:cs="Segoe UI"/>
          <w:color w:val="1D1D1B"/>
          <w:sz w:val="15"/>
          <w:szCs w:val="15"/>
        </w:rPr>
        <w:t xml:space="preserve"> Hauora 2014a.</w:t>
      </w:r>
    </w:p>
  </w:footnote>
  <w:footnote w:id="35">
    <w:p w14:paraId="21E7D251" w14:textId="46666B8E" w:rsidR="00C650FD" w:rsidRPr="00991891" w:rsidRDefault="00C650FD" w:rsidP="00D672F6">
      <w:pPr>
        <w:widowControl w:val="0"/>
        <w:tabs>
          <w:tab w:val="left" w:pos="259"/>
        </w:tabs>
        <w:autoSpaceDE w:val="0"/>
        <w:autoSpaceDN w:val="0"/>
        <w:spacing w:line="180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D672F6"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="00D672F6" w:rsidRPr="00991891">
        <w:rPr>
          <w:rFonts w:cs="Segoe UI"/>
          <w:color w:val="1D1D1B"/>
          <w:sz w:val="15"/>
          <w:szCs w:val="15"/>
        </w:rPr>
        <w:t xml:space="preserve"> Hauora 2019b.</w:t>
      </w:r>
    </w:p>
  </w:footnote>
  <w:footnote w:id="36">
    <w:p w14:paraId="516B202E" w14:textId="36DE50AB" w:rsidR="00C650FD" w:rsidRPr="00991891" w:rsidRDefault="00C650FD" w:rsidP="001D7F59">
      <w:pPr>
        <w:widowControl w:val="0"/>
        <w:tabs>
          <w:tab w:val="left" w:pos="296"/>
        </w:tabs>
        <w:autoSpaceDE w:val="0"/>
        <w:autoSpaceDN w:val="0"/>
        <w:spacing w:line="182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="001D7F59" w:rsidRPr="00991891">
        <w:rPr>
          <w:rFonts w:cs="Segoe UI"/>
          <w:color w:val="1D1D1B"/>
          <w:sz w:val="15"/>
          <w:szCs w:val="15"/>
        </w:rPr>
        <w:t>Chin et al. 2012.</w:t>
      </w:r>
    </w:p>
  </w:footnote>
  <w:footnote w:id="37">
    <w:p w14:paraId="1CF4A70A" w14:textId="5A9E29D6" w:rsidR="001B07C5" w:rsidRPr="00991891" w:rsidRDefault="001B07C5" w:rsidP="00997AE5">
      <w:pPr>
        <w:spacing w:before="8" w:line="235" w:lineRule="auto"/>
        <w:ind w:left="24" w:right="17" w:hanging="5"/>
        <w:jc w:val="both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="00997AE5" w:rsidRPr="00991891">
        <w:rPr>
          <w:rFonts w:cs="Segoe UI"/>
          <w:color w:val="1D1D1B"/>
          <w:spacing w:val="-3"/>
          <w:sz w:val="15"/>
          <w:szCs w:val="15"/>
        </w:rPr>
        <w:t xml:space="preserve">Tatau </w:t>
      </w:r>
      <w:r w:rsidR="00997AE5" w:rsidRPr="00991891">
        <w:rPr>
          <w:rFonts w:cs="Segoe UI"/>
          <w:color w:val="1D1D1B"/>
          <w:sz w:val="15"/>
          <w:szCs w:val="15"/>
        </w:rPr>
        <w:t>Kahukura: Māori Health Chart Book (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putanga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3) he 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karapatanga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poto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e 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whakataurite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ana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i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te hauora o te </w:t>
      </w:r>
      <w:r w:rsidR="00997AE5" w:rsidRPr="00991891">
        <w:rPr>
          <w:rFonts w:cs="Segoe UI"/>
          <w:color w:val="1D1D1B"/>
          <w:spacing w:val="-4"/>
          <w:sz w:val="15"/>
          <w:szCs w:val="15"/>
        </w:rPr>
        <w:t xml:space="preserve">Māori 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ki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tērā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o 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tauiwi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(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tirohia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te </w:t>
      </w:r>
      <w:proofErr w:type="spellStart"/>
      <w:r w:rsidR="00997AE5"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="00997AE5" w:rsidRPr="00991891">
        <w:rPr>
          <w:rFonts w:cs="Segoe UI"/>
          <w:color w:val="1D1D1B"/>
          <w:sz w:val="15"/>
          <w:szCs w:val="15"/>
        </w:rPr>
        <w:t xml:space="preserve"> Hauora 2015).</w:t>
      </w:r>
    </w:p>
  </w:footnote>
  <w:footnote w:id="38">
    <w:p w14:paraId="72CA0518" w14:textId="3BDE1866" w:rsidR="00B20448" w:rsidRPr="00991891" w:rsidRDefault="00B20448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="00FC3E02" w:rsidRPr="00991891">
        <w:rPr>
          <w:rFonts w:cs="Segoe UI"/>
          <w:color w:val="1D1D1B"/>
          <w:sz w:val="15"/>
          <w:szCs w:val="15"/>
        </w:rPr>
        <w:t xml:space="preserve">Broughton </w:t>
      </w:r>
      <w:proofErr w:type="spellStart"/>
      <w:r w:rsidR="00FC3E02" w:rsidRPr="00991891">
        <w:rPr>
          <w:rFonts w:cs="Segoe UI"/>
          <w:color w:val="1D1D1B"/>
          <w:sz w:val="15"/>
          <w:szCs w:val="15"/>
        </w:rPr>
        <w:t>rāua</w:t>
      </w:r>
      <w:proofErr w:type="spellEnd"/>
      <w:r w:rsidR="00FC3E02" w:rsidRPr="00991891">
        <w:rPr>
          <w:rFonts w:cs="Segoe UI"/>
          <w:color w:val="1D1D1B"/>
          <w:sz w:val="15"/>
          <w:szCs w:val="15"/>
        </w:rPr>
        <w:t xml:space="preserve"> ko </w:t>
      </w:r>
      <w:proofErr w:type="spellStart"/>
      <w:r w:rsidR="00FC3E02" w:rsidRPr="00991891">
        <w:rPr>
          <w:rFonts w:cs="Segoe UI"/>
          <w:color w:val="1D1D1B"/>
          <w:sz w:val="15"/>
          <w:szCs w:val="15"/>
        </w:rPr>
        <w:t>McBreen</w:t>
      </w:r>
      <w:proofErr w:type="spellEnd"/>
      <w:r w:rsidR="00FC3E02" w:rsidRPr="00991891">
        <w:rPr>
          <w:rFonts w:cs="Segoe UI"/>
          <w:color w:val="1D1D1B"/>
          <w:sz w:val="15"/>
          <w:szCs w:val="15"/>
        </w:rPr>
        <w:t xml:space="preserve"> 2014</w:t>
      </w:r>
    </w:p>
  </w:footnote>
  <w:footnote w:id="39">
    <w:p w14:paraId="4AF40D44" w14:textId="1D27E671" w:rsidR="00B20448" w:rsidRPr="00991891" w:rsidRDefault="00B20448" w:rsidP="00882176">
      <w:pPr>
        <w:spacing w:line="182" w:lineRule="exact"/>
        <w:ind w:left="20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="00882176" w:rsidRPr="00991891">
        <w:rPr>
          <w:rFonts w:cs="Segoe UI"/>
          <w:color w:val="1D1D1B"/>
          <w:sz w:val="15"/>
          <w:szCs w:val="15"/>
        </w:rPr>
        <w:t>NZQA 2012.</w:t>
      </w:r>
    </w:p>
  </w:footnote>
  <w:footnote w:id="40">
    <w:p w14:paraId="73FA3B7C" w14:textId="289C40C3" w:rsidR="00555702" w:rsidRPr="00991891" w:rsidRDefault="00555702" w:rsidP="00380155">
      <w:pPr>
        <w:widowControl w:val="0"/>
        <w:tabs>
          <w:tab w:val="left" w:pos="274"/>
        </w:tabs>
        <w:autoSpaceDE w:val="0"/>
        <w:autoSpaceDN w:val="0"/>
        <w:spacing w:before="4" w:line="182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380155"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="00380155" w:rsidRPr="00991891">
        <w:rPr>
          <w:rFonts w:cs="Segoe UI"/>
          <w:color w:val="1D1D1B"/>
          <w:sz w:val="15"/>
          <w:szCs w:val="15"/>
        </w:rPr>
        <w:t xml:space="preserve"> Hauora 2018a.</w:t>
      </w:r>
    </w:p>
  </w:footnote>
  <w:footnote w:id="41">
    <w:p w14:paraId="0C2009C9" w14:textId="69339CBE" w:rsidR="00555702" w:rsidRPr="00991891" w:rsidRDefault="00555702" w:rsidP="00DB49BE">
      <w:pPr>
        <w:widowControl w:val="0"/>
        <w:tabs>
          <w:tab w:val="left" w:pos="252"/>
        </w:tabs>
        <w:autoSpaceDE w:val="0"/>
        <w:autoSpaceDN w:val="0"/>
        <w:spacing w:line="180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="00DB49BE" w:rsidRPr="00991891">
        <w:rPr>
          <w:rFonts w:cs="Segoe UI"/>
          <w:color w:val="1D1D1B"/>
          <w:sz w:val="15"/>
          <w:szCs w:val="15"/>
        </w:rPr>
        <w:t xml:space="preserve">Kupu </w:t>
      </w:r>
      <w:proofErr w:type="spellStart"/>
      <w:r w:rsidR="00DB49BE" w:rsidRPr="00991891">
        <w:rPr>
          <w:rFonts w:cs="Segoe UI"/>
          <w:color w:val="1D1D1B"/>
          <w:sz w:val="15"/>
          <w:szCs w:val="15"/>
        </w:rPr>
        <w:t>Taurangi</w:t>
      </w:r>
      <w:proofErr w:type="spellEnd"/>
      <w:r w:rsidR="00DB49BE" w:rsidRPr="00991891">
        <w:rPr>
          <w:rFonts w:cs="Segoe UI"/>
          <w:color w:val="1D1D1B"/>
          <w:sz w:val="15"/>
          <w:szCs w:val="15"/>
        </w:rPr>
        <w:t xml:space="preserve"> Hauora o Aotearoa</w:t>
      </w:r>
      <w:r w:rsidR="00DB49BE" w:rsidRPr="00991891">
        <w:rPr>
          <w:rFonts w:cs="Segoe UI"/>
          <w:color w:val="1D1D1B"/>
          <w:spacing w:val="-3"/>
          <w:sz w:val="15"/>
          <w:szCs w:val="15"/>
        </w:rPr>
        <w:t xml:space="preserve"> </w:t>
      </w:r>
      <w:r w:rsidR="00DB49BE" w:rsidRPr="00991891">
        <w:rPr>
          <w:rFonts w:cs="Segoe UI"/>
          <w:color w:val="1D1D1B"/>
          <w:sz w:val="15"/>
          <w:szCs w:val="15"/>
        </w:rPr>
        <w:t>2019.</w:t>
      </w:r>
    </w:p>
  </w:footnote>
  <w:footnote w:id="42">
    <w:p w14:paraId="3F4167AD" w14:textId="2464A49B" w:rsidR="00555702" w:rsidRPr="00991891" w:rsidRDefault="00555702" w:rsidP="00233580">
      <w:pPr>
        <w:widowControl w:val="0"/>
        <w:tabs>
          <w:tab w:val="left" w:pos="263"/>
        </w:tabs>
        <w:autoSpaceDE w:val="0"/>
        <w:autoSpaceDN w:val="0"/>
        <w:spacing w:line="182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r w:rsidR="00233580" w:rsidRPr="00991891">
        <w:rPr>
          <w:rFonts w:cs="Segoe UI"/>
          <w:color w:val="1D1D1B"/>
          <w:sz w:val="15"/>
          <w:szCs w:val="15"/>
        </w:rPr>
        <w:t xml:space="preserve">Public Health and Disability Act 200, </w:t>
      </w:r>
      <w:proofErr w:type="spellStart"/>
      <w:r w:rsidR="00233580" w:rsidRPr="00991891">
        <w:rPr>
          <w:rFonts w:cs="Segoe UI"/>
          <w:color w:val="1D1D1B"/>
          <w:sz w:val="15"/>
          <w:szCs w:val="15"/>
        </w:rPr>
        <w:t>wahanga</w:t>
      </w:r>
      <w:proofErr w:type="spellEnd"/>
      <w:r w:rsidR="00233580" w:rsidRPr="00991891">
        <w:rPr>
          <w:rFonts w:cs="Segoe UI"/>
          <w:color w:val="1D1D1B"/>
          <w:spacing w:val="-6"/>
          <w:sz w:val="15"/>
          <w:szCs w:val="15"/>
        </w:rPr>
        <w:t xml:space="preserve"> </w:t>
      </w:r>
      <w:r w:rsidR="00233580" w:rsidRPr="00991891">
        <w:rPr>
          <w:rFonts w:cs="Segoe UI"/>
          <w:color w:val="1D1D1B"/>
          <w:sz w:val="15"/>
          <w:szCs w:val="15"/>
        </w:rPr>
        <w:t>22(1)(e).</w:t>
      </w:r>
    </w:p>
  </w:footnote>
  <w:footnote w:id="43">
    <w:p w14:paraId="43B91D59" w14:textId="34971825" w:rsidR="002640A7" w:rsidRPr="00991891" w:rsidRDefault="002640A7" w:rsidP="009C5BE2">
      <w:pPr>
        <w:widowControl w:val="0"/>
        <w:tabs>
          <w:tab w:val="left" w:pos="263"/>
        </w:tabs>
        <w:autoSpaceDE w:val="0"/>
        <w:autoSpaceDN w:val="0"/>
        <w:spacing w:before="7" w:line="235" w:lineRule="auto"/>
        <w:ind w:right="17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9C5BE2" w:rsidRPr="00991891">
        <w:rPr>
          <w:rFonts w:cs="Segoe UI"/>
          <w:color w:val="1D1D1B"/>
          <w:sz w:val="15"/>
          <w:szCs w:val="15"/>
        </w:rPr>
        <w:t>Tirohia</w:t>
      </w:r>
      <w:proofErr w:type="spellEnd"/>
      <w:r w:rsidR="009C5BE2" w:rsidRPr="00991891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="009C5BE2" w:rsidRPr="00991891">
        <w:rPr>
          <w:rFonts w:cs="Segoe UI"/>
          <w:color w:val="1D1D1B"/>
          <w:sz w:val="15"/>
          <w:szCs w:val="15"/>
        </w:rPr>
        <w:t>Tatauranga</w:t>
      </w:r>
      <w:proofErr w:type="spellEnd"/>
      <w:r w:rsidR="009C5BE2" w:rsidRPr="00991891">
        <w:rPr>
          <w:rFonts w:cs="Segoe UI"/>
          <w:color w:val="1D1D1B"/>
          <w:sz w:val="15"/>
          <w:szCs w:val="15"/>
        </w:rPr>
        <w:t xml:space="preserve"> Aotearoa, General Social Survey 2018 </w:t>
      </w:r>
      <w:proofErr w:type="spellStart"/>
      <w:r w:rsidR="009C5BE2" w:rsidRPr="00991891">
        <w:rPr>
          <w:rFonts w:cs="Segoe UI"/>
          <w:color w:val="1D1D1B"/>
          <w:sz w:val="15"/>
          <w:szCs w:val="15"/>
        </w:rPr>
        <w:t>mō</w:t>
      </w:r>
      <w:proofErr w:type="spellEnd"/>
      <w:r w:rsidR="009C5BE2" w:rsidRPr="00991891">
        <w:rPr>
          <w:rFonts w:cs="Segoe UI"/>
          <w:color w:val="1D1D1B"/>
          <w:sz w:val="15"/>
          <w:szCs w:val="15"/>
        </w:rPr>
        <w:t xml:space="preserve"> te </w:t>
      </w:r>
      <w:proofErr w:type="spellStart"/>
      <w:r w:rsidR="009C5BE2" w:rsidRPr="00991891">
        <w:rPr>
          <w:rFonts w:cs="Segoe UI"/>
          <w:color w:val="1D1D1B"/>
          <w:sz w:val="15"/>
          <w:szCs w:val="15"/>
        </w:rPr>
        <w:t>roanga</w:t>
      </w:r>
      <w:proofErr w:type="spellEnd"/>
      <w:r w:rsidR="009C5BE2" w:rsidRPr="00991891">
        <w:rPr>
          <w:rFonts w:cs="Segoe UI"/>
          <w:color w:val="1D1D1B"/>
          <w:sz w:val="15"/>
          <w:szCs w:val="15"/>
        </w:rPr>
        <w:t xml:space="preserve"> o </w:t>
      </w:r>
      <w:proofErr w:type="spellStart"/>
      <w:r w:rsidR="009C5BE2" w:rsidRPr="00991891">
        <w:rPr>
          <w:rFonts w:cs="Segoe UI"/>
          <w:color w:val="1D1D1B"/>
          <w:sz w:val="15"/>
          <w:szCs w:val="15"/>
        </w:rPr>
        <w:t>ngā</w:t>
      </w:r>
      <w:proofErr w:type="spellEnd"/>
      <w:r w:rsidR="009C5BE2" w:rsidRPr="00991891">
        <w:rPr>
          <w:rFonts w:cs="Segoe UI"/>
          <w:color w:val="1D1D1B"/>
          <w:sz w:val="15"/>
          <w:szCs w:val="15"/>
        </w:rPr>
        <w:t xml:space="preserve"> kōrero. K</w:t>
      </w:r>
      <w:hyperlink r:id="rId3">
        <w:r w:rsidR="009C5BE2" w:rsidRPr="00991891">
          <w:rPr>
            <w:rFonts w:cs="Segoe UI"/>
            <w:color w:val="1D1D1B"/>
            <w:sz w:val="15"/>
            <w:szCs w:val="15"/>
          </w:rPr>
          <w:t>ei</w:t>
        </w:r>
        <w:r w:rsidR="009C5BE2" w:rsidRPr="00991891">
          <w:rPr>
            <w:rFonts w:cs="Segoe UI"/>
            <w:color w:val="1D1D1B"/>
            <w:spacing w:val="-22"/>
            <w:sz w:val="15"/>
            <w:szCs w:val="15"/>
          </w:rPr>
          <w:t xml:space="preserve"> </w:t>
        </w:r>
        <w:r w:rsidR="009C5BE2" w:rsidRPr="00991891">
          <w:rPr>
            <w:rFonts w:cs="Segoe UI"/>
            <w:color w:val="1D1D1B"/>
            <w:spacing w:val="-4"/>
            <w:sz w:val="15"/>
            <w:szCs w:val="15"/>
          </w:rPr>
          <w:t>www.</w:t>
        </w:r>
      </w:hyperlink>
      <w:r w:rsidR="009C5BE2" w:rsidRPr="00991891">
        <w:rPr>
          <w:rFonts w:cs="Segoe UI"/>
          <w:color w:val="1D1D1B"/>
          <w:spacing w:val="-4"/>
          <w:sz w:val="15"/>
          <w:szCs w:val="15"/>
        </w:rPr>
        <w:t xml:space="preserve"> </w:t>
      </w:r>
      <w:r w:rsidR="009C5BE2" w:rsidRPr="00991891">
        <w:rPr>
          <w:rFonts w:cs="Segoe UI"/>
          <w:color w:val="1D1D1B"/>
          <w:sz w:val="15"/>
          <w:szCs w:val="15"/>
        </w:rPr>
        <w:t xml:space="preserve">stats.govt.nz/methods/general-social-survey-2018-final-content te </w:t>
      </w:r>
      <w:proofErr w:type="spellStart"/>
      <w:r w:rsidR="009C5BE2" w:rsidRPr="00991891">
        <w:rPr>
          <w:rFonts w:cs="Segoe UI"/>
          <w:color w:val="1D1D1B"/>
          <w:sz w:val="15"/>
          <w:szCs w:val="15"/>
        </w:rPr>
        <w:t>tānga</w:t>
      </w:r>
      <w:proofErr w:type="spellEnd"/>
      <w:r w:rsidR="009C5BE2" w:rsidRPr="00991891">
        <w:rPr>
          <w:rFonts w:cs="Segoe UI"/>
          <w:color w:val="1D1D1B"/>
          <w:spacing w:val="-1"/>
          <w:sz w:val="15"/>
          <w:szCs w:val="15"/>
        </w:rPr>
        <w:t xml:space="preserve"> </w:t>
      </w:r>
      <w:proofErr w:type="spellStart"/>
      <w:r w:rsidR="009C5BE2" w:rsidRPr="00991891">
        <w:rPr>
          <w:rFonts w:cs="Segoe UI"/>
          <w:color w:val="1D1D1B"/>
          <w:sz w:val="15"/>
          <w:szCs w:val="15"/>
        </w:rPr>
        <w:t>whakamutunga</w:t>
      </w:r>
      <w:proofErr w:type="spellEnd"/>
      <w:r w:rsidR="009C5BE2" w:rsidRPr="00991891">
        <w:rPr>
          <w:rFonts w:cs="Segoe UI"/>
          <w:color w:val="1D1D1B"/>
          <w:sz w:val="15"/>
          <w:szCs w:val="15"/>
        </w:rPr>
        <w:t>.</w:t>
      </w:r>
    </w:p>
  </w:footnote>
  <w:footnote w:id="44">
    <w:p w14:paraId="7114A6E1" w14:textId="2977F873" w:rsidR="002640A7" w:rsidRPr="00991891" w:rsidRDefault="002640A7" w:rsidP="00114818">
      <w:pPr>
        <w:widowControl w:val="0"/>
        <w:tabs>
          <w:tab w:val="left" w:pos="267"/>
        </w:tabs>
        <w:autoSpaceDE w:val="0"/>
        <w:autoSpaceDN w:val="0"/>
        <w:spacing w:before="1" w:line="235" w:lineRule="auto"/>
        <w:ind w:right="186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114818" w:rsidRPr="00991891">
        <w:rPr>
          <w:rFonts w:cs="Segoe UI"/>
          <w:color w:val="1D1D1B"/>
          <w:sz w:val="15"/>
          <w:szCs w:val="15"/>
        </w:rPr>
        <w:t>Tirohia</w:t>
      </w:r>
      <w:proofErr w:type="spellEnd"/>
      <w:r w:rsidR="00114818" w:rsidRPr="00991891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="00114818" w:rsidRPr="00991891">
        <w:rPr>
          <w:rFonts w:cs="Segoe UI"/>
          <w:color w:val="1D1D1B"/>
          <w:sz w:val="15"/>
          <w:szCs w:val="15"/>
        </w:rPr>
        <w:t>Tatauranga</w:t>
      </w:r>
      <w:proofErr w:type="spellEnd"/>
      <w:r w:rsidR="00114818" w:rsidRPr="00991891">
        <w:rPr>
          <w:rFonts w:cs="Segoe UI"/>
          <w:color w:val="1D1D1B"/>
          <w:sz w:val="15"/>
          <w:szCs w:val="15"/>
        </w:rPr>
        <w:t xml:space="preserve"> Aotearoa, </w:t>
      </w:r>
      <w:r w:rsidR="00114818" w:rsidRPr="00991891">
        <w:rPr>
          <w:rFonts w:cs="Segoe UI"/>
          <w:color w:val="1D1D1B"/>
          <w:spacing w:val="-6"/>
          <w:sz w:val="15"/>
          <w:szCs w:val="15"/>
        </w:rPr>
        <w:t xml:space="preserve">Te </w:t>
      </w:r>
      <w:proofErr w:type="spellStart"/>
      <w:r w:rsidR="00114818" w:rsidRPr="00991891">
        <w:rPr>
          <w:rFonts w:cs="Segoe UI"/>
          <w:color w:val="1D1D1B"/>
          <w:sz w:val="15"/>
          <w:szCs w:val="15"/>
        </w:rPr>
        <w:t>Kupenga</w:t>
      </w:r>
      <w:proofErr w:type="spellEnd"/>
      <w:r w:rsidR="00114818" w:rsidRPr="00991891">
        <w:rPr>
          <w:rFonts w:cs="Segoe UI"/>
          <w:color w:val="1D1D1B"/>
          <w:sz w:val="15"/>
          <w:szCs w:val="15"/>
        </w:rPr>
        <w:t xml:space="preserve"> 2013 (r</w:t>
      </w:r>
      <w:hyperlink r:id="rId4">
        <w:r w:rsidR="00114818" w:rsidRPr="00991891">
          <w:rPr>
            <w:rFonts w:cs="Segoe UI"/>
            <w:color w:val="1D1D1B"/>
            <w:sz w:val="15"/>
            <w:szCs w:val="15"/>
          </w:rPr>
          <w:t>eo Ingarihi) ki: www.stats.govt.nz/</w:t>
        </w:r>
      </w:hyperlink>
      <w:r w:rsidR="00114818" w:rsidRPr="00991891">
        <w:rPr>
          <w:rFonts w:cs="Segoe UI"/>
          <w:color w:val="1D1D1B"/>
          <w:sz w:val="15"/>
          <w:szCs w:val="15"/>
        </w:rPr>
        <w:t xml:space="preserve"> </w:t>
      </w:r>
      <w:r w:rsidR="00114818" w:rsidRPr="00991891">
        <w:rPr>
          <w:rFonts w:cs="Segoe UI"/>
          <w:color w:val="1D1D1B"/>
          <w:spacing w:val="-1"/>
          <w:sz w:val="15"/>
          <w:szCs w:val="15"/>
        </w:rPr>
        <w:t xml:space="preserve">information-releases/te-kupenga-2013-english?gclid=CjwKCAiAg9rxBRADEiwAxKDTulDULh5 </w:t>
      </w:r>
      <w:r w:rsidR="00114818" w:rsidRPr="00991891">
        <w:rPr>
          <w:rFonts w:cs="Segoe UI"/>
          <w:color w:val="1D1D1B"/>
          <w:sz w:val="15"/>
          <w:szCs w:val="15"/>
        </w:rPr>
        <w:t>uC-qEsx4ody5JQHzik4oNAxgsdlU_rvYT4b3S_WWqUE3d1xoCOHEQAvD_BwE</w:t>
      </w:r>
    </w:p>
  </w:footnote>
  <w:footnote w:id="45">
    <w:p w14:paraId="4A24092B" w14:textId="68821E8C" w:rsidR="00114818" w:rsidRPr="00991891" w:rsidRDefault="00114818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9E40BC"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="009E40BC" w:rsidRPr="00991891">
        <w:rPr>
          <w:rFonts w:cs="Segoe UI"/>
          <w:color w:val="1D1D1B"/>
          <w:sz w:val="15"/>
          <w:szCs w:val="15"/>
        </w:rPr>
        <w:t xml:space="preserve"> Hauora 2014c.</w:t>
      </w:r>
    </w:p>
  </w:footnote>
  <w:footnote w:id="46">
    <w:p w14:paraId="735E89C7" w14:textId="40B98A52" w:rsidR="009E40BC" w:rsidRPr="00991891" w:rsidRDefault="009E40BC">
      <w:pPr>
        <w:pStyle w:val="FootnoteTex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7364B4" w:rsidRPr="00991891">
        <w:rPr>
          <w:rFonts w:cs="Segoe UI"/>
          <w:color w:val="1D1D1B"/>
          <w:sz w:val="15"/>
          <w:szCs w:val="15"/>
        </w:rPr>
        <w:t>Hīkina</w:t>
      </w:r>
      <w:proofErr w:type="spellEnd"/>
      <w:r w:rsidR="007364B4" w:rsidRPr="00991891">
        <w:rPr>
          <w:rFonts w:cs="Segoe UI"/>
          <w:color w:val="1D1D1B"/>
          <w:sz w:val="15"/>
          <w:szCs w:val="15"/>
        </w:rPr>
        <w:t xml:space="preserve">, </w:t>
      </w:r>
      <w:proofErr w:type="spellStart"/>
      <w:r w:rsidR="007364B4" w:rsidRPr="00991891">
        <w:rPr>
          <w:rFonts w:cs="Segoe UI"/>
          <w:color w:val="1D1D1B"/>
          <w:sz w:val="15"/>
          <w:szCs w:val="15"/>
        </w:rPr>
        <w:t>whakatutuki</w:t>
      </w:r>
      <w:proofErr w:type="spellEnd"/>
      <w:r w:rsidR="007364B4" w:rsidRPr="00991891">
        <w:rPr>
          <w:rFonts w:cs="Segoe UI"/>
          <w:color w:val="1D1D1B"/>
          <w:sz w:val="15"/>
          <w:szCs w:val="15"/>
        </w:rPr>
        <w:t xml:space="preserve"> me te </w:t>
      </w:r>
      <w:proofErr w:type="spellStart"/>
      <w:r w:rsidR="007364B4"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="007364B4" w:rsidRPr="00991891">
        <w:rPr>
          <w:rFonts w:cs="Segoe UI"/>
          <w:color w:val="1D1D1B"/>
          <w:sz w:val="15"/>
          <w:szCs w:val="15"/>
        </w:rPr>
        <w:t xml:space="preserve"> Hauora 2017.</w:t>
      </w:r>
    </w:p>
  </w:footnote>
  <w:footnote w:id="47">
    <w:p w14:paraId="18ECF247" w14:textId="6250B2D2" w:rsidR="00BB4AD8" w:rsidRPr="00991891" w:rsidRDefault="00BB4AD8">
      <w:pPr>
        <w:pStyle w:val="FootnoteText"/>
        <w:rPr>
          <w:rFonts w:cs="Segoe UI"/>
          <w:sz w:val="15"/>
          <w:szCs w:val="15"/>
          <w:lang w:val="en-AU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116E4A" w:rsidRPr="00991891">
        <w:rPr>
          <w:rFonts w:cs="Segoe UI"/>
          <w:color w:val="1D1D1B"/>
          <w:sz w:val="15"/>
          <w:szCs w:val="15"/>
        </w:rPr>
        <w:t>Minita</w:t>
      </w:r>
      <w:proofErr w:type="spellEnd"/>
      <w:r w:rsidR="00116E4A" w:rsidRPr="00991891">
        <w:rPr>
          <w:rFonts w:cs="Segoe UI"/>
          <w:color w:val="1D1D1B"/>
          <w:sz w:val="15"/>
          <w:szCs w:val="15"/>
        </w:rPr>
        <w:t xml:space="preserve"> o </w:t>
      </w:r>
      <w:proofErr w:type="spellStart"/>
      <w:r w:rsidR="00116E4A" w:rsidRPr="00991891">
        <w:rPr>
          <w:rFonts w:cs="Segoe UI"/>
          <w:color w:val="1D1D1B"/>
          <w:sz w:val="15"/>
          <w:szCs w:val="15"/>
        </w:rPr>
        <w:t>ngā</w:t>
      </w:r>
      <w:proofErr w:type="spellEnd"/>
      <w:r w:rsidR="00116E4A" w:rsidRPr="00991891">
        <w:rPr>
          <w:rFonts w:cs="Segoe UI"/>
          <w:color w:val="1D1D1B"/>
          <w:sz w:val="15"/>
          <w:szCs w:val="15"/>
        </w:rPr>
        <w:t xml:space="preserve"> </w:t>
      </w:r>
      <w:r w:rsidR="00116E4A" w:rsidRPr="00991891">
        <w:rPr>
          <w:rFonts w:cs="Segoe UI"/>
          <w:color w:val="1D1D1B"/>
          <w:spacing w:val="-3"/>
          <w:sz w:val="15"/>
          <w:szCs w:val="15"/>
        </w:rPr>
        <w:t xml:space="preserve">Take </w:t>
      </w:r>
      <w:r w:rsidR="00116E4A" w:rsidRPr="00991891">
        <w:rPr>
          <w:rFonts w:cs="Segoe UI"/>
          <w:color w:val="1D1D1B"/>
          <w:sz w:val="15"/>
          <w:szCs w:val="15"/>
        </w:rPr>
        <w:t xml:space="preserve">Hauora me te </w:t>
      </w:r>
      <w:proofErr w:type="spellStart"/>
      <w:r w:rsidR="00116E4A" w:rsidRPr="00991891">
        <w:rPr>
          <w:rFonts w:cs="Segoe UI"/>
          <w:color w:val="1D1D1B"/>
          <w:sz w:val="15"/>
          <w:szCs w:val="15"/>
        </w:rPr>
        <w:t>Minita</w:t>
      </w:r>
      <w:proofErr w:type="spellEnd"/>
      <w:r w:rsidR="00116E4A" w:rsidRPr="00991891">
        <w:rPr>
          <w:rFonts w:cs="Segoe UI"/>
          <w:color w:val="1D1D1B"/>
          <w:sz w:val="15"/>
          <w:szCs w:val="15"/>
        </w:rPr>
        <w:t xml:space="preserve"> Tuarua o </w:t>
      </w:r>
      <w:proofErr w:type="spellStart"/>
      <w:r w:rsidR="00116E4A" w:rsidRPr="00991891">
        <w:rPr>
          <w:rFonts w:cs="Segoe UI"/>
          <w:color w:val="1D1D1B"/>
          <w:sz w:val="15"/>
          <w:szCs w:val="15"/>
        </w:rPr>
        <w:t>ngā</w:t>
      </w:r>
      <w:proofErr w:type="spellEnd"/>
      <w:r w:rsidR="00116E4A" w:rsidRPr="00991891">
        <w:rPr>
          <w:rFonts w:cs="Segoe UI"/>
          <w:color w:val="1D1D1B"/>
          <w:sz w:val="15"/>
          <w:szCs w:val="15"/>
        </w:rPr>
        <w:t xml:space="preserve"> </w:t>
      </w:r>
      <w:r w:rsidR="00116E4A" w:rsidRPr="00991891">
        <w:rPr>
          <w:rFonts w:cs="Segoe UI"/>
          <w:color w:val="1D1D1B"/>
          <w:spacing w:val="-3"/>
          <w:sz w:val="15"/>
          <w:szCs w:val="15"/>
        </w:rPr>
        <w:t xml:space="preserve">Take </w:t>
      </w:r>
      <w:r w:rsidR="00116E4A" w:rsidRPr="00991891">
        <w:rPr>
          <w:rFonts w:cs="Segoe UI"/>
          <w:color w:val="1D1D1B"/>
          <w:sz w:val="15"/>
          <w:szCs w:val="15"/>
        </w:rPr>
        <w:t>Hauora 2002.</w:t>
      </w:r>
    </w:p>
  </w:footnote>
  <w:footnote w:id="48">
    <w:p w14:paraId="113849DC" w14:textId="16251F6C" w:rsidR="004817CA" w:rsidRPr="00991891" w:rsidRDefault="004817CA" w:rsidP="00330008">
      <w:pPr>
        <w:widowControl w:val="0"/>
        <w:tabs>
          <w:tab w:val="left" w:pos="298"/>
        </w:tabs>
        <w:autoSpaceDE w:val="0"/>
        <w:autoSpaceDN w:val="0"/>
        <w:spacing w:before="4" w:line="182" w:lineRule="exact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330008"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="00330008" w:rsidRPr="00991891">
        <w:rPr>
          <w:rFonts w:cs="Segoe UI"/>
          <w:color w:val="1D1D1B"/>
          <w:sz w:val="15"/>
          <w:szCs w:val="15"/>
        </w:rPr>
        <w:t xml:space="preserve"> Hauora 2014b.</w:t>
      </w:r>
    </w:p>
  </w:footnote>
  <w:footnote w:id="49">
    <w:p w14:paraId="75F7D84C" w14:textId="0E66E6BE" w:rsidR="00116E4A" w:rsidRPr="00940EC6" w:rsidRDefault="00116E4A" w:rsidP="00940EC6">
      <w:pPr>
        <w:widowControl w:val="0"/>
        <w:tabs>
          <w:tab w:val="left" w:pos="265"/>
        </w:tabs>
        <w:autoSpaceDE w:val="0"/>
        <w:autoSpaceDN w:val="0"/>
        <w:spacing w:line="182" w:lineRule="exact"/>
        <w:ind w:left="19"/>
        <w:rPr>
          <w:rFonts w:ascii="StevieSansBook" w:hAnsi="StevieSansBook"/>
          <w:sz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940EC6" w:rsidRPr="00991891">
        <w:rPr>
          <w:rFonts w:cs="Segoe UI"/>
          <w:color w:val="1D1D1B"/>
          <w:sz w:val="15"/>
          <w:szCs w:val="15"/>
        </w:rPr>
        <w:t>Hei</w:t>
      </w:r>
      <w:proofErr w:type="spellEnd"/>
      <w:r w:rsidR="00940EC6" w:rsidRPr="00991891">
        <w:rPr>
          <w:rFonts w:cs="Segoe UI"/>
          <w:color w:val="1D1D1B"/>
          <w:sz w:val="15"/>
          <w:szCs w:val="15"/>
        </w:rPr>
        <w:t xml:space="preserve"> </w:t>
      </w:r>
      <w:proofErr w:type="spellStart"/>
      <w:r w:rsidR="00940EC6" w:rsidRPr="00991891">
        <w:rPr>
          <w:rFonts w:cs="Segoe UI"/>
          <w:color w:val="1D1D1B"/>
          <w:sz w:val="15"/>
          <w:szCs w:val="15"/>
        </w:rPr>
        <w:t>tauira</w:t>
      </w:r>
      <w:proofErr w:type="spellEnd"/>
      <w:r w:rsidR="00940EC6" w:rsidRPr="00991891">
        <w:rPr>
          <w:rFonts w:cs="Segoe UI"/>
          <w:color w:val="1D1D1B"/>
          <w:sz w:val="15"/>
          <w:szCs w:val="15"/>
        </w:rPr>
        <w:t xml:space="preserve">, </w:t>
      </w:r>
      <w:proofErr w:type="spellStart"/>
      <w:r w:rsidR="00940EC6" w:rsidRPr="00991891">
        <w:rPr>
          <w:rFonts w:cs="Segoe UI"/>
          <w:color w:val="1D1D1B"/>
          <w:sz w:val="15"/>
          <w:szCs w:val="15"/>
        </w:rPr>
        <w:t>tirohia</w:t>
      </w:r>
      <w:proofErr w:type="spellEnd"/>
      <w:r w:rsidR="00940EC6" w:rsidRPr="00991891">
        <w:rPr>
          <w:rFonts w:cs="Segoe UI"/>
          <w:color w:val="1D1D1B"/>
          <w:sz w:val="15"/>
          <w:szCs w:val="15"/>
        </w:rPr>
        <w:t xml:space="preserve"> te </w:t>
      </w:r>
      <w:proofErr w:type="spellStart"/>
      <w:r w:rsidR="00940EC6"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="00940EC6" w:rsidRPr="00991891">
        <w:rPr>
          <w:rFonts w:cs="Segoe UI"/>
          <w:color w:val="1D1D1B"/>
          <w:sz w:val="15"/>
          <w:szCs w:val="15"/>
        </w:rPr>
        <w:t xml:space="preserve"> Hauora</w:t>
      </w:r>
      <w:r w:rsidR="00940EC6" w:rsidRPr="00991891">
        <w:rPr>
          <w:rFonts w:cs="Segoe UI"/>
          <w:color w:val="1D1D1B"/>
          <w:spacing w:val="-2"/>
          <w:sz w:val="15"/>
          <w:szCs w:val="15"/>
        </w:rPr>
        <w:t xml:space="preserve"> </w:t>
      </w:r>
      <w:r w:rsidR="00940EC6" w:rsidRPr="00991891">
        <w:rPr>
          <w:rFonts w:cs="Segoe UI"/>
          <w:color w:val="1D1D1B"/>
          <w:sz w:val="15"/>
          <w:szCs w:val="15"/>
        </w:rPr>
        <w:t>2015.</w:t>
      </w:r>
    </w:p>
  </w:footnote>
  <w:footnote w:id="50">
    <w:p w14:paraId="389D6957" w14:textId="3036F674" w:rsidR="008A75FB" w:rsidRPr="00991891" w:rsidRDefault="008A75FB" w:rsidP="00D75487">
      <w:pPr>
        <w:spacing w:before="4"/>
        <w:ind w:left="20"/>
        <w:rPr>
          <w:rFonts w:cs="Segoe UI"/>
          <w:sz w:val="15"/>
          <w:szCs w:val="15"/>
        </w:rPr>
      </w:pPr>
      <w:r w:rsidRPr="00991891">
        <w:rPr>
          <w:rStyle w:val="FootnoteReference"/>
          <w:rFonts w:cs="Segoe UI"/>
          <w:sz w:val="15"/>
          <w:szCs w:val="15"/>
        </w:rPr>
        <w:footnoteRef/>
      </w:r>
      <w:r w:rsidRPr="00991891">
        <w:rPr>
          <w:rFonts w:cs="Segoe UI"/>
          <w:sz w:val="15"/>
          <w:szCs w:val="15"/>
        </w:rPr>
        <w:t xml:space="preserve"> </w:t>
      </w:r>
      <w:proofErr w:type="spellStart"/>
      <w:r w:rsidR="00D75487" w:rsidRPr="00991891">
        <w:rPr>
          <w:rFonts w:cs="Segoe UI"/>
          <w:color w:val="1D1D1B"/>
          <w:sz w:val="15"/>
          <w:szCs w:val="15"/>
        </w:rPr>
        <w:t>Manatū</w:t>
      </w:r>
      <w:proofErr w:type="spellEnd"/>
      <w:r w:rsidR="00D75487" w:rsidRPr="00991891">
        <w:rPr>
          <w:rFonts w:cs="Segoe UI"/>
          <w:color w:val="1D1D1B"/>
          <w:sz w:val="15"/>
          <w:szCs w:val="15"/>
        </w:rPr>
        <w:t xml:space="preserve"> Hauora 2018b.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10"/>
      <w:gridCol w:w="4429"/>
    </w:tblGrid>
    <w:tr w:rsidR="00BB4AD8" w14:paraId="6D1F425A" w14:textId="77777777" w:rsidTr="00A27F6B">
      <w:trPr>
        <w:cantSplit/>
      </w:trPr>
      <w:tc>
        <w:tcPr>
          <w:tcW w:w="5210" w:type="dxa"/>
        </w:tcPr>
        <w:p w14:paraId="18A90EDE" w14:textId="2CB900E9" w:rsidR="00BB4AD8" w:rsidRDefault="00BB4AD8" w:rsidP="00A27F6B">
          <w:pPr>
            <w:pStyle w:val="Header"/>
          </w:pPr>
        </w:p>
      </w:tc>
      <w:tc>
        <w:tcPr>
          <w:tcW w:w="4429" w:type="dxa"/>
          <w:vAlign w:val="center"/>
        </w:tcPr>
        <w:p w14:paraId="28AC17F1" w14:textId="5064B7E5" w:rsidR="00BB4AD8" w:rsidRDefault="00BB4AD8" w:rsidP="00A27F6B">
          <w:pPr>
            <w:pStyle w:val="Header"/>
          </w:pPr>
        </w:p>
      </w:tc>
    </w:tr>
    <w:tr w:rsidR="00BB4AD8" w14:paraId="706F6D3A" w14:textId="77777777" w:rsidTr="00A27F6B">
      <w:tblPrEx>
        <w:tblCellMar>
          <w:left w:w="108" w:type="dxa"/>
          <w:right w:w="108" w:type="dxa"/>
        </w:tblCellMar>
      </w:tblPrEx>
      <w:tc>
        <w:tcPr>
          <w:tcW w:w="5210" w:type="dxa"/>
        </w:tcPr>
        <w:p w14:paraId="5F1BB41E" w14:textId="77777777" w:rsidR="00BB4AD8" w:rsidRDefault="00BB4AD8" w:rsidP="00A27F6B">
          <w:pPr>
            <w:pStyle w:val="Header"/>
          </w:pPr>
          <w:r>
            <w:rPr>
              <w:noProof/>
            </w:rPr>
            <w:drawing>
              <wp:inline distT="0" distB="0" distL="0" distR="0" wp14:anchorId="7DBE33A4" wp14:editId="04D0183D">
                <wp:extent cx="1395076" cy="573578"/>
                <wp:effectExtent l="0" t="0" r="0" b="0"/>
                <wp:docPr id="5" name="Picture 5" descr="Ministry of Health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H_logo1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27" t="15285" r="7327" b="13946"/>
                        <a:stretch/>
                      </pic:blipFill>
                      <pic:spPr bwMode="auto">
                        <a:xfrm>
                          <a:off x="0" y="0"/>
                          <a:ext cx="1397853" cy="574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9" w:type="dxa"/>
        </w:tcPr>
        <w:p w14:paraId="44D9BE89" w14:textId="77777777" w:rsidR="00BB4AD8" w:rsidRDefault="00BB4AD8" w:rsidP="00A27F6B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E3E80CD" wp14:editId="5C66B3A9">
                <wp:simplePos x="0" y="0"/>
                <wp:positionH relativeFrom="column">
                  <wp:posOffset>939156</wp:posOffset>
                </wp:positionH>
                <wp:positionV relativeFrom="paragraph">
                  <wp:posOffset>-4445</wp:posOffset>
                </wp:positionV>
                <wp:extent cx="1720735" cy="177135"/>
                <wp:effectExtent l="0" t="0" r="0" b="0"/>
                <wp:wrapNone/>
                <wp:docPr id="6" name="Picture 6" descr="New ZEaland government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zgovernmentblacksmall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0735" cy="177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34173AD" w14:textId="77777777" w:rsidR="00BB4AD8" w:rsidRDefault="00BB4AD8" w:rsidP="00A27F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10"/>
      <w:gridCol w:w="4429"/>
    </w:tblGrid>
    <w:tr w:rsidR="00BB4AD8" w14:paraId="7B291F94" w14:textId="77777777" w:rsidTr="00A27F6B">
      <w:trPr>
        <w:cantSplit/>
      </w:trPr>
      <w:tc>
        <w:tcPr>
          <w:tcW w:w="5210" w:type="dxa"/>
        </w:tcPr>
        <w:p w14:paraId="60FD7C94" w14:textId="77777777" w:rsidR="00BB4AD8" w:rsidRDefault="00BB4AD8" w:rsidP="00A27F6B">
          <w:pPr>
            <w:pStyle w:val="Header"/>
          </w:pPr>
        </w:p>
      </w:tc>
      <w:tc>
        <w:tcPr>
          <w:tcW w:w="4429" w:type="dxa"/>
          <w:vAlign w:val="center"/>
        </w:tcPr>
        <w:p w14:paraId="77A11ED7" w14:textId="77777777" w:rsidR="00BB4AD8" w:rsidRDefault="00BB4AD8" w:rsidP="00A27F6B">
          <w:pPr>
            <w:pStyle w:val="Header"/>
          </w:pPr>
        </w:p>
      </w:tc>
    </w:tr>
  </w:tbl>
  <w:p w14:paraId="73AD6C2B" w14:textId="77777777" w:rsidR="00BB4AD8" w:rsidRDefault="00BB4AD8" w:rsidP="00A27F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5C900" w14:textId="77777777" w:rsidR="00BB4AD8" w:rsidRDefault="00BB4AD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10"/>
      <w:gridCol w:w="4429"/>
    </w:tblGrid>
    <w:tr w:rsidR="00BB4AD8" w14:paraId="530AF56D" w14:textId="77777777" w:rsidTr="00A27F6B">
      <w:trPr>
        <w:cantSplit/>
      </w:trPr>
      <w:tc>
        <w:tcPr>
          <w:tcW w:w="5210" w:type="dxa"/>
        </w:tcPr>
        <w:p w14:paraId="25152D34" w14:textId="77777777" w:rsidR="00BB4AD8" w:rsidRDefault="00BB4AD8" w:rsidP="00A27F6B">
          <w:pPr>
            <w:pStyle w:val="Header"/>
          </w:pPr>
        </w:p>
      </w:tc>
      <w:tc>
        <w:tcPr>
          <w:tcW w:w="4429" w:type="dxa"/>
          <w:vAlign w:val="center"/>
        </w:tcPr>
        <w:p w14:paraId="3873F1AB" w14:textId="77777777" w:rsidR="00BB4AD8" w:rsidRDefault="00BB4AD8" w:rsidP="00A27F6B">
          <w:pPr>
            <w:pStyle w:val="Header"/>
          </w:pPr>
        </w:p>
      </w:tc>
    </w:tr>
  </w:tbl>
  <w:p w14:paraId="66763B4D" w14:textId="77777777" w:rsidR="00BB4AD8" w:rsidRDefault="00BB4AD8" w:rsidP="00A27F6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AD251" w14:textId="77777777" w:rsidR="00BB4AD8" w:rsidRDefault="00BB4AD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10"/>
      <w:gridCol w:w="4429"/>
    </w:tblGrid>
    <w:tr w:rsidR="00BB4AD8" w14:paraId="73D811F8" w14:textId="77777777" w:rsidTr="00A27F6B">
      <w:trPr>
        <w:cantSplit/>
      </w:trPr>
      <w:tc>
        <w:tcPr>
          <w:tcW w:w="5210" w:type="dxa"/>
        </w:tcPr>
        <w:p w14:paraId="2049F96A" w14:textId="77777777" w:rsidR="00BB4AD8" w:rsidRDefault="00BB4AD8" w:rsidP="00A27F6B">
          <w:pPr>
            <w:pStyle w:val="Header"/>
          </w:pPr>
        </w:p>
      </w:tc>
      <w:tc>
        <w:tcPr>
          <w:tcW w:w="4429" w:type="dxa"/>
          <w:vAlign w:val="center"/>
        </w:tcPr>
        <w:p w14:paraId="50F22090" w14:textId="77777777" w:rsidR="00BB4AD8" w:rsidRDefault="00BB4AD8" w:rsidP="00A27F6B">
          <w:pPr>
            <w:pStyle w:val="Header"/>
          </w:pPr>
        </w:p>
      </w:tc>
    </w:tr>
  </w:tbl>
  <w:p w14:paraId="4336593F" w14:textId="77777777" w:rsidR="00BB4AD8" w:rsidRDefault="00BB4AD8" w:rsidP="00A27F6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10"/>
      <w:gridCol w:w="4429"/>
    </w:tblGrid>
    <w:tr w:rsidR="00BB4AD8" w14:paraId="4B210A3D" w14:textId="77777777" w:rsidTr="00A27F6B">
      <w:trPr>
        <w:cantSplit/>
      </w:trPr>
      <w:tc>
        <w:tcPr>
          <w:tcW w:w="5210" w:type="dxa"/>
        </w:tcPr>
        <w:p w14:paraId="0AC62706" w14:textId="77777777" w:rsidR="00BB4AD8" w:rsidRDefault="00BB4AD8" w:rsidP="00A27F6B">
          <w:pPr>
            <w:pStyle w:val="Header"/>
          </w:pPr>
        </w:p>
      </w:tc>
      <w:tc>
        <w:tcPr>
          <w:tcW w:w="4429" w:type="dxa"/>
          <w:vAlign w:val="center"/>
        </w:tcPr>
        <w:p w14:paraId="6ED3B704" w14:textId="77777777" w:rsidR="00BB4AD8" w:rsidRDefault="00BB4AD8" w:rsidP="00A27F6B">
          <w:pPr>
            <w:pStyle w:val="Header"/>
          </w:pPr>
        </w:p>
      </w:tc>
    </w:tr>
  </w:tbl>
  <w:p w14:paraId="4D92B4AE" w14:textId="77777777" w:rsidR="00BB4AD8" w:rsidRDefault="00BB4AD8" w:rsidP="00A27F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1250"/>
    <w:multiLevelType w:val="multilevel"/>
    <w:tmpl w:val="B8F875CC"/>
    <w:lvl w:ilvl="0">
      <w:start w:val="1"/>
      <w:numFmt w:val="decimal"/>
      <w:pStyle w:val="Heading1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0D817C7"/>
    <w:multiLevelType w:val="multilevel"/>
    <w:tmpl w:val="89F8632E"/>
    <w:lvl w:ilvl="0">
      <w:start w:val="1"/>
      <w:numFmt w:val="decimal"/>
      <w:lvlText w:val="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Letter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pStyle w:val="Letter"/>
      <w:lvlText w:val="%5."/>
      <w:lvlJc w:val="left"/>
      <w:pPr>
        <w:ind w:left="1134" w:hanging="567"/>
      </w:pPr>
      <w:rPr>
        <w:rFonts w:hint="default"/>
      </w:rPr>
    </w:lvl>
    <w:lvl w:ilvl="5">
      <w:start w:val="1"/>
      <w:numFmt w:val="lowerRoman"/>
      <w:pStyle w:val="Roman"/>
      <w:lvlText w:val="%6."/>
      <w:lvlJc w:val="left"/>
      <w:pPr>
        <w:ind w:left="170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1246F86"/>
    <w:multiLevelType w:val="hybridMultilevel"/>
    <w:tmpl w:val="7136C3A2"/>
    <w:lvl w:ilvl="0" w:tplc="14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3" w15:restartNumberingAfterBreak="0">
    <w:nsid w:val="0277481E"/>
    <w:multiLevelType w:val="multilevel"/>
    <w:tmpl w:val="9E0EE5E6"/>
    <w:styleLink w:val="SurveyMultilevelList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42E1B55"/>
    <w:multiLevelType w:val="singleLevel"/>
    <w:tmpl w:val="1A46536C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</w:abstractNum>
  <w:abstractNum w:abstractNumId="5" w15:restartNumberingAfterBreak="0">
    <w:nsid w:val="0DB5078F"/>
    <w:multiLevelType w:val="hybridMultilevel"/>
    <w:tmpl w:val="937C6DCE"/>
    <w:lvl w:ilvl="0" w:tplc="016AA838">
      <w:start w:val="1"/>
      <w:numFmt w:val="decimal"/>
      <w:lvlText w:val="1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7054A"/>
    <w:multiLevelType w:val="hybridMultilevel"/>
    <w:tmpl w:val="162CD308"/>
    <w:lvl w:ilvl="0" w:tplc="016AA838">
      <w:start w:val="1"/>
      <w:numFmt w:val="decimal"/>
      <w:lvlText w:val="1.%1"/>
      <w:lvlJc w:val="left"/>
      <w:pPr>
        <w:ind w:left="739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59" w:hanging="360"/>
      </w:pPr>
    </w:lvl>
    <w:lvl w:ilvl="2" w:tplc="1409001B" w:tentative="1">
      <w:start w:val="1"/>
      <w:numFmt w:val="lowerRoman"/>
      <w:lvlText w:val="%3."/>
      <w:lvlJc w:val="right"/>
      <w:pPr>
        <w:ind w:left="2179" w:hanging="180"/>
      </w:pPr>
    </w:lvl>
    <w:lvl w:ilvl="3" w:tplc="1409000F" w:tentative="1">
      <w:start w:val="1"/>
      <w:numFmt w:val="decimal"/>
      <w:lvlText w:val="%4."/>
      <w:lvlJc w:val="left"/>
      <w:pPr>
        <w:ind w:left="2899" w:hanging="360"/>
      </w:pPr>
    </w:lvl>
    <w:lvl w:ilvl="4" w:tplc="14090019" w:tentative="1">
      <w:start w:val="1"/>
      <w:numFmt w:val="lowerLetter"/>
      <w:lvlText w:val="%5."/>
      <w:lvlJc w:val="left"/>
      <w:pPr>
        <w:ind w:left="3619" w:hanging="360"/>
      </w:pPr>
    </w:lvl>
    <w:lvl w:ilvl="5" w:tplc="1409001B" w:tentative="1">
      <w:start w:val="1"/>
      <w:numFmt w:val="lowerRoman"/>
      <w:lvlText w:val="%6."/>
      <w:lvlJc w:val="right"/>
      <w:pPr>
        <w:ind w:left="4339" w:hanging="180"/>
      </w:pPr>
    </w:lvl>
    <w:lvl w:ilvl="6" w:tplc="1409000F" w:tentative="1">
      <w:start w:val="1"/>
      <w:numFmt w:val="decimal"/>
      <w:lvlText w:val="%7."/>
      <w:lvlJc w:val="left"/>
      <w:pPr>
        <w:ind w:left="5059" w:hanging="360"/>
      </w:pPr>
    </w:lvl>
    <w:lvl w:ilvl="7" w:tplc="14090019" w:tentative="1">
      <w:start w:val="1"/>
      <w:numFmt w:val="lowerLetter"/>
      <w:lvlText w:val="%8."/>
      <w:lvlJc w:val="left"/>
      <w:pPr>
        <w:ind w:left="5779" w:hanging="360"/>
      </w:pPr>
    </w:lvl>
    <w:lvl w:ilvl="8" w:tplc="14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7" w15:restartNumberingAfterBreak="0">
    <w:nsid w:val="15F228D3"/>
    <w:multiLevelType w:val="hybridMultilevel"/>
    <w:tmpl w:val="C28C03AE"/>
    <w:lvl w:ilvl="0" w:tplc="A5A8B4D6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3631C"/>
    <w:multiLevelType w:val="hybridMultilevel"/>
    <w:tmpl w:val="96522C9E"/>
    <w:lvl w:ilvl="0" w:tplc="B0C031D8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11131"/>
    <w:multiLevelType w:val="multilevel"/>
    <w:tmpl w:val="1C7E4C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026137D"/>
    <w:multiLevelType w:val="hybridMultilevel"/>
    <w:tmpl w:val="AEC435A8"/>
    <w:lvl w:ilvl="0" w:tplc="D92E4006">
      <w:start w:val="1"/>
      <w:numFmt w:val="decimal"/>
      <w:lvlText w:val="2.%1"/>
      <w:lvlJc w:val="left"/>
      <w:pPr>
        <w:ind w:left="739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59" w:hanging="360"/>
      </w:pPr>
    </w:lvl>
    <w:lvl w:ilvl="2" w:tplc="1409001B" w:tentative="1">
      <w:start w:val="1"/>
      <w:numFmt w:val="lowerRoman"/>
      <w:lvlText w:val="%3."/>
      <w:lvlJc w:val="right"/>
      <w:pPr>
        <w:ind w:left="2179" w:hanging="180"/>
      </w:pPr>
    </w:lvl>
    <w:lvl w:ilvl="3" w:tplc="1409000F" w:tentative="1">
      <w:start w:val="1"/>
      <w:numFmt w:val="decimal"/>
      <w:lvlText w:val="%4."/>
      <w:lvlJc w:val="left"/>
      <w:pPr>
        <w:ind w:left="2899" w:hanging="360"/>
      </w:pPr>
    </w:lvl>
    <w:lvl w:ilvl="4" w:tplc="14090019" w:tentative="1">
      <w:start w:val="1"/>
      <w:numFmt w:val="lowerLetter"/>
      <w:lvlText w:val="%5."/>
      <w:lvlJc w:val="left"/>
      <w:pPr>
        <w:ind w:left="3619" w:hanging="360"/>
      </w:pPr>
    </w:lvl>
    <w:lvl w:ilvl="5" w:tplc="1409001B" w:tentative="1">
      <w:start w:val="1"/>
      <w:numFmt w:val="lowerRoman"/>
      <w:lvlText w:val="%6."/>
      <w:lvlJc w:val="right"/>
      <w:pPr>
        <w:ind w:left="4339" w:hanging="180"/>
      </w:pPr>
    </w:lvl>
    <w:lvl w:ilvl="6" w:tplc="1409000F" w:tentative="1">
      <w:start w:val="1"/>
      <w:numFmt w:val="decimal"/>
      <w:lvlText w:val="%7."/>
      <w:lvlJc w:val="left"/>
      <w:pPr>
        <w:ind w:left="5059" w:hanging="360"/>
      </w:pPr>
    </w:lvl>
    <w:lvl w:ilvl="7" w:tplc="14090019" w:tentative="1">
      <w:start w:val="1"/>
      <w:numFmt w:val="lowerLetter"/>
      <w:lvlText w:val="%8."/>
      <w:lvlJc w:val="left"/>
      <w:pPr>
        <w:ind w:left="5779" w:hanging="360"/>
      </w:pPr>
    </w:lvl>
    <w:lvl w:ilvl="8" w:tplc="14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11" w15:restartNumberingAfterBreak="0">
    <w:nsid w:val="20DF4D54"/>
    <w:multiLevelType w:val="hybridMultilevel"/>
    <w:tmpl w:val="2388721E"/>
    <w:lvl w:ilvl="0" w:tplc="C3F4233C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65B3C"/>
    <w:multiLevelType w:val="multilevel"/>
    <w:tmpl w:val="6DEEDF9C"/>
    <w:styleLink w:val="MultilevelSurvey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suff w:val="space"/>
      <w:lvlText w:val="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Restart w:val="5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Restart w:val="1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13" w15:restartNumberingAfterBreak="0">
    <w:nsid w:val="25697825"/>
    <w:multiLevelType w:val="hybridMultilevel"/>
    <w:tmpl w:val="CF8A621A"/>
    <w:lvl w:ilvl="0" w:tplc="75C6B972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F24E00"/>
    <w:multiLevelType w:val="hybridMultilevel"/>
    <w:tmpl w:val="43B27944"/>
    <w:lvl w:ilvl="0" w:tplc="016AA838">
      <w:start w:val="1"/>
      <w:numFmt w:val="decimal"/>
      <w:lvlText w:val="1.%1"/>
      <w:lvlJc w:val="left"/>
      <w:pPr>
        <w:ind w:left="741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61" w:hanging="360"/>
      </w:pPr>
    </w:lvl>
    <w:lvl w:ilvl="2" w:tplc="1409001B" w:tentative="1">
      <w:start w:val="1"/>
      <w:numFmt w:val="lowerRoman"/>
      <w:lvlText w:val="%3."/>
      <w:lvlJc w:val="right"/>
      <w:pPr>
        <w:ind w:left="2181" w:hanging="180"/>
      </w:pPr>
    </w:lvl>
    <w:lvl w:ilvl="3" w:tplc="1409000F" w:tentative="1">
      <w:start w:val="1"/>
      <w:numFmt w:val="decimal"/>
      <w:lvlText w:val="%4."/>
      <w:lvlJc w:val="left"/>
      <w:pPr>
        <w:ind w:left="2901" w:hanging="360"/>
      </w:pPr>
    </w:lvl>
    <w:lvl w:ilvl="4" w:tplc="14090019" w:tentative="1">
      <w:start w:val="1"/>
      <w:numFmt w:val="lowerLetter"/>
      <w:lvlText w:val="%5."/>
      <w:lvlJc w:val="left"/>
      <w:pPr>
        <w:ind w:left="3621" w:hanging="360"/>
      </w:pPr>
    </w:lvl>
    <w:lvl w:ilvl="5" w:tplc="1409001B" w:tentative="1">
      <w:start w:val="1"/>
      <w:numFmt w:val="lowerRoman"/>
      <w:lvlText w:val="%6."/>
      <w:lvlJc w:val="right"/>
      <w:pPr>
        <w:ind w:left="4341" w:hanging="180"/>
      </w:pPr>
    </w:lvl>
    <w:lvl w:ilvl="6" w:tplc="1409000F" w:tentative="1">
      <w:start w:val="1"/>
      <w:numFmt w:val="decimal"/>
      <w:lvlText w:val="%7."/>
      <w:lvlJc w:val="left"/>
      <w:pPr>
        <w:ind w:left="5061" w:hanging="360"/>
      </w:pPr>
    </w:lvl>
    <w:lvl w:ilvl="7" w:tplc="14090019" w:tentative="1">
      <w:start w:val="1"/>
      <w:numFmt w:val="lowerLetter"/>
      <w:lvlText w:val="%8."/>
      <w:lvlJc w:val="left"/>
      <w:pPr>
        <w:ind w:left="5781" w:hanging="360"/>
      </w:pPr>
    </w:lvl>
    <w:lvl w:ilvl="8" w:tplc="1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15" w15:restartNumberingAfterBreak="0">
    <w:nsid w:val="32E66313"/>
    <w:multiLevelType w:val="multilevel"/>
    <w:tmpl w:val="459E122A"/>
    <w:styleLink w:val="MultilevelHeadingsBIM1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Restart w:val="1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16" w15:restartNumberingAfterBreak="0">
    <w:nsid w:val="331207FF"/>
    <w:multiLevelType w:val="hybridMultilevel"/>
    <w:tmpl w:val="EBA6D5F2"/>
    <w:lvl w:ilvl="0" w:tplc="5A74A9F0">
      <w:start w:val="34"/>
      <w:numFmt w:val="decimal"/>
      <w:lvlText w:val="%1."/>
      <w:lvlJc w:val="left"/>
      <w:pPr>
        <w:ind w:left="262" w:hanging="243"/>
      </w:pPr>
      <w:rPr>
        <w:rFonts w:ascii="StevieSansBook" w:eastAsia="StevieSansBook" w:hAnsi="StevieSansBook" w:cs="StevieSansBook" w:hint="default"/>
        <w:color w:val="1D1D1B"/>
        <w:w w:val="100"/>
        <w:sz w:val="15"/>
        <w:szCs w:val="15"/>
        <w:lang w:val="en-GB" w:eastAsia="en-US" w:bidi="ar-SA"/>
      </w:rPr>
    </w:lvl>
    <w:lvl w:ilvl="1" w:tplc="0744061E">
      <w:numFmt w:val="bullet"/>
      <w:lvlText w:val="•"/>
      <w:lvlJc w:val="left"/>
      <w:pPr>
        <w:ind w:left="419" w:hanging="243"/>
      </w:pPr>
      <w:rPr>
        <w:rFonts w:hint="default"/>
        <w:lang w:val="en-GB" w:eastAsia="en-US" w:bidi="ar-SA"/>
      </w:rPr>
    </w:lvl>
    <w:lvl w:ilvl="2" w:tplc="05C0190C">
      <w:numFmt w:val="bullet"/>
      <w:lvlText w:val="•"/>
      <w:lvlJc w:val="left"/>
      <w:pPr>
        <w:ind w:left="578" w:hanging="243"/>
      </w:pPr>
      <w:rPr>
        <w:rFonts w:hint="default"/>
        <w:lang w:val="en-GB" w:eastAsia="en-US" w:bidi="ar-SA"/>
      </w:rPr>
    </w:lvl>
    <w:lvl w:ilvl="3" w:tplc="67C0A17A">
      <w:numFmt w:val="bullet"/>
      <w:lvlText w:val="•"/>
      <w:lvlJc w:val="left"/>
      <w:pPr>
        <w:ind w:left="737" w:hanging="243"/>
      </w:pPr>
      <w:rPr>
        <w:rFonts w:hint="default"/>
        <w:lang w:val="en-GB" w:eastAsia="en-US" w:bidi="ar-SA"/>
      </w:rPr>
    </w:lvl>
    <w:lvl w:ilvl="4" w:tplc="39980D8A">
      <w:numFmt w:val="bullet"/>
      <w:lvlText w:val="•"/>
      <w:lvlJc w:val="left"/>
      <w:pPr>
        <w:ind w:left="896" w:hanging="243"/>
      </w:pPr>
      <w:rPr>
        <w:rFonts w:hint="default"/>
        <w:lang w:val="en-GB" w:eastAsia="en-US" w:bidi="ar-SA"/>
      </w:rPr>
    </w:lvl>
    <w:lvl w:ilvl="5" w:tplc="C0E83448">
      <w:numFmt w:val="bullet"/>
      <w:lvlText w:val="•"/>
      <w:lvlJc w:val="left"/>
      <w:pPr>
        <w:ind w:left="1055" w:hanging="243"/>
      </w:pPr>
      <w:rPr>
        <w:rFonts w:hint="default"/>
        <w:lang w:val="en-GB" w:eastAsia="en-US" w:bidi="ar-SA"/>
      </w:rPr>
    </w:lvl>
    <w:lvl w:ilvl="6" w:tplc="38BA8172">
      <w:numFmt w:val="bullet"/>
      <w:lvlText w:val="•"/>
      <w:lvlJc w:val="left"/>
      <w:pPr>
        <w:ind w:left="1214" w:hanging="243"/>
      </w:pPr>
      <w:rPr>
        <w:rFonts w:hint="default"/>
        <w:lang w:val="en-GB" w:eastAsia="en-US" w:bidi="ar-SA"/>
      </w:rPr>
    </w:lvl>
    <w:lvl w:ilvl="7" w:tplc="552284FC">
      <w:numFmt w:val="bullet"/>
      <w:lvlText w:val="•"/>
      <w:lvlJc w:val="left"/>
      <w:pPr>
        <w:ind w:left="1373" w:hanging="243"/>
      </w:pPr>
      <w:rPr>
        <w:rFonts w:hint="default"/>
        <w:lang w:val="en-GB" w:eastAsia="en-US" w:bidi="ar-SA"/>
      </w:rPr>
    </w:lvl>
    <w:lvl w:ilvl="8" w:tplc="463615C4">
      <w:numFmt w:val="bullet"/>
      <w:lvlText w:val="•"/>
      <w:lvlJc w:val="left"/>
      <w:pPr>
        <w:ind w:left="1532" w:hanging="243"/>
      </w:pPr>
      <w:rPr>
        <w:rFonts w:hint="default"/>
        <w:lang w:val="en-GB" w:eastAsia="en-US" w:bidi="ar-SA"/>
      </w:rPr>
    </w:lvl>
  </w:abstractNum>
  <w:abstractNum w:abstractNumId="17" w15:restartNumberingAfterBreak="0">
    <w:nsid w:val="353D1531"/>
    <w:multiLevelType w:val="hybridMultilevel"/>
    <w:tmpl w:val="BFD038D4"/>
    <w:lvl w:ilvl="0" w:tplc="7870F618">
      <w:start w:val="1"/>
      <w:numFmt w:val="decimal"/>
      <w:lvlText w:val="8.%1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4041B6"/>
    <w:multiLevelType w:val="hybridMultilevel"/>
    <w:tmpl w:val="32207C42"/>
    <w:lvl w:ilvl="0" w:tplc="016AA838">
      <w:start w:val="1"/>
      <w:numFmt w:val="decimal"/>
      <w:lvlText w:val="1.%1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0401E9"/>
    <w:multiLevelType w:val="hybridMultilevel"/>
    <w:tmpl w:val="F788C328"/>
    <w:lvl w:ilvl="0" w:tplc="1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 w15:restartNumberingAfterBreak="0">
    <w:nsid w:val="391056DB"/>
    <w:multiLevelType w:val="hybridMultilevel"/>
    <w:tmpl w:val="C42684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43F82"/>
    <w:multiLevelType w:val="hybridMultilevel"/>
    <w:tmpl w:val="9B7C7BCE"/>
    <w:lvl w:ilvl="0" w:tplc="938E5A0A">
      <w:start w:val="1"/>
      <w:numFmt w:val="decimal"/>
      <w:lvlText w:val="5.%1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71F78"/>
    <w:multiLevelType w:val="hybridMultilevel"/>
    <w:tmpl w:val="0D76E58A"/>
    <w:lvl w:ilvl="0" w:tplc="33A80CE8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A427DF"/>
    <w:multiLevelType w:val="hybridMultilevel"/>
    <w:tmpl w:val="392CBAE2"/>
    <w:lvl w:ilvl="0" w:tplc="9B7C8F64">
      <w:start w:val="1"/>
      <w:numFmt w:val="decimal"/>
      <w:pStyle w:val="Rcarex1"/>
      <w:lvlText w:val="Health District 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0E20E8"/>
    <w:multiLevelType w:val="hybridMultilevel"/>
    <w:tmpl w:val="FD9CE56E"/>
    <w:lvl w:ilvl="0" w:tplc="84F4142A">
      <w:start w:val="1"/>
      <w:numFmt w:val="bullet"/>
      <w:pStyle w:val="TableDash"/>
      <w:lvlText w:val="–"/>
      <w:lvlJc w:val="left"/>
      <w:pPr>
        <w:tabs>
          <w:tab w:val="num" w:pos="567"/>
        </w:tabs>
        <w:ind w:left="567" w:hanging="283"/>
      </w:pPr>
      <w:rPr>
        <w:rFonts w:ascii="Arial Mäori" w:hAnsi="Arial Mäori" w:hint="default"/>
        <w:color w:val="auto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D7346E"/>
    <w:multiLevelType w:val="hybridMultilevel"/>
    <w:tmpl w:val="87705204"/>
    <w:lvl w:ilvl="0" w:tplc="DB1C4230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ED3C78"/>
    <w:multiLevelType w:val="hybridMultilevel"/>
    <w:tmpl w:val="14FEB05C"/>
    <w:lvl w:ilvl="0" w:tplc="5B3CA4C0">
      <w:start w:val="43"/>
      <w:numFmt w:val="decimal"/>
      <w:lvlText w:val="%1."/>
      <w:lvlJc w:val="left"/>
      <w:pPr>
        <w:ind w:left="32" w:hanging="243"/>
      </w:pPr>
      <w:rPr>
        <w:rFonts w:ascii="StevieSansBook" w:eastAsia="StevieSansBook" w:hAnsi="StevieSansBook" w:cs="StevieSansBook" w:hint="default"/>
        <w:color w:val="1D1D1B"/>
        <w:w w:val="100"/>
        <w:sz w:val="15"/>
        <w:szCs w:val="15"/>
        <w:lang w:val="en-GB" w:eastAsia="en-US" w:bidi="ar-SA"/>
      </w:rPr>
    </w:lvl>
    <w:lvl w:ilvl="1" w:tplc="E5520EC6">
      <w:numFmt w:val="bullet"/>
      <w:lvlText w:val="•"/>
      <w:lvlJc w:val="left"/>
      <w:pPr>
        <w:ind w:left="709" w:hanging="243"/>
      </w:pPr>
      <w:rPr>
        <w:rFonts w:hint="default"/>
        <w:lang w:val="en-GB" w:eastAsia="en-US" w:bidi="ar-SA"/>
      </w:rPr>
    </w:lvl>
    <w:lvl w:ilvl="2" w:tplc="3A2AF084">
      <w:numFmt w:val="bullet"/>
      <w:lvlText w:val="•"/>
      <w:lvlJc w:val="left"/>
      <w:pPr>
        <w:ind w:left="1378" w:hanging="243"/>
      </w:pPr>
      <w:rPr>
        <w:rFonts w:hint="default"/>
        <w:lang w:val="en-GB" w:eastAsia="en-US" w:bidi="ar-SA"/>
      </w:rPr>
    </w:lvl>
    <w:lvl w:ilvl="3" w:tplc="9E943836">
      <w:numFmt w:val="bullet"/>
      <w:lvlText w:val="•"/>
      <w:lvlJc w:val="left"/>
      <w:pPr>
        <w:ind w:left="2047" w:hanging="243"/>
      </w:pPr>
      <w:rPr>
        <w:rFonts w:hint="default"/>
        <w:lang w:val="en-GB" w:eastAsia="en-US" w:bidi="ar-SA"/>
      </w:rPr>
    </w:lvl>
    <w:lvl w:ilvl="4" w:tplc="E87A586C">
      <w:numFmt w:val="bullet"/>
      <w:lvlText w:val="•"/>
      <w:lvlJc w:val="left"/>
      <w:pPr>
        <w:ind w:left="2716" w:hanging="243"/>
      </w:pPr>
      <w:rPr>
        <w:rFonts w:hint="default"/>
        <w:lang w:val="en-GB" w:eastAsia="en-US" w:bidi="ar-SA"/>
      </w:rPr>
    </w:lvl>
    <w:lvl w:ilvl="5" w:tplc="AFB06B04">
      <w:numFmt w:val="bullet"/>
      <w:lvlText w:val="•"/>
      <w:lvlJc w:val="left"/>
      <w:pPr>
        <w:ind w:left="3385" w:hanging="243"/>
      </w:pPr>
      <w:rPr>
        <w:rFonts w:hint="default"/>
        <w:lang w:val="en-GB" w:eastAsia="en-US" w:bidi="ar-SA"/>
      </w:rPr>
    </w:lvl>
    <w:lvl w:ilvl="6" w:tplc="1AE07498">
      <w:numFmt w:val="bullet"/>
      <w:lvlText w:val="•"/>
      <w:lvlJc w:val="left"/>
      <w:pPr>
        <w:ind w:left="4054" w:hanging="243"/>
      </w:pPr>
      <w:rPr>
        <w:rFonts w:hint="default"/>
        <w:lang w:val="en-GB" w:eastAsia="en-US" w:bidi="ar-SA"/>
      </w:rPr>
    </w:lvl>
    <w:lvl w:ilvl="7" w:tplc="7650352A">
      <w:numFmt w:val="bullet"/>
      <w:lvlText w:val="•"/>
      <w:lvlJc w:val="left"/>
      <w:pPr>
        <w:ind w:left="4723" w:hanging="243"/>
      </w:pPr>
      <w:rPr>
        <w:rFonts w:hint="default"/>
        <w:lang w:val="en-GB" w:eastAsia="en-US" w:bidi="ar-SA"/>
      </w:rPr>
    </w:lvl>
    <w:lvl w:ilvl="8" w:tplc="1E6A1422">
      <w:numFmt w:val="bullet"/>
      <w:lvlText w:val="•"/>
      <w:lvlJc w:val="left"/>
      <w:pPr>
        <w:ind w:left="5392" w:hanging="243"/>
      </w:pPr>
      <w:rPr>
        <w:rFonts w:hint="default"/>
        <w:lang w:val="en-GB" w:eastAsia="en-US" w:bidi="ar-SA"/>
      </w:rPr>
    </w:lvl>
  </w:abstractNum>
  <w:abstractNum w:abstractNumId="27" w15:restartNumberingAfterBreak="0">
    <w:nsid w:val="448C00B3"/>
    <w:multiLevelType w:val="hybridMultilevel"/>
    <w:tmpl w:val="213C5726"/>
    <w:lvl w:ilvl="0" w:tplc="9FCE4DAA">
      <w:start w:val="32"/>
      <w:numFmt w:val="decimal"/>
      <w:lvlText w:val="%1."/>
      <w:lvlJc w:val="left"/>
      <w:pPr>
        <w:ind w:left="258" w:hanging="239"/>
      </w:pPr>
      <w:rPr>
        <w:rFonts w:ascii="StevieSansBook" w:eastAsia="StevieSansBook" w:hAnsi="StevieSansBook" w:cs="StevieSansBook" w:hint="default"/>
        <w:color w:val="1D1D1B"/>
        <w:w w:val="100"/>
        <w:sz w:val="15"/>
        <w:szCs w:val="15"/>
        <w:lang w:val="en-GB" w:eastAsia="en-US" w:bidi="ar-SA"/>
      </w:rPr>
    </w:lvl>
    <w:lvl w:ilvl="1" w:tplc="CB040BE2">
      <w:numFmt w:val="bullet"/>
      <w:lvlText w:val="•"/>
      <w:lvlJc w:val="left"/>
      <w:pPr>
        <w:ind w:left="412" w:hanging="239"/>
      </w:pPr>
      <w:rPr>
        <w:rFonts w:hint="default"/>
        <w:lang w:val="en-GB" w:eastAsia="en-US" w:bidi="ar-SA"/>
      </w:rPr>
    </w:lvl>
    <w:lvl w:ilvl="2" w:tplc="2F5C2A80">
      <w:numFmt w:val="bullet"/>
      <w:lvlText w:val="•"/>
      <w:lvlJc w:val="left"/>
      <w:pPr>
        <w:ind w:left="564" w:hanging="239"/>
      </w:pPr>
      <w:rPr>
        <w:rFonts w:hint="default"/>
        <w:lang w:val="en-GB" w:eastAsia="en-US" w:bidi="ar-SA"/>
      </w:rPr>
    </w:lvl>
    <w:lvl w:ilvl="3" w:tplc="F058FF7E">
      <w:numFmt w:val="bullet"/>
      <w:lvlText w:val="•"/>
      <w:lvlJc w:val="left"/>
      <w:pPr>
        <w:ind w:left="716" w:hanging="239"/>
      </w:pPr>
      <w:rPr>
        <w:rFonts w:hint="default"/>
        <w:lang w:val="en-GB" w:eastAsia="en-US" w:bidi="ar-SA"/>
      </w:rPr>
    </w:lvl>
    <w:lvl w:ilvl="4" w:tplc="3D06607C">
      <w:numFmt w:val="bullet"/>
      <w:lvlText w:val="•"/>
      <w:lvlJc w:val="left"/>
      <w:pPr>
        <w:ind w:left="868" w:hanging="239"/>
      </w:pPr>
      <w:rPr>
        <w:rFonts w:hint="default"/>
        <w:lang w:val="en-GB" w:eastAsia="en-US" w:bidi="ar-SA"/>
      </w:rPr>
    </w:lvl>
    <w:lvl w:ilvl="5" w:tplc="C9764B08">
      <w:numFmt w:val="bullet"/>
      <w:lvlText w:val="•"/>
      <w:lvlJc w:val="left"/>
      <w:pPr>
        <w:ind w:left="1020" w:hanging="239"/>
      </w:pPr>
      <w:rPr>
        <w:rFonts w:hint="default"/>
        <w:lang w:val="en-GB" w:eastAsia="en-US" w:bidi="ar-SA"/>
      </w:rPr>
    </w:lvl>
    <w:lvl w:ilvl="6" w:tplc="C9F41EDA">
      <w:numFmt w:val="bullet"/>
      <w:lvlText w:val="•"/>
      <w:lvlJc w:val="left"/>
      <w:pPr>
        <w:ind w:left="1172" w:hanging="239"/>
      </w:pPr>
      <w:rPr>
        <w:rFonts w:hint="default"/>
        <w:lang w:val="en-GB" w:eastAsia="en-US" w:bidi="ar-SA"/>
      </w:rPr>
    </w:lvl>
    <w:lvl w:ilvl="7" w:tplc="0DC47F5A">
      <w:numFmt w:val="bullet"/>
      <w:lvlText w:val="•"/>
      <w:lvlJc w:val="left"/>
      <w:pPr>
        <w:ind w:left="1324" w:hanging="239"/>
      </w:pPr>
      <w:rPr>
        <w:rFonts w:hint="default"/>
        <w:lang w:val="en-GB" w:eastAsia="en-US" w:bidi="ar-SA"/>
      </w:rPr>
    </w:lvl>
    <w:lvl w:ilvl="8" w:tplc="41B65D3C">
      <w:numFmt w:val="bullet"/>
      <w:lvlText w:val="•"/>
      <w:lvlJc w:val="left"/>
      <w:pPr>
        <w:ind w:left="1476" w:hanging="239"/>
      </w:pPr>
      <w:rPr>
        <w:rFonts w:hint="default"/>
        <w:lang w:val="en-GB" w:eastAsia="en-US" w:bidi="ar-SA"/>
      </w:rPr>
    </w:lvl>
  </w:abstractNum>
  <w:abstractNum w:abstractNumId="28" w15:restartNumberingAfterBreak="0">
    <w:nsid w:val="4A1977CF"/>
    <w:multiLevelType w:val="hybridMultilevel"/>
    <w:tmpl w:val="6248CD1C"/>
    <w:lvl w:ilvl="0" w:tplc="43CA0478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96A52"/>
    <w:multiLevelType w:val="hybridMultilevel"/>
    <w:tmpl w:val="46C216EC"/>
    <w:lvl w:ilvl="0" w:tplc="D92E4006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956F16"/>
    <w:multiLevelType w:val="hybridMultilevel"/>
    <w:tmpl w:val="C144C9C2"/>
    <w:lvl w:ilvl="0" w:tplc="140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1" w15:restartNumberingAfterBreak="0">
    <w:nsid w:val="50B74797"/>
    <w:multiLevelType w:val="hybridMultilevel"/>
    <w:tmpl w:val="E4E23C34"/>
    <w:lvl w:ilvl="0" w:tplc="A5A8B4D6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715632"/>
    <w:multiLevelType w:val="hybridMultilevel"/>
    <w:tmpl w:val="19344AB4"/>
    <w:lvl w:ilvl="0" w:tplc="4DDA244C">
      <w:start w:val="1"/>
      <w:numFmt w:val="decimal"/>
      <w:pStyle w:val="ListParagraph"/>
      <w:lvlText w:val="%1."/>
      <w:lvlJc w:val="left"/>
      <w:pPr>
        <w:ind w:left="709" w:hanging="360"/>
      </w:pPr>
    </w:lvl>
    <w:lvl w:ilvl="1" w:tplc="0C090019" w:tentative="1">
      <w:start w:val="1"/>
      <w:numFmt w:val="lowerLetter"/>
      <w:lvlText w:val="%2."/>
      <w:lvlJc w:val="left"/>
      <w:pPr>
        <w:ind w:left="1429" w:hanging="360"/>
      </w:pPr>
    </w:lvl>
    <w:lvl w:ilvl="2" w:tplc="0C09001B" w:tentative="1">
      <w:start w:val="1"/>
      <w:numFmt w:val="lowerRoman"/>
      <w:lvlText w:val="%3."/>
      <w:lvlJc w:val="right"/>
      <w:pPr>
        <w:ind w:left="2149" w:hanging="180"/>
      </w:pPr>
    </w:lvl>
    <w:lvl w:ilvl="3" w:tplc="0C09000F" w:tentative="1">
      <w:start w:val="1"/>
      <w:numFmt w:val="decimal"/>
      <w:lvlText w:val="%4."/>
      <w:lvlJc w:val="left"/>
      <w:pPr>
        <w:ind w:left="2869" w:hanging="360"/>
      </w:pPr>
    </w:lvl>
    <w:lvl w:ilvl="4" w:tplc="0C090019" w:tentative="1">
      <w:start w:val="1"/>
      <w:numFmt w:val="lowerLetter"/>
      <w:lvlText w:val="%5."/>
      <w:lvlJc w:val="left"/>
      <w:pPr>
        <w:ind w:left="3589" w:hanging="360"/>
      </w:pPr>
    </w:lvl>
    <w:lvl w:ilvl="5" w:tplc="0C09001B" w:tentative="1">
      <w:start w:val="1"/>
      <w:numFmt w:val="lowerRoman"/>
      <w:lvlText w:val="%6."/>
      <w:lvlJc w:val="right"/>
      <w:pPr>
        <w:ind w:left="4309" w:hanging="180"/>
      </w:pPr>
    </w:lvl>
    <w:lvl w:ilvl="6" w:tplc="0C09000F" w:tentative="1">
      <w:start w:val="1"/>
      <w:numFmt w:val="decimal"/>
      <w:lvlText w:val="%7."/>
      <w:lvlJc w:val="left"/>
      <w:pPr>
        <w:ind w:left="5029" w:hanging="360"/>
      </w:pPr>
    </w:lvl>
    <w:lvl w:ilvl="7" w:tplc="0C090019" w:tentative="1">
      <w:start w:val="1"/>
      <w:numFmt w:val="lowerLetter"/>
      <w:lvlText w:val="%8."/>
      <w:lvlJc w:val="left"/>
      <w:pPr>
        <w:ind w:left="5749" w:hanging="360"/>
      </w:pPr>
    </w:lvl>
    <w:lvl w:ilvl="8" w:tplc="0C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3" w15:restartNumberingAfterBreak="0">
    <w:nsid w:val="562F0477"/>
    <w:multiLevelType w:val="hybridMultilevel"/>
    <w:tmpl w:val="5DC8185A"/>
    <w:lvl w:ilvl="0" w:tplc="F94EAC8A">
      <w:start w:val="1"/>
      <w:numFmt w:val="bullet"/>
      <w:pStyle w:val="Survey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F54E7D"/>
    <w:multiLevelType w:val="multilevel"/>
    <w:tmpl w:val="94C02C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F2A1D7D"/>
    <w:multiLevelType w:val="multilevel"/>
    <w:tmpl w:val="C9E6EF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BC5432"/>
    <w:multiLevelType w:val="hybridMultilevel"/>
    <w:tmpl w:val="912608BC"/>
    <w:lvl w:ilvl="0" w:tplc="1E028CF2">
      <w:start w:val="1"/>
      <w:numFmt w:val="decimal"/>
      <w:pStyle w:val="GeorgeRegion"/>
      <w:lvlText w:val="Health District 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6E1082"/>
    <w:multiLevelType w:val="hybridMultilevel"/>
    <w:tmpl w:val="E1FE6E18"/>
    <w:lvl w:ilvl="0" w:tplc="E7CC1198">
      <w:start w:val="48"/>
      <w:numFmt w:val="decimal"/>
      <w:lvlText w:val="%1."/>
      <w:lvlJc w:val="left"/>
      <w:pPr>
        <w:ind w:left="297" w:hanging="278"/>
      </w:pPr>
      <w:rPr>
        <w:rFonts w:ascii="StevieSansBook" w:eastAsia="StevieSansBook" w:hAnsi="StevieSansBook" w:cs="StevieSansBook" w:hint="default"/>
        <w:color w:val="1D1D1B"/>
        <w:w w:val="100"/>
        <w:sz w:val="15"/>
        <w:szCs w:val="15"/>
        <w:lang w:val="en-GB" w:eastAsia="en-US" w:bidi="ar-SA"/>
      </w:rPr>
    </w:lvl>
    <w:lvl w:ilvl="1" w:tplc="3A52E880">
      <w:numFmt w:val="bullet"/>
      <w:lvlText w:val="•"/>
      <w:lvlJc w:val="left"/>
      <w:pPr>
        <w:ind w:left="583" w:hanging="278"/>
      </w:pPr>
      <w:rPr>
        <w:rFonts w:hint="default"/>
        <w:lang w:val="en-GB" w:eastAsia="en-US" w:bidi="ar-SA"/>
      </w:rPr>
    </w:lvl>
    <w:lvl w:ilvl="2" w:tplc="1254A858">
      <w:numFmt w:val="bullet"/>
      <w:lvlText w:val="•"/>
      <w:lvlJc w:val="left"/>
      <w:pPr>
        <w:ind w:left="867" w:hanging="278"/>
      </w:pPr>
      <w:rPr>
        <w:rFonts w:hint="default"/>
        <w:lang w:val="en-GB" w:eastAsia="en-US" w:bidi="ar-SA"/>
      </w:rPr>
    </w:lvl>
    <w:lvl w:ilvl="3" w:tplc="AE7A1662">
      <w:numFmt w:val="bullet"/>
      <w:lvlText w:val="•"/>
      <w:lvlJc w:val="left"/>
      <w:pPr>
        <w:ind w:left="1151" w:hanging="278"/>
      </w:pPr>
      <w:rPr>
        <w:rFonts w:hint="default"/>
        <w:lang w:val="en-GB" w:eastAsia="en-US" w:bidi="ar-SA"/>
      </w:rPr>
    </w:lvl>
    <w:lvl w:ilvl="4" w:tplc="17C671AC">
      <w:numFmt w:val="bullet"/>
      <w:lvlText w:val="•"/>
      <w:lvlJc w:val="left"/>
      <w:pPr>
        <w:ind w:left="1435" w:hanging="278"/>
      </w:pPr>
      <w:rPr>
        <w:rFonts w:hint="default"/>
        <w:lang w:val="en-GB" w:eastAsia="en-US" w:bidi="ar-SA"/>
      </w:rPr>
    </w:lvl>
    <w:lvl w:ilvl="5" w:tplc="469070C6">
      <w:numFmt w:val="bullet"/>
      <w:lvlText w:val="•"/>
      <w:lvlJc w:val="left"/>
      <w:pPr>
        <w:ind w:left="1719" w:hanging="278"/>
      </w:pPr>
      <w:rPr>
        <w:rFonts w:hint="default"/>
        <w:lang w:val="en-GB" w:eastAsia="en-US" w:bidi="ar-SA"/>
      </w:rPr>
    </w:lvl>
    <w:lvl w:ilvl="6" w:tplc="D1702D7A">
      <w:numFmt w:val="bullet"/>
      <w:lvlText w:val="•"/>
      <w:lvlJc w:val="left"/>
      <w:pPr>
        <w:ind w:left="2002" w:hanging="278"/>
      </w:pPr>
      <w:rPr>
        <w:rFonts w:hint="default"/>
        <w:lang w:val="en-GB" w:eastAsia="en-US" w:bidi="ar-SA"/>
      </w:rPr>
    </w:lvl>
    <w:lvl w:ilvl="7" w:tplc="041604A2">
      <w:numFmt w:val="bullet"/>
      <w:lvlText w:val="•"/>
      <w:lvlJc w:val="left"/>
      <w:pPr>
        <w:ind w:left="2286" w:hanging="278"/>
      </w:pPr>
      <w:rPr>
        <w:rFonts w:hint="default"/>
        <w:lang w:val="en-GB" w:eastAsia="en-US" w:bidi="ar-SA"/>
      </w:rPr>
    </w:lvl>
    <w:lvl w:ilvl="8" w:tplc="FC1C7D2C">
      <w:numFmt w:val="bullet"/>
      <w:lvlText w:val="•"/>
      <w:lvlJc w:val="left"/>
      <w:pPr>
        <w:ind w:left="2570" w:hanging="278"/>
      </w:pPr>
      <w:rPr>
        <w:rFonts w:hint="default"/>
        <w:lang w:val="en-GB" w:eastAsia="en-US" w:bidi="ar-SA"/>
      </w:rPr>
    </w:lvl>
  </w:abstractNum>
  <w:abstractNum w:abstractNumId="38" w15:restartNumberingAfterBreak="0">
    <w:nsid w:val="68E55F79"/>
    <w:multiLevelType w:val="hybridMultilevel"/>
    <w:tmpl w:val="E4A078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5237D9"/>
    <w:multiLevelType w:val="hybridMultilevel"/>
    <w:tmpl w:val="70E43A6E"/>
    <w:lvl w:ilvl="0" w:tplc="14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40" w15:restartNumberingAfterBreak="0">
    <w:nsid w:val="6E544B42"/>
    <w:multiLevelType w:val="hybridMultilevel"/>
    <w:tmpl w:val="E668C7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7586C"/>
    <w:multiLevelType w:val="hybridMultilevel"/>
    <w:tmpl w:val="CCBA8FF0"/>
    <w:lvl w:ilvl="0" w:tplc="55F4DB38">
      <w:start w:val="40"/>
      <w:numFmt w:val="decimal"/>
      <w:lvlText w:val="%1."/>
      <w:lvlJc w:val="left"/>
      <w:pPr>
        <w:ind w:left="273" w:hanging="254"/>
      </w:pPr>
      <w:rPr>
        <w:rFonts w:ascii="StevieSansBook" w:eastAsia="StevieSansBook" w:hAnsi="StevieSansBook" w:cs="StevieSansBook" w:hint="default"/>
        <w:color w:val="1D1D1B"/>
        <w:w w:val="100"/>
        <w:sz w:val="15"/>
        <w:szCs w:val="15"/>
        <w:lang w:val="en-GB" w:eastAsia="en-US" w:bidi="ar-SA"/>
      </w:rPr>
    </w:lvl>
    <w:lvl w:ilvl="1" w:tplc="B6D450AC">
      <w:numFmt w:val="bullet"/>
      <w:lvlText w:val="•"/>
      <w:lvlJc w:val="left"/>
      <w:pPr>
        <w:ind w:left="653" w:hanging="254"/>
      </w:pPr>
      <w:rPr>
        <w:rFonts w:hint="default"/>
        <w:lang w:val="en-GB" w:eastAsia="en-US" w:bidi="ar-SA"/>
      </w:rPr>
    </w:lvl>
    <w:lvl w:ilvl="2" w:tplc="5B4E31FE">
      <w:numFmt w:val="bullet"/>
      <w:lvlText w:val="•"/>
      <w:lvlJc w:val="left"/>
      <w:pPr>
        <w:ind w:left="1026" w:hanging="254"/>
      </w:pPr>
      <w:rPr>
        <w:rFonts w:hint="default"/>
        <w:lang w:val="en-GB" w:eastAsia="en-US" w:bidi="ar-SA"/>
      </w:rPr>
    </w:lvl>
    <w:lvl w:ilvl="3" w:tplc="26501420">
      <w:numFmt w:val="bullet"/>
      <w:lvlText w:val="•"/>
      <w:lvlJc w:val="left"/>
      <w:pPr>
        <w:ind w:left="1400" w:hanging="254"/>
      </w:pPr>
      <w:rPr>
        <w:rFonts w:hint="default"/>
        <w:lang w:val="en-GB" w:eastAsia="en-US" w:bidi="ar-SA"/>
      </w:rPr>
    </w:lvl>
    <w:lvl w:ilvl="4" w:tplc="58CC1BBE">
      <w:numFmt w:val="bullet"/>
      <w:lvlText w:val="•"/>
      <w:lvlJc w:val="left"/>
      <w:pPr>
        <w:ind w:left="1773" w:hanging="254"/>
      </w:pPr>
      <w:rPr>
        <w:rFonts w:hint="default"/>
        <w:lang w:val="en-GB" w:eastAsia="en-US" w:bidi="ar-SA"/>
      </w:rPr>
    </w:lvl>
    <w:lvl w:ilvl="5" w:tplc="CCB23EC2">
      <w:numFmt w:val="bullet"/>
      <w:lvlText w:val="•"/>
      <w:lvlJc w:val="left"/>
      <w:pPr>
        <w:ind w:left="2147" w:hanging="254"/>
      </w:pPr>
      <w:rPr>
        <w:rFonts w:hint="default"/>
        <w:lang w:val="en-GB" w:eastAsia="en-US" w:bidi="ar-SA"/>
      </w:rPr>
    </w:lvl>
    <w:lvl w:ilvl="6" w:tplc="2BAA6CDE">
      <w:numFmt w:val="bullet"/>
      <w:lvlText w:val="•"/>
      <w:lvlJc w:val="left"/>
      <w:pPr>
        <w:ind w:left="2520" w:hanging="254"/>
      </w:pPr>
      <w:rPr>
        <w:rFonts w:hint="default"/>
        <w:lang w:val="en-GB" w:eastAsia="en-US" w:bidi="ar-SA"/>
      </w:rPr>
    </w:lvl>
    <w:lvl w:ilvl="7" w:tplc="F64ED50C">
      <w:numFmt w:val="bullet"/>
      <w:lvlText w:val="•"/>
      <w:lvlJc w:val="left"/>
      <w:pPr>
        <w:ind w:left="2893" w:hanging="254"/>
      </w:pPr>
      <w:rPr>
        <w:rFonts w:hint="default"/>
        <w:lang w:val="en-GB" w:eastAsia="en-US" w:bidi="ar-SA"/>
      </w:rPr>
    </w:lvl>
    <w:lvl w:ilvl="8" w:tplc="C456AE0A">
      <w:numFmt w:val="bullet"/>
      <w:lvlText w:val="•"/>
      <w:lvlJc w:val="left"/>
      <w:pPr>
        <w:ind w:left="3267" w:hanging="254"/>
      </w:pPr>
      <w:rPr>
        <w:rFonts w:hint="default"/>
        <w:lang w:val="en-GB" w:eastAsia="en-US" w:bidi="ar-SA"/>
      </w:rPr>
    </w:lvl>
  </w:abstractNum>
  <w:abstractNum w:abstractNumId="42" w15:restartNumberingAfterBreak="0">
    <w:nsid w:val="72015C45"/>
    <w:multiLevelType w:val="hybridMultilevel"/>
    <w:tmpl w:val="D940FC40"/>
    <w:lvl w:ilvl="0" w:tplc="14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43" w15:restartNumberingAfterBreak="0">
    <w:nsid w:val="74733755"/>
    <w:multiLevelType w:val="hybridMultilevel"/>
    <w:tmpl w:val="9EF0CE60"/>
    <w:lvl w:ilvl="0" w:tplc="1409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44" w15:restartNumberingAfterBreak="0">
    <w:nsid w:val="75E22286"/>
    <w:multiLevelType w:val="hybridMultilevel"/>
    <w:tmpl w:val="65EA5F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951D0"/>
    <w:multiLevelType w:val="hybridMultilevel"/>
    <w:tmpl w:val="6784C2D8"/>
    <w:lvl w:ilvl="0" w:tplc="016AA838">
      <w:start w:val="1"/>
      <w:numFmt w:val="decimal"/>
      <w:lvlText w:val="1.%1"/>
      <w:lvlJc w:val="left"/>
      <w:pPr>
        <w:ind w:left="739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59" w:hanging="360"/>
      </w:pPr>
    </w:lvl>
    <w:lvl w:ilvl="2" w:tplc="1409001B" w:tentative="1">
      <w:start w:val="1"/>
      <w:numFmt w:val="lowerRoman"/>
      <w:lvlText w:val="%3."/>
      <w:lvlJc w:val="right"/>
      <w:pPr>
        <w:ind w:left="2179" w:hanging="180"/>
      </w:pPr>
    </w:lvl>
    <w:lvl w:ilvl="3" w:tplc="1409000F" w:tentative="1">
      <w:start w:val="1"/>
      <w:numFmt w:val="decimal"/>
      <w:lvlText w:val="%4."/>
      <w:lvlJc w:val="left"/>
      <w:pPr>
        <w:ind w:left="2899" w:hanging="360"/>
      </w:pPr>
    </w:lvl>
    <w:lvl w:ilvl="4" w:tplc="14090019" w:tentative="1">
      <w:start w:val="1"/>
      <w:numFmt w:val="lowerLetter"/>
      <w:lvlText w:val="%5."/>
      <w:lvlJc w:val="left"/>
      <w:pPr>
        <w:ind w:left="3619" w:hanging="360"/>
      </w:pPr>
    </w:lvl>
    <w:lvl w:ilvl="5" w:tplc="1409001B" w:tentative="1">
      <w:start w:val="1"/>
      <w:numFmt w:val="lowerRoman"/>
      <w:lvlText w:val="%6."/>
      <w:lvlJc w:val="right"/>
      <w:pPr>
        <w:ind w:left="4339" w:hanging="180"/>
      </w:pPr>
    </w:lvl>
    <w:lvl w:ilvl="6" w:tplc="1409000F" w:tentative="1">
      <w:start w:val="1"/>
      <w:numFmt w:val="decimal"/>
      <w:lvlText w:val="%7."/>
      <w:lvlJc w:val="left"/>
      <w:pPr>
        <w:ind w:left="5059" w:hanging="360"/>
      </w:pPr>
    </w:lvl>
    <w:lvl w:ilvl="7" w:tplc="14090019" w:tentative="1">
      <w:start w:val="1"/>
      <w:numFmt w:val="lowerLetter"/>
      <w:lvlText w:val="%8."/>
      <w:lvlJc w:val="left"/>
      <w:pPr>
        <w:ind w:left="5779" w:hanging="360"/>
      </w:pPr>
    </w:lvl>
    <w:lvl w:ilvl="8" w:tplc="14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46" w15:restartNumberingAfterBreak="0">
    <w:nsid w:val="7BD7457B"/>
    <w:multiLevelType w:val="hybridMultilevel"/>
    <w:tmpl w:val="C4744DBE"/>
    <w:lvl w:ilvl="0" w:tplc="C3F4233C">
      <w:start w:val="1"/>
      <w:numFmt w:val="decimal"/>
      <w:lvlText w:val="4.%1"/>
      <w:lvlJc w:val="left"/>
      <w:pPr>
        <w:ind w:left="75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70" w:hanging="360"/>
      </w:pPr>
    </w:lvl>
    <w:lvl w:ilvl="2" w:tplc="1409001B" w:tentative="1">
      <w:start w:val="1"/>
      <w:numFmt w:val="lowerRoman"/>
      <w:lvlText w:val="%3."/>
      <w:lvlJc w:val="right"/>
      <w:pPr>
        <w:ind w:left="2190" w:hanging="180"/>
      </w:pPr>
    </w:lvl>
    <w:lvl w:ilvl="3" w:tplc="1409000F" w:tentative="1">
      <w:start w:val="1"/>
      <w:numFmt w:val="decimal"/>
      <w:lvlText w:val="%4."/>
      <w:lvlJc w:val="left"/>
      <w:pPr>
        <w:ind w:left="2910" w:hanging="360"/>
      </w:pPr>
    </w:lvl>
    <w:lvl w:ilvl="4" w:tplc="14090019" w:tentative="1">
      <w:start w:val="1"/>
      <w:numFmt w:val="lowerLetter"/>
      <w:lvlText w:val="%5."/>
      <w:lvlJc w:val="left"/>
      <w:pPr>
        <w:ind w:left="3630" w:hanging="360"/>
      </w:pPr>
    </w:lvl>
    <w:lvl w:ilvl="5" w:tplc="1409001B" w:tentative="1">
      <w:start w:val="1"/>
      <w:numFmt w:val="lowerRoman"/>
      <w:lvlText w:val="%6."/>
      <w:lvlJc w:val="right"/>
      <w:pPr>
        <w:ind w:left="4350" w:hanging="180"/>
      </w:pPr>
    </w:lvl>
    <w:lvl w:ilvl="6" w:tplc="1409000F" w:tentative="1">
      <w:start w:val="1"/>
      <w:numFmt w:val="decimal"/>
      <w:lvlText w:val="%7."/>
      <w:lvlJc w:val="left"/>
      <w:pPr>
        <w:ind w:left="5070" w:hanging="360"/>
      </w:pPr>
    </w:lvl>
    <w:lvl w:ilvl="7" w:tplc="14090019" w:tentative="1">
      <w:start w:val="1"/>
      <w:numFmt w:val="lowerLetter"/>
      <w:lvlText w:val="%8."/>
      <w:lvlJc w:val="left"/>
      <w:pPr>
        <w:ind w:left="5790" w:hanging="360"/>
      </w:pPr>
    </w:lvl>
    <w:lvl w:ilvl="8" w:tplc="1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7" w15:restartNumberingAfterBreak="0">
    <w:nsid w:val="7C1218D3"/>
    <w:multiLevelType w:val="singleLevel"/>
    <w:tmpl w:val="B224B1E2"/>
    <w:lvl w:ilvl="0">
      <w:start w:val="1"/>
      <w:numFmt w:val="bullet"/>
      <w:pStyle w:val="Bullet"/>
      <w:lvlText w:val=""/>
      <w:lvlJc w:val="left"/>
      <w:pPr>
        <w:tabs>
          <w:tab w:val="num" w:pos="710"/>
        </w:tabs>
        <w:ind w:left="710" w:hanging="284"/>
      </w:pPr>
      <w:rPr>
        <w:rFonts w:ascii="Symbol" w:hAnsi="Symbol" w:hint="default"/>
        <w:sz w:val="18"/>
      </w:rPr>
    </w:lvl>
  </w:abstractNum>
  <w:abstractNum w:abstractNumId="48" w15:restartNumberingAfterBreak="0">
    <w:nsid w:val="7D772199"/>
    <w:multiLevelType w:val="multilevel"/>
    <w:tmpl w:val="24343D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7"/>
  </w:num>
  <w:num w:numId="2">
    <w:abstractNumId w:val="22"/>
  </w:num>
  <w:num w:numId="3">
    <w:abstractNumId w:val="24"/>
  </w:num>
  <w:num w:numId="4">
    <w:abstractNumId w:val="4"/>
  </w:num>
  <w:num w:numId="5">
    <w:abstractNumId w:val="1"/>
  </w:num>
  <w:num w:numId="6">
    <w:abstractNumId w:val="0"/>
  </w:num>
  <w:num w:numId="7">
    <w:abstractNumId w:val="15"/>
  </w:num>
  <w:num w:numId="8">
    <w:abstractNumId w:val="12"/>
  </w:num>
  <w:num w:numId="9">
    <w:abstractNumId w:val="23"/>
  </w:num>
  <w:num w:numId="10">
    <w:abstractNumId w:val="33"/>
  </w:num>
  <w:num w:numId="11">
    <w:abstractNumId w:val="3"/>
  </w:num>
  <w:num w:numId="12">
    <w:abstractNumId w:val="36"/>
  </w:num>
  <w:num w:numId="13">
    <w:abstractNumId w:val="32"/>
  </w:num>
  <w:num w:numId="14">
    <w:abstractNumId w:val="34"/>
  </w:num>
  <w:num w:numId="15">
    <w:abstractNumId w:val="35"/>
  </w:num>
  <w:num w:numId="16">
    <w:abstractNumId w:val="9"/>
  </w:num>
  <w:num w:numId="17">
    <w:abstractNumId w:val="48"/>
  </w:num>
  <w:num w:numId="18">
    <w:abstractNumId w:val="5"/>
  </w:num>
  <w:num w:numId="19">
    <w:abstractNumId w:val="28"/>
  </w:num>
  <w:num w:numId="20">
    <w:abstractNumId w:val="31"/>
  </w:num>
  <w:num w:numId="21">
    <w:abstractNumId w:val="11"/>
  </w:num>
  <w:num w:numId="22">
    <w:abstractNumId w:val="18"/>
  </w:num>
  <w:num w:numId="23">
    <w:abstractNumId w:val="25"/>
  </w:num>
  <w:num w:numId="24">
    <w:abstractNumId w:val="44"/>
  </w:num>
  <w:num w:numId="25">
    <w:abstractNumId w:val="7"/>
  </w:num>
  <w:num w:numId="26">
    <w:abstractNumId w:val="20"/>
  </w:num>
  <w:num w:numId="27">
    <w:abstractNumId w:val="46"/>
  </w:num>
  <w:num w:numId="28">
    <w:abstractNumId w:val="42"/>
  </w:num>
  <w:num w:numId="29">
    <w:abstractNumId w:val="21"/>
  </w:num>
  <w:num w:numId="30">
    <w:abstractNumId w:val="27"/>
  </w:num>
  <w:num w:numId="31">
    <w:abstractNumId w:val="30"/>
  </w:num>
  <w:num w:numId="32">
    <w:abstractNumId w:val="13"/>
  </w:num>
  <w:num w:numId="33">
    <w:abstractNumId w:val="16"/>
  </w:num>
  <w:num w:numId="34">
    <w:abstractNumId w:val="19"/>
  </w:num>
  <w:num w:numId="35">
    <w:abstractNumId w:val="8"/>
  </w:num>
  <w:num w:numId="36">
    <w:abstractNumId w:val="43"/>
  </w:num>
  <w:num w:numId="37">
    <w:abstractNumId w:val="17"/>
  </w:num>
  <w:num w:numId="38">
    <w:abstractNumId w:val="41"/>
  </w:num>
  <w:num w:numId="39">
    <w:abstractNumId w:val="6"/>
  </w:num>
  <w:num w:numId="40">
    <w:abstractNumId w:val="45"/>
  </w:num>
  <w:num w:numId="41">
    <w:abstractNumId w:val="14"/>
  </w:num>
  <w:num w:numId="42">
    <w:abstractNumId w:val="10"/>
  </w:num>
  <w:num w:numId="43">
    <w:abstractNumId w:val="29"/>
  </w:num>
  <w:num w:numId="44">
    <w:abstractNumId w:val="2"/>
  </w:num>
  <w:num w:numId="45">
    <w:abstractNumId w:val="39"/>
  </w:num>
  <w:num w:numId="46">
    <w:abstractNumId w:val="40"/>
  </w:num>
  <w:num w:numId="47">
    <w:abstractNumId w:val="38"/>
  </w:num>
  <w:num w:numId="48">
    <w:abstractNumId w:val="26"/>
  </w:num>
  <w:num w:numId="49">
    <w:abstractNumId w:val="3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D24"/>
    <w:rsid w:val="000006A9"/>
    <w:rsid w:val="00004850"/>
    <w:rsid w:val="00004B55"/>
    <w:rsid w:val="00005D7A"/>
    <w:rsid w:val="00015544"/>
    <w:rsid w:val="000170E1"/>
    <w:rsid w:val="000216F1"/>
    <w:rsid w:val="00030DEC"/>
    <w:rsid w:val="00032182"/>
    <w:rsid w:val="00033DCD"/>
    <w:rsid w:val="0004199C"/>
    <w:rsid w:val="00045A2E"/>
    <w:rsid w:val="00050CE4"/>
    <w:rsid w:val="00053F16"/>
    <w:rsid w:val="00057CC0"/>
    <w:rsid w:val="000601AC"/>
    <w:rsid w:val="00060911"/>
    <w:rsid w:val="000643C9"/>
    <w:rsid w:val="000703CC"/>
    <w:rsid w:val="000720A7"/>
    <w:rsid w:val="00072DC8"/>
    <w:rsid w:val="000746DB"/>
    <w:rsid w:val="00077AC8"/>
    <w:rsid w:val="00077FAA"/>
    <w:rsid w:val="00083F4D"/>
    <w:rsid w:val="00085FB2"/>
    <w:rsid w:val="00090226"/>
    <w:rsid w:val="000A2706"/>
    <w:rsid w:val="000A374A"/>
    <w:rsid w:val="000B327C"/>
    <w:rsid w:val="000B4C51"/>
    <w:rsid w:val="000C331F"/>
    <w:rsid w:val="000C4781"/>
    <w:rsid w:val="000C5250"/>
    <w:rsid w:val="000C6402"/>
    <w:rsid w:val="000D1FAD"/>
    <w:rsid w:val="000D3EF5"/>
    <w:rsid w:val="000E7F53"/>
    <w:rsid w:val="000F652D"/>
    <w:rsid w:val="000F6EEC"/>
    <w:rsid w:val="00114818"/>
    <w:rsid w:val="00116E4A"/>
    <w:rsid w:val="001207EA"/>
    <w:rsid w:val="00123916"/>
    <w:rsid w:val="00130CAC"/>
    <w:rsid w:val="00133AC7"/>
    <w:rsid w:val="001361F2"/>
    <w:rsid w:val="0014201D"/>
    <w:rsid w:val="00142813"/>
    <w:rsid w:val="00142CFF"/>
    <w:rsid w:val="00146108"/>
    <w:rsid w:val="00150025"/>
    <w:rsid w:val="00152EA6"/>
    <w:rsid w:val="00156A01"/>
    <w:rsid w:val="00160497"/>
    <w:rsid w:val="001621EE"/>
    <w:rsid w:val="0016255A"/>
    <w:rsid w:val="00164F7C"/>
    <w:rsid w:val="00173B77"/>
    <w:rsid w:val="00175B24"/>
    <w:rsid w:val="00176CB2"/>
    <w:rsid w:val="0017739F"/>
    <w:rsid w:val="00177C61"/>
    <w:rsid w:val="00181F2A"/>
    <w:rsid w:val="00183E7F"/>
    <w:rsid w:val="001859C2"/>
    <w:rsid w:val="00190758"/>
    <w:rsid w:val="00190D78"/>
    <w:rsid w:val="00191076"/>
    <w:rsid w:val="00193955"/>
    <w:rsid w:val="001964A4"/>
    <w:rsid w:val="001A05F2"/>
    <w:rsid w:val="001A1310"/>
    <w:rsid w:val="001A2853"/>
    <w:rsid w:val="001A3072"/>
    <w:rsid w:val="001A42B3"/>
    <w:rsid w:val="001A6E6D"/>
    <w:rsid w:val="001B07C5"/>
    <w:rsid w:val="001B116D"/>
    <w:rsid w:val="001B1E29"/>
    <w:rsid w:val="001C0F81"/>
    <w:rsid w:val="001C18E9"/>
    <w:rsid w:val="001C5325"/>
    <w:rsid w:val="001D0E49"/>
    <w:rsid w:val="001D11E9"/>
    <w:rsid w:val="001D7F59"/>
    <w:rsid w:val="001E2243"/>
    <w:rsid w:val="001E41A6"/>
    <w:rsid w:val="001E6417"/>
    <w:rsid w:val="001E76DC"/>
    <w:rsid w:val="001F1BFF"/>
    <w:rsid w:val="001F4FF2"/>
    <w:rsid w:val="001F586C"/>
    <w:rsid w:val="00212BD6"/>
    <w:rsid w:val="00213747"/>
    <w:rsid w:val="002175E8"/>
    <w:rsid w:val="00217D66"/>
    <w:rsid w:val="00224042"/>
    <w:rsid w:val="00225B07"/>
    <w:rsid w:val="00230FAD"/>
    <w:rsid w:val="00233580"/>
    <w:rsid w:val="002358B6"/>
    <w:rsid w:val="002362CA"/>
    <w:rsid w:val="00240D2B"/>
    <w:rsid w:val="00241FCE"/>
    <w:rsid w:val="0024593C"/>
    <w:rsid w:val="00250038"/>
    <w:rsid w:val="002522B6"/>
    <w:rsid w:val="00255101"/>
    <w:rsid w:val="00255DE8"/>
    <w:rsid w:val="00256520"/>
    <w:rsid w:val="002614C6"/>
    <w:rsid w:val="00261844"/>
    <w:rsid w:val="00261CCB"/>
    <w:rsid w:val="002640A7"/>
    <w:rsid w:val="00264A6B"/>
    <w:rsid w:val="00265A3A"/>
    <w:rsid w:val="00271E3B"/>
    <w:rsid w:val="002761A3"/>
    <w:rsid w:val="0028144D"/>
    <w:rsid w:val="00283622"/>
    <w:rsid w:val="0028467C"/>
    <w:rsid w:val="00291D51"/>
    <w:rsid w:val="00292432"/>
    <w:rsid w:val="00293D3E"/>
    <w:rsid w:val="002942B9"/>
    <w:rsid w:val="002942C7"/>
    <w:rsid w:val="00295770"/>
    <w:rsid w:val="00295A3D"/>
    <w:rsid w:val="00295A3E"/>
    <w:rsid w:val="002A5C9A"/>
    <w:rsid w:val="002B395E"/>
    <w:rsid w:val="002B3C9E"/>
    <w:rsid w:val="002B3D8C"/>
    <w:rsid w:val="002C03A7"/>
    <w:rsid w:val="002C1814"/>
    <w:rsid w:val="002C1986"/>
    <w:rsid w:val="002C1DBB"/>
    <w:rsid w:val="002C611A"/>
    <w:rsid w:val="002D5A92"/>
    <w:rsid w:val="002D5C8D"/>
    <w:rsid w:val="002E7F10"/>
    <w:rsid w:val="002F11BE"/>
    <w:rsid w:val="002F1283"/>
    <w:rsid w:val="002F3C79"/>
    <w:rsid w:val="002F7065"/>
    <w:rsid w:val="002F7EC7"/>
    <w:rsid w:val="002F7FF7"/>
    <w:rsid w:val="0030220C"/>
    <w:rsid w:val="003121CD"/>
    <w:rsid w:val="003169FD"/>
    <w:rsid w:val="00321317"/>
    <w:rsid w:val="003267E9"/>
    <w:rsid w:val="00330008"/>
    <w:rsid w:val="0033310B"/>
    <w:rsid w:val="00334ED7"/>
    <w:rsid w:val="00341318"/>
    <w:rsid w:val="00341E36"/>
    <w:rsid w:val="003424A3"/>
    <w:rsid w:val="00343AFA"/>
    <w:rsid w:val="00346BD3"/>
    <w:rsid w:val="003544BC"/>
    <w:rsid w:val="003570BC"/>
    <w:rsid w:val="0036280B"/>
    <w:rsid w:val="00366023"/>
    <w:rsid w:val="0037525B"/>
    <w:rsid w:val="003764F0"/>
    <w:rsid w:val="00377F0A"/>
    <w:rsid w:val="00380155"/>
    <w:rsid w:val="00383912"/>
    <w:rsid w:val="00383B95"/>
    <w:rsid w:val="00387C6B"/>
    <w:rsid w:val="00387EE4"/>
    <w:rsid w:val="0039462A"/>
    <w:rsid w:val="003A2F42"/>
    <w:rsid w:val="003A5397"/>
    <w:rsid w:val="003B150F"/>
    <w:rsid w:val="003B16F3"/>
    <w:rsid w:val="003B7367"/>
    <w:rsid w:val="003B7414"/>
    <w:rsid w:val="003C3A79"/>
    <w:rsid w:val="003C5274"/>
    <w:rsid w:val="003D0276"/>
    <w:rsid w:val="003E064E"/>
    <w:rsid w:val="003E71E2"/>
    <w:rsid w:val="003F214D"/>
    <w:rsid w:val="003F4A68"/>
    <w:rsid w:val="004030C0"/>
    <w:rsid w:val="00410A55"/>
    <w:rsid w:val="004205F2"/>
    <w:rsid w:val="00420B56"/>
    <w:rsid w:val="00425EE0"/>
    <w:rsid w:val="00432481"/>
    <w:rsid w:val="00432605"/>
    <w:rsid w:val="00446DBE"/>
    <w:rsid w:val="00447A2E"/>
    <w:rsid w:val="00450D49"/>
    <w:rsid w:val="00452615"/>
    <w:rsid w:val="0045372C"/>
    <w:rsid w:val="00466998"/>
    <w:rsid w:val="004674D5"/>
    <w:rsid w:val="0046757D"/>
    <w:rsid w:val="00477CD1"/>
    <w:rsid w:val="00480D16"/>
    <w:rsid w:val="004817CA"/>
    <w:rsid w:val="00485D40"/>
    <w:rsid w:val="00490323"/>
    <w:rsid w:val="00491B6B"/>
    <w:rsid w:val="004921EC"/>
    <w:rsid w:val="004934BD"/>
    <w:rsid w:val="004A34E2"/>
    <w:rsid w:val="004A4219"/>
    <w:rsid w:val="004A4422"/>
    <w:rsid w:val="004A48DF"/>
    <w:rsid w:val="004A644D"/>
    <w:rsid w:val="004B0EA0"/>
    <w:rsid w:val="004B62AD"/>
    <w:rsid w:val="004B715A"/>
    <w:rsid w:val="004C256C"/>
    <w:rsid w:val="004C5ADA"/>
    <w:rsid w:val="004C7917"/>
    <w:rsid w:val="004D3B6B"/>
    <w:rsid w:val="004D520A"/>
    <w:rsid w:val="004D5DD2"/>
    <w:rsid w:val="004E2910"/>
    <w:rsid w:val="004E7093"/>
    <w:rsid w:val="004F2592"/>
    <w:rsid w:val="004F35F0"/>
    <w:rsid w:val="00500FFE"/>
    <w:rsid w:val="00502FF7"/>
    <w:rsid w:val="00512445"/>
    <w:rsid w:val="00513966"/>
    <w:rsid w:val="00514E18"/>
    <w:rsid w:val="00516B0D"/>
    <w:rsid w:val="0052031F"/>
    <w:rsid w:val="005204B0"/>
    <w:rsid w:val="00520F90"/>
    <w:rsid w:val="00523028"/>
    <w:rsid w:val="00531577"/>
    <w:rsid w:val="00535216"/>
    <w:rsid w:val="0055021E"/>
    <w:rsid w:val="005538F6"/>
    <w:rsid w:val="00555702"/>
    <w:rsid w:val="005575A8"/>
    <w:rsid w:val="0056505D"/>
    <w:rsid w:val="00570ED5"/>
    <w:rsid w:val="00571B24"/>
    <w:rsid w:val="005725E7"/>
    <w:rsid w:val="00574E10"/>
    <w:rsid w:val="00576E7F"/>
    <w:rsid w:val="00581B49"/>
    <w:rsid w:val="0058229D"/>
    <w:rsid w:val="00585F5D"/>
    <w:rsid w:val="00593D2C"/>
    <w:rsid w:val="00596DA8"/>
    <w:rsid w:val="00597D9C"/>
    <w:rsid w:val="005A0B48"/>
    <w:rsid w:val="005A3A27"/>
    <w:rsid w:val="005A4C3A"/>
    <w:rsid w:val="005A509C"/>
    <w:rsid w:val="005A5441"/>
    <w:rsid w:val="005A61E7"/>
    <w:rsid w:val="005A6799"/>
    <w:rsid w:val="005B0D6F"/>
    <w:rsid w:val="005B1A21"/>
    <w:rsid w:val="005B5DC4"/>
    <w:rsid w:val="005B6455"/>
    <w:rsid w:val="005C1C62"/>
    <w:rsid w:val="005C206A"/>
    <w:rsid w:val="005C3E8C"/>
    <w:rsid w:val="005C6DCD"/>
    <w:rsid w:val="005D01DE"/>
    <w:rsid w:val="005D2546"/>
    <w:rsid w:val="005D537E"/>
    <w:rsid w:val="005D75F5"/>
    <w:rsid w:val="005D7A0D"/>
    <w:rsid w:val="005D7FDA"/>
    <w:rsid w:val="005E7625"/>
    <w:rsid w:val="005F23D2"/>
    <w:rsid w:val="005F25C0"/>
    <w:rsid w:val="005F2B08"/>
    <w:rsid w:val="006006E7"/>
    <w:rsid w:val="006012A9"/>
    <w:rsid w:val="00602A9F"/>
    <w:rsid w:val="00602EDF"/>
    <w:rsid w:val="00604D01"/>
    <w:rsid w:val="0060508C"/>
    <w:rsid w:val="006050F3"/>
    <w:rsid w:val="00606A73"/>
    <w:rsid w:val="00607130"/>
    <w:rsid w:val="00607A6E"/>
    <w:rsid w:val="00610AF4"/>
    <w:rsid w:val="00613077"/>
    <w:rsid w:val="00624120"/>
    <w:rsid w:val="0063112C"/>
    <w:rsid w:val="006317B7"/>
    <w:rsid w:val="00636B26"/>
    <w:rsid w:val="00636D24"/>
    <w:rsid w:val="006378A9"/>
    <w:rsid w:val="006410BF"/>
    <w:rsid w:val="00641B54"/>
    <w:rsid w:val="0064525A"/>
    <w:rsid w:val="00652E13"/>
    <w:rsid w:val="00653009"/>
    <w:rsid w:val="00655AF5"/>
    <w:rsid w:val="006600B0"/>
    <w:rsid w:val="006617B5"/>
    <w:rsid w:val="00663852"/>
    <w:rsid w:val="00666A8D"/>
    <w:rsid w:val="00670E7F"/>
    <w:rsid w:val="00672197"/>
    <w:rsid w:val="00676823"/>
    <w:rsid w:val="0067737F"/>
    <w:rsid w:val="00677F3D"/>
    <w:rsid w:val="00683398"/>
    <w:rsid w:val="00685371"/>
    <w:rsid w:val="0069093C"/>
    <w:rsid w:val="00691159"/>
    <w:rsid w:val="00696E74"/>
    <w:rsid w:val="00697439"/>
    <w:rsid w:val="006A0925"/>
    <w:rsid w:val="006A194B"/>
    <w:rsid w:val="006A2A21"/>
    <w:rsid w:val="006A2A7F"/>
    <w:rsid w:val="006A4895"/>
    <w:rsid w:val="006A587B"/>
    <w:rsid w:val="006A708F"/>
    <w:rsid w:val="006C04D9"/>
    <w:rsid w:val="006C6C38"/>
    <w:rsid w:val="006C7C6F"/>
    <w:rsid w:val="006C7C70"/>
    <w:rsid w:val="006D050F"/>
    <w:rsid w:val="006D1954"/>
    <w:rsid w:val="006D653D"/>
    <w:rsid w:val="006D7AA2"/>
    <w:rsid w:val="006E63FF"/>
    <w:rsid w:val="006E6B7F"/>
    <w:rsid w:val="006F40F1"/>
    <w:rsid w:val="006F5859"/>
    <w:rsid w:val="006F61E9"/>
    <w:rsid w:val="007017BA"/>
    <w:rsid w:val="00701B7D"/>
    <w:rsid w:val="00711448"/>
    <w:rsid w:val="0071664C"/>
    <w:rsid w:val="00720BBB"/>
    <w:rsid w:val="007218C8"/>
    <w:rsid w:val="00731A9E"/>
    <w:rsid w:val="00732BD7"/>
    <w:rsid w:val="00733075"/>
    <w:rsid w:val="00735528"/>
    <w:rsid w:val="00735FFB"/>
    <w:rsid w:val="007364B4"/>
    <w:rsid w:val="00743B4C"/>
    <w:rsid w:val="0074409D"/>
    <w:rsid w:val="00744645"/>
    <w:rsid w:val="007451FE"/>
    <w:rsid w:val="00747267"/>
    <w:rsid w:val="00750869"/>
    <w:rsid w:val="00750998"/>
    <w:rsid w:val="007519FF"/>
    <w:rsid w:val="00755025"/>
    <w:rsid w:val="00762696"/>
    <w:rsid w:val="007649BA"/>
    <w:rsid w:val="00765501"/>
    <w:rsid w:val="00770E9C"/>
    <w:rsid w:val="00773FFE"/>
    <w:rsid w:val="00782E14"/>
    <w:rsid w:val="0078621D"/>
    <w:rsid w:val="00787616"/>
    <w:rsid w:val="0079361F"/>
    <w:rsid w:val="00796951"/>
    <w:rsid w:val="007A26C7"/>
    <w:rsid w:val="007A385A"/>
    <w:rsid w:val="007A3C1F"/>
    <w:rsid w:val="007A407F"/>
    <w:rsid w:val="007B2EB2"/>
    <w:rsid w:val="007B7B0E"/>
    <w:rsid w:val="007C3F5B"/>
    <w:rsid w:val="007D2D91"/>
    <w:rsid w:val="007D4232"/>
    <w:rsid w:val="007D6FF0"/>
    <w:rsid w:val="007E0B6E"/>
    <w:rsid w:val="007E295F"/>
    <w:rsid w:val="007E35C0"/>
    <w:rsid w:val="007E3CB5"/>
    <w:rsid w:val="007E73A5"/>
    <w:rsid w:val="007F11CA"/>
    <w:rsid w:val="007F3CAE"/>
    <w:rsid w:val="00800E51"/>
    <w:rsid w:val="00802457"/>
    <w:rsid w:val="00802B48"/>
    <w:rsid w:val="00804498"/>
    <w:rsid w:val="008126C1"/>
    <w:rsid w:val="00813F5D"/>
    <w:rsid w:val="00817A40"/>
    <w:rsid w:val="00821873"/>
    <w:rsid w:val="00821E5F"/>
    <w:rsid w:val="00821E9D"/>
    <w:rsid w:val="00822D39"/>
    <w:rsid w:val="00827B34"/>
    <w:rsid w:val="00831912"/>
    <w:rsid w:val="00832228"/>
    <w:rsid w:val="0083284E"/>
    <w:rsid w:val="0083452F"/>
    <w:rsid w:val="00840B9C"/>
    <w:rsid w:val="00842BE9"/>
    <w:rsid w:val="00844463"/>
    <w:rsid w:val="008451A7"/>
    <w:rsid w:val="00847A5A"/>
    <w:rsid w:val="00850599"/>
    <w:rsid w:val="0085100B"/>
    <w:rsid w:val="00852A4A"/>
    <w:rsid w:val="00854B2A"/>
    <w:rsid w:val="00856B79"/>
    <w:rsid w:val="00856D09"/>
    <w:rsid w:val="008625F8"/>
    <w:rsid w:val="00864E97"/>
    <w:rsid w:val="00870899"/>
    <w:rsid w:val="00871044"/>
    <w:rsid w:val="00875878"/>
    <w:rsid w:val="00877E25"/>
    <w:rsid w:val="008812F9"/>
    <w:rsid w:val="00882176"/>
    <w:rsid w:val="0088541E"/>
    <w:rsid w:val="00886186"/>
    <w:rsid w:val="0088649A"/>
    <w:rsid w:val="00887F55"/>
    <w:rsid w:val="00893221"/>
    <w:rsid w:val="00894583"/>
    <w:rsid w:val="008A06B2"/>
    <w:rsid w:val="008A33F6"/>
    <w:rsid w:val="008A75FB"/>
    <w:rsid w:val="008B09ED"/>
    <w:rsid w:val="008B1DB8"/>
    <w:rsid w:val="008B5478"/>
    <w:rsid w:val="008C4EC3"/>
    <w:rsid w:val="008C6E98"/>
    <w:rsid w:val="008D0A9D"/>
    <w:rsid w:val="008D0D22"/>
    <w:rsid w:val="008D108C"/>
    <w:rsid w:val="008D168C"/>
    <w:rsid w:val="008D7CF1"/>
    <w:rsid w:val="008E43F5"/>
    <w:rsid w:val="008E5D24"/>
    <w:rsid w:val="008E7499"/>
    <w:rsid w:val="008E78CF"/>
    <w:rsid w:val="008F0A7E"/>
    <w:rsid w:val="008F0BEB"/>
    <w:rsid w:val="008F1074"/>
    <w:rsid w:val="008F5252"/>
    <w:rsid w:val="008F614E"/>
    <w:rsid w:val="0090156C"/>
    <w:rsid w:val="00903BC1"/>
    <w:rsid w:val="00904AB4"/>
    <w:rsid w:val="00904CFD"/>
    <w:rsid w:val="009103D5"/>
    <w:rsid w:val="00911862"/>
    <w:rsid w:val="00920439"/>
    <w:rsid w:val="009210B7"/>
    <w:rsid w:val="009215FD"/>
    <w:rsid w:val="00926579"/>
    <w:rsid w:val="009315D7"/>
    <w:rsid w:val="00935364"/>
    <w:rsid w:val="00935913"/>
    <w:rsid w:val="00940EC6"/>
    <w:rsid w:val="00943260"/>
    <w:rsid w:val="00943BFF"/>
    <w:rsid w:val="009449B9"/>
    <w:rsid w:val="00945846"/>
    <w:rsid w:val="00950D54"/>
    <w:rsid w:val="00953709"/>
    <w:rsid w:val="00967FA1"/>
    <w:rsid w:val="009721F7"/>
    <w:rsid w:val="00972B63"/>
    <w:rsid w:val="00974AB7"/>
    <w:rsid w:val="00976200"/>
    <w:rsid w:val="0097734B"/>
    <w:rsid w:val="00986C0F"/>
    <w:rsid w:val="009912F1"/>
    <w:rsid w:val="00991419"/>
    <w:rsid w:val="00991891"/>
    <w:rsid w:val="009920FC"/>
    <w:rsid w:val="00994537"/>
    <w:rsid w:val="00997AE5"/>
    <w:rsid w:val="009A09A0"/>
    <w:rsid w:val="009B139B"/>
    <w:rsid w:val="009B1C0D"/>
    <w:rsid w:val="009B4392"/>
    <w:rsid w:val="009C181A"/>
    <w:rsid w:val="009C5BE2"/>
    <w:rsid w:val="009C6CFA"/>
    <w:rsid w:val="009C7D8D"/>
    <w:rsid w:val="009D0BE1"/>
    <w:rsid w:val="009D21A2"/>
    <w:rsid w:val="009D32F2"/>
    <w:rsid w:val="009E2705"/>
    <w:rsid w:val="009E40BC"/>
    <w:rsid w:val="009E4310"/>
    <w:rsid w:val="009E55DE"/>
    <w:rsid w:val="009E7B18"/>
    <w:rsid w:val="009F17BD"/>
    <w:rsid w:val="009F34C2"/>
    <w:rsid w:val="009F42A3"/>
    <w:rsid w:val="009F684D"/>
    <w:rsid w:val="00A00B14"/>
    <w:rsid w:val="00A053ED"/>
    <w:rsid w:val="00A059A1"/>
    <w:rsid w:val="00A070EE"/>
    <w:rsid w:val="00A10A00"/>
    <w:rsid w:val="00A10CD5"/>
    <w:rsid w:val="00A118EB"/>
    <w:rsid w:val="00A135F1"/>
    <w:rsid w:val="00A2097D"/>
    <w:rsid w:val="00A22213"/>
    <w:rsid w:val="00A250CD"/>
    <w:rsid w:val="00A25822"/>
    <w:rsid w:val="00A26C78"/>
    <w:rsid w:val="00A27F6B"/>
    <w:rsid w:val="00A329E9"/>
    <w:rsid w:val="00A37674"/>
    <w:rsid w:val="00A4116D"/>
    <w:rsid w:val="00A46C7E"/>
    <w:rsid w:val="00A5183C"/>
    <w:rsid w:val="00A6233B"/>
    <w:rsid w:val="00A64752"/>
    <w:rsid w:val="00A655A2"/>
    <w:rsid w:val="00A678F4"/>
    <w:rsid w:val="00A71E0E"/>
    <w:rsid w:val="00A727E7"/>
    <w:rsid w:val="00A72F72"/>
    <w:rsid w:val="00A75008"/>
    <w:rsid w:val="00A8145C"/>
    <w:rsid w:val="00A82011"/>
    <w:rsid w:val="00A905CA"/>
    <w:rsid w:val="00A9298E"/>
    <w:rsid w:val="00AA08BB"/>
    <w:rsid w:val="00AA301E"/>
    <w:rsid w:val="00AA3C35"/>
    <w:rsid w:val="00AA7241"/>
    <w:rsid w:val="00AA7820"/>
    <w:rsid w:val="00AB3366"/>
    <w:rsid w:val="00AB36A2"/>
    <w:rsid w:val="00AB4DCB"/>
    <w:rsid w:val="00AD02EB"/>
    <w:rsid w:val="00AD34E0"/>
    <w:rsid w:val="00AD3DF0"/>
    <w:rsid w:val="00AD5FCA"/>
    <w:rsid w:val="00AD7CAA"/>
    <w:rsid w:val="00AD7EB2"/>
    <w:rsid w:val="00AE4ADB"/>
    <w:rsid w:val="00AE75AA"/>
    <w:rsid w:val="00AF02FD"/>
    <w:rsid w:val="00AF3B89"/>
    <w:rsid w:val="00AF4D48"/>
    <w:rsid w:val="00AF6FA3"/>
    <w:rsid w:val="00B0179E"/>
    <w:rsid w:val="00B0448B"/>
    <w:rsid w:val="00B06F33"/>
    <w:rsid w:val="00B070BC"/>
    <w:rsid w:val="00B119F8"/>
    <w:rsid w:val="00B11DA8"/>
    <w:rsid w:val="00B14159"/>
    <w:rsid w:val="00B20131"/>
    <w:rsid w:val="00B20448"/>
    <w:rsid w:val="00B23150"/>
    <w:rsid w:val="00B24BE4"/>
    <w:rsid w:val="00B25ECC"/>
    <w:rsid w:val="00B33749"/>
    <w:rsid w:val="00B358D9"/>
    <w:rsid w:val="00B365BA"/>
    <w:rsid w:val="00B3772A"/>
    <w:rsid w:val="00B42FAA"/>
    <w:rsid w:val="00B44B2A"/>
    <w:rsid w:val="00B50968"/>
    <w:rsid w:val="00B50DF2"/>
    <w:rsid w:val="00B51B6C"/>
    <w:rsid w:val="00B52452"/>
    <w:rsid w:val="00B52BDF"/>
    <w:rsid w:val="00B6172E"/>
    <w:rsid w:val="00B61CDF"/>
    <w:rsid w:val="00B61DF3"/>
    <w:rsid w:val="00B64AD1"/>
    <w:rsid w:val="00B663F9"/>
    <w:rsid w:val="00B74025"/>
    <w:rsid w:val="00B80B4F"/>
    <w:rsid w:val="00B8258E"/>
    <w:rsid w:val="00B8610E"/>
    <w:rsid w:val="00B87592"/>
    <w:rsid w:val="00B93C2F"/>
    <w:rsid w:val="00B9708C"/>
    <w:rsid w:val="00BA0802"/>
    <w:rsid w:val="00BA3CAF"/>
    <w:rsid w:val="00BA66F7"/>
    <w:rsid w:val="00BB26BD"/>
    <w:rsid w:val="00BB2B09"/>
    <w:rsid w:val="00BB4AD8"/>
    <w:rsid w:val="00BB5078"/>
    <w:rsid w:val="00BC1A8C"/>
    <w:rsid w:val="00BC2E00"/>
    <w:rsid w:val="00BC75BA"/>
    <w:rsid w:val="00BD17F1"/>
    <w:rsid w:val="00BD18BF"/>
    <w:rsid w:val="00BD2A4B"/>
    <w:rsid w:val="00BD59B0"/>
    <w:rsid w:val="00BD650F"/>
    <w:rsid w:val="00BE20B6"/>
    <w:rsid w:val="00BE22E9"/>
    <w:rsid w:val="00BE759D"/>
    <w:rsid w:val="00BE7D6B"/>
    <w:rsid w:val="00BF4DC2"/>
    <w:rsid w:val="00BF58BB"/>
    <w:rsid w:val="00C0050D"/>
    <w:rsid w:val="00C02942"/>
    <w:rsid w:val="00C032EB"/>
    <w:rsid w:val="00C047E4"/>
    <w:rsid w:val="00C06204"/>
    <w:rsid w:val="00C14E48"/>
    <w:rsid w:val="00C157DD"/>
    <w:rsid w:val="00C23DB9"/>
    <w:rsid w:val="00C30450"/>
    <w:rsid w:val="00C31F5D"/>
    <w:rsid w:val="00C32BE3"/>
    <w:rsid w:val="00C33B67"/>
    <w:rsid w:val="00C35ECC"/>
    <w:rsid w:val="00C41E82"/>
    <w:rsid w:val="00C4780E"/>
    <w:rsid w:val="00C52DC3"/>
    <w:rsid w:val="00C63607"/>
    <w:rsid w:val="00C637BA"/>
    <w:rsid w:val="00C650FD"/>
    <w:rsid w:val="00C741CF"/>
    <w:rsid w:val="00C75690"/>
    <w:rsid w:val="00C76830"/>
    <w:rsid w:val="00C77EE5"/>
    <w:rsid w:val="00C8513B"/>
    <w:rsid w:val="00C934C3"/>
    <w:rsid w:val="00C94140"/>
    <w:rsid w:val="00C94DB7"/>
    <w:rsid w:val="00C95917"/>
    <w:rsid w:val="00CA1C49"/>
    <w:rsid w:val="00CA3D41"/>
    <w:rsid w:val="00CA7AF3"/>
    <w:rsid w:val="00CB2795"/>
    <w:rsid w:val="00CC082A"/>
    <w:rsid w:val="00CC16E9"/>
    <w:rsid w:val="00CC2BB0"/>
    <w:rsid w:val="00CC6DBB"/>
    <w:rsid w:val="00CD288C"/>
    <w:rsid w:val="00CE0696"/>
    <w:rsid w:val="00CE390A"/>
    <w:rsid w:val="00CE67D9"/>
    <w:rsid w:val="00CE76B2"/>
    <w:rsid w:val="00CF064B"/>
    <w:rsid w:val="00CF06FF"/>
    <w:rsid w:val="00CF3B66"/>
    <w:rsid w:val="00D04AB3"/>
    <w:rsid w:val="00D05434"/>
    <w:rsid w:val="00D06546"/>
    <w:rsid w:val="00D068D7"/>
    <w:rsid w:val="00D10827"/>
    <w:rsid w:val="00D11D22"/>
    <w:rsid w:val="00D20FBF"/>
    <w:rsid w:val="00D26E43"/>
    <w:rsid w:val="00D2765C"/>
    <w:rsid w:val="00D32E69"/>
    <w:rsid w:val="00D37E63"/>
    <w:rsid w:val="00D446B1"/>
    <w:rsid w:val="00D463D0"/>
    <w:rsid w:val="00D466ED"/>
    <w:rsid w:val="00D5026F"/>
    <w:rsid w:val="00D536C6"/>
    <w:rsid w:val="00D543A6"/>
    <w:rsid w:val="00D55FB0"/>
    <w:rsid w:val="00D60A22"/>
    <w:rsid w:val="00D672F6"/>
    <w:rsid w:val="00D75487"/>
    <w:rsid w:val="00D772AE"/>
    <w:rsid w:val="00D81251"/>
    <w:rsid w:val="00D84B2A"/>
    <w:rsid w:val="00D929FD"/>
    <w:rsid w:val="00D95C89"/>
    <w:rsid w:val="00DA3B36"/>
    <w:rsid w:val="00DA5A51"/>
    <w:rsid w:val="00DA7CB6"/>
    <w:rsid w:val="00DB2E43"/>
    <w:rsid w:val="00DB3E02"/>
    <w:rsid w:val="00DB49BE"/>
    <w:rsid w:val="00DB60B6"/>
    <w:rsid w:val="00DB6C0D"/>
    <w:rsid w:val="00DC1AAA"/>
    <w:rsid w:val="00DC415D"/>
    <w:rsid w:val="00DC5B75"/>
    <w:rsid w:val="00DD480E"/>
    <w:rsid w:val="00DD5570"/>
    <w:rsid w:val="00DE070B"/>
    <w:rsid w:val="00DE1864"/>
    <w:rsid w:val="00DE2007"/>
    <w:rsid w:val="00DE7C30"/>
    <w:rsid w:val="00DF15F0"/>
    <w:rsid w:val="00DF3CAD"/>
    <w:rsid w:val="00DF4ABF"/>
    <w:rsid w:val="00DF6586"/>
    <w:rsid w:val="00E0098F"/>
    <w:rsid w:val="00E03147"/>
    <w:rsid w:val="00E04807"/>
    <w:rsid w:val="00E14594"/>
    <w:rsid w:val="00E14C13"/>
    <w:rsid w:val="00E20286"/>
    <w:rsid w:val="00E21056"/>
    <w:rsid w:val="00E22964"/>
    <w:rsid w:val="00E25504"/>
    <w:rsid w:val="00E268FE"/>
    <w:rsid w:val="00E26E4C"/>
    <w:rsid w:val="00E316EA"/>
    <w:rsid w:val="00E424F0"/>
    <w:rsid w:val="00E42E31"/>
    <w:rsid w:val="00E433CF"/>
    <w:rsid w:val="00E43651"/>
    <w:rsid w:val="00E47439"/>
    <w:rsid w:val="00E51587"/>
    <w:rsid w:val="00E53239"/>
    <w:rsid w:val="00E549E5"/>
    <w:rsid w:val="00E55718"/>
    <w:rsid w:val="00E6655F"/>
    <w:rsid w:val="00E72B04"/>
    <w:rsid w:val="00E81549"/>
    <w:rsid w:val="00E843A1"/>
    <w:rsid w:val="00E92E1B"/>
    <w:rsid w:val="00E944DF"/>
    <w:rsid w:val="00E965E6"/>
    <w:rsid w:val="00EA3861"/>
    <w:rsid w:val="00EA6158"/>
    <w:rsid w:val="00EA6678"/>
    <w:rsid w:val="00EB147A"/>
    <w:rsid w:val="00EB2815"/>
    <w:rsid w:val="00EB6091"/>
    <w:rsid w:val="00EB783B"/>
    <w:rsid w:val="00EC1E7D"/>
    <w:rsid w:val="00EC7154"/>
    <w:rsid w:val="00EC7ECE"/>
    <w:rsid w:val="00ED0061"/>
    <w:rsid w:val="00ED0873"/>
    <w:rsid w:val="00ED0B5E"/>
    <w:rsid w:val="00ED5F0F"/>
    <w:rsid w:val="00EE05EE"/>
    <w:rsid w:val="00EE18B6"/>
    <w:rsid w:val="00EE4226"/>
    <w:rsid w:val="00EE48E7"/>
    <w:rsid w:val="00EE70B0"/>
    <w:rsid w:val="00EF44E0"/>
    <w:rsid w:val="00EF7FAB"/>
    <w:rsid w:val="00F043BC"/>
    <w:rsid w:val="00F04967"/>
    <w:rsid w:val="00F04CFC"/>
    <w:rsid w:val="00F07056"/>
    <w:rsid w:val="00F11027"/>
    <w:rsid w:val="00F11055"/>
    <w:rsid w:val="00F12F5F"/>
    <w:rsid w:val="00F1490B"/>
    <w:rsid w:val="00F2253A"/>
    <w:rsid w:val="00F226EC"/>
    <w:rsid w:val="00F3151E"/>
    <w:rsid w:val="00F35A60"/>
    <w:rsid w:val="00F36C42"/>
    <w:rsid w:val="00F36E7F"/>
    <w:rsid w:val="00F37217"/>
    <w:rsid w:val="00F3771C"/>
    <w:rsid w:val="00F41FB0"/>
    <w:rsid w:val="00F423E7"/>
    <w:rsid w:val="00F446C8"/>
    <w:rsid w:val="00F45264"/>
    <w:rsid w:val="00F46350"/>
    <w:rsid w:val="00F67389"/>
    <w:rsid w:val="00F75177"/>
    <w:rsid w:val="00F77EA5"/>
    <w:rsid w:val="00F77FF7"/>
    <w:rsid w:val="00F8060D"/>
    <w:rsid w:val="00F87703"/>
    <w:rsid w:val="00F96A0C"/>
    <w:rsid w:val="00F96C6D"/>
    <w:rsid w:val="00F97550"/>
    <w:rsid w:val="00FA0E18"/>
    <w:rsid w:val="00FA5BDC"/>
    <w:rsid w:val="00FA779C"/>
    <w:rsid w:val="00FB5118"/>
    <w:rsid w:val="00FB65EF"/>
    <w:rsid w:val="00FB6821"/>
    <w:rsid w:val="00FC250D"/>
    <w:rsid w:val="00FC3881"/>
    <w:rsid w:val="00FC3E02"/>
    <w:rsid w:val="00FD3F09"/>
    <w:rsid w:val="00FE1D92"/>
    <w:rsid w:val="00FE4640"/>
    <w:rsid w:val="00FE5589"/>
    <w:rsid w:val="00FF226D"/>
    <w:rsid w:val="00FF384C"/>
    <w:rsid w:val="00FF54CE"/>
    <w:rsid w:val="00FF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8755FB7"/>
  <w15:chartTrackingRefBased/>
  <w15:docId w15:val="{4488745E-A291-4DAD-A048-4887F092D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6023"/>
    <w:pPr>
      <w:spacing w:after="0"/>
    </w:pPr>
    <w:rPr>
      <w:rFonts w:ascii="Segoe UI" w:hAnsi="Segoe U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20A7"/>
    <w:pPr>
      <w:pageBreakBefore/>
      <w:numPr>
        <w:numId w:val="6"/>
      </w:numPr>
      <w:spacing w:after="360" w:line="240" w:lineRule="auto"/>
      <w:outlineLvl w:val="0"/>
    </w:pPr>
    <w:rPr>
      <w:rFonts w:eastAsia="Times New Roman" w:cs="Times New Roman"/>
      <w:b/>
      <w:color w:val="23305D"/>
      <w:spacing w:val="-10"/>
      <w:sz w:val="72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0720A7"/>
    <w:pPr>
      <w:keepNext/>
      <w:numPr>
        <w:ilvl w:val="1"/>
        <w:numId w:val="6"/>
      </w:numPr>
      <w:spacing w:before="480" w:after="180" w:line="240" w:lineRule="auto"/>
      <w:outlineLvl w:val="1"/>
    </w:pPr>
    <w:rPr>
      <w:rFonts w:eastAsia="Times New Roman" w:cs="Times New Roman"/>
      <w:b/>
      <w:color w:val="0A6AB4"/>
      <w:spacing w:val="-5"/>
      <w:sz w:val="48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0720A7"/>
    <w:pPr>
      <w:keepNext/>
      <w:numPr>
        <w:ilvl w:val="2"/>
        <w:numId w:val="6"/>
      </w:numPr>
      <w:spacing w:before="360" w:after="180" w:line="240" w:lineRule="auto"/>
      <w:outlineLvl w:val="2"/>
    </w:pPr>
    <w:rPr>
      <w:rFonts w:eastAsia="Times New Roman" w:cs="Times New Roman"/>
      <w:color w:val="0A6AB4"/>
      <w:spacing w:val="-5"/>
      <w:sz w:val="36"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1"/>
    <w:qFormat/>
    <w:rsid w:val="000720A7"/>
    <w:pPr>
      <w:keepNext/>
      <w:spacing w:before="240" w:after="120" w:line="240" w:lineRule="auto"/>
      <w:outlineLvl w:val="3"/>
    </w:pPr>
    <w:rPr>
      <w:rFonts w:eastAsia="Times New Roman" w:cs="Times New Roman"/>
      <w:color w:val="0A6AB4"/>
      <w:sz w:val="28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qFormat/>
    <w:rsid w:val="000720A7"/>
    <w:pPr>
      <w:keepNext/>
      <w:spacing w:before="120" w:after="120" w:line="240" w:lineRule="auto"/>
      <w:outlineLvl w:val="4"/>
    </w:pPr>
    <w:rPr>
      <w:rFonts w:eastAsia="Times New Roman" w:cs="Times New Roman"/>
      <w:color w:val="0A6AB4"/>
      <w:sz w:val="24"/>
      <w:szCs w:val="20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720A7"/>
    <w:pPr>
      <w:keepNext/>
      <w:keepLines/>
      <w:spacing w:before="200" w:after="120" w:line="276" w:lineRule="auto"/>
      <w:ind w:left="1152" w:hanging="1152"/>
      <w:outlineLvl w:val="5"/>
    </w:pPr>
    <w:rPr>
      <w:rFonts w:ascii="Calibri" w:eastAsia="MS Gothic" w:hAnsi="Calibri" w:cs="Times New Roman"/>
      <w:i/>
      <w:iCs/>
      <w:color w:val="243F60"/>
      <w:szCs w:val="24"/>
      <w:lang w:val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720A7"/>
    <w:pPr>
      <w:keepNext/>
      <w:keepLines/>
      <w:spacing w:before="200" w:after="120" w:line="276" w:lineRule="auto"/>
      <w:ind w:left="1296" w:hanging="1296"/>
      <w:outlineLvl w:val="6"/>
    </w:pPr>
    <w:rPr>
      <w:rFonts w:ascii="Calibri" w:eastAsia="MS Gothic" w:hAnsi="Calibri" w:cs="Times New Roman"/>
      <w:i/>
      <w:iCs/>
      <w:color w:val="404040"/>
      <w:szCs w:val="24"/>
      <w:lang w:val="en-GB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720A7"/>
    <w:pPr>
      <w:keepNext/>
      <w:keepLines/>
      <w:spacing w:before="480" w:after="240" w:line="240" w:lineRule="auto"/>
      <w:outlineLvl w:val="7"/>
    </w:pPr>
    <w:rPr>
      <w:rFonts w:eastAsia="MS Gothic" w:cs="Times New Roman"/>
      <w:color w:val="0A6AB4"/>
      <w:spacing w:val="-10"/>
      <w:sz w:val="36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720A7"/>
    <w:pPr>
      <w:keepNext/>
      <w:keepLines/>
      <w:spacing w:before="200" w:after="120" w:line="276" w:lineRule="auto"/>
      <w:ind w:left="1584" w:hanging="1584"/>
      <w:outlineLvl w:val="8"/>
    </w:pPr>
    <w:rPr>
      <w:rFonts w:ascii="Calibri" w:eastAsia="MS Gothic" w:hAnsi="Calibri" w:cs="Times New Roman"/>
      <w:i/>
      <w:iCs/>
      <w:color w:val="40404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20A7"/>
    <w:rPr>
      <w:rFonts w:ascii="Segoe UI" w:eastAsia="Times New Roman" w:hAnsi="Segoe UI" w:cs="Times New Roman"/>
      <w:b/>
      <w:color w:val="23305D"/>
      <w:spacing w:val="-10"/>
      <w:sz w:val="7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720A7"/>
    <w:rPr>
      <w:rFonts w:ascii="Segoe UI" w:eastAsia="Times New Roman" w:hAnsi="Segoe UI" w:cs="Times New Roman"/>
      <w:b/>
      <w:color w:val="0A6AB4"/>
      <w:spacing w:val="-5"/>
      <w:sz w:val="48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0720A7"/>
    <w:rPr>
      <w:rFonts w:ascii="Segoe UI" w:eastAsia="Times New Roman" w:hAnsi="Segoe UI" w:cs="Times New Roman"/>
      <w:color w:val="0A6AB4"/>
      <w:spacing w:val="-5"/>
      <w:sz w:val="36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1"/>
    <w:rsid w:val="000720A7"/>
    <w:rPr>
      <w:rFonts w:ascii="Segoe UI" w:eastAsia="Times New Roman" w:hAnsi="Segoe UI" w:cs="Times New Roman"/>
      <w:color w:val="0A6AB4"/>
      <w:sz w:val="28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0720A7"/>
    <w:rPr>
      <w:rFonts w:ascii="Segoe UI" w:eastAsia="Times New Roman" w:hAnsi="Segoe UI" w:cs="Times New Roman"/>
      <w:color w:val="0A6AB4"/>
      <w:sz w:val="24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0720A7"/>
    <w:rPr>
      <w:rFonts w:ascii="Calibri" w:eastAsia="MS Gothic" w:hAnsi="Calibri" w:cs="Times New Roman"/>
      <w:i/>
      <w:iCs/>
      <w:color w:val="243F60"/>
      <w:sz w:val="21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0720A7"/>
    <w:rPr>
      <w:rFonts w:ascii="Calibri" w:eastAsia="MS Gothic" w:hAnsi="Calibri" w:cs="Times New Roman"/>
      <w:i/>
      <w:iCs/>
      <w:color w:val="404040"/>
      <w:sz w:val="21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0720A7"/>
    <w:rPr>
      <w:rFonts w:ascii="Segoe UI" w:eastAsia="MS Gothic" w:hAnsi="Segoe UI" w:cs="Times New Roman"/>
      <w:color w:val="0A6AB4"/>
      <w:spacing w:val="-10"/>
      <w:sz w:val="36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720A7"/>
    <w:rPr>
      <w:rFonts w:ascii="Calibri" w:eastAsia="MS Gothic" w:hAnsi="Calibri" w:cs="Times New Roman"/>
      <w:i/>
      <w:iCs/>
      <w:color w:val="404040"/>
      <w:sz w:val="21"/>
      <w:szCs w:val="24"/>
      <w:lang w:val="en-GB"/>
    </w:rPr>
  </w:style>
  <w:style w:type="paragraph" w:styleId="TOC1">
    <w:name w:val="toc 1"/>
    <w:basedOn w:val="Normal"/>
    <w:next w:val="Normal"/>
    <w:uiPriority w:val="39"/>
    <w:qFormat/>
    <w:rsid w:val="000720A7"/>
    <w:pPr>
      <w:tabs>
        <w:tab w:val="right" w:pos="8080"/>
      </w:tabs>
      <w:spacing w:before="240" w:line="240" w:lineRule="auto"/>
      <w:ind w:left="567" w:right="567" w:hanging="567"/>
    </w:pPr>
    <w:rPr>
      <w:rFonts w:ascii="Segoe UI Semibold" w:eastAsia="Times New Roman" w:hAnsi="Segoe UI Semibold" w:cs="Times New Roman"/>
      <w:sz w:val="24"/>
      <w:szCs w:val="20"/>
      <w:lang w:eastAsia="en-GB"/>
    </w:rPr>
  </w:style>
  <w:style w:type="paragraph" w:styleId="TOC2">
    <w:name w:val="toc 2"/>
    <w:basedOn w:val="Normal"/>
    <w:next w:val="Normal"/>
    <w:uiPriority w:val="39"/>
    <w:qFormat/>
    <w:rsid w:val="000720A7"/>
    <w:pPr>
      <w:tabs>
        <w:tab w:val="right" w:pos="8080"/>
      </w:tabs>
      <w:spacing w:before="30" w:line="240" w:lineRule="auto"/>
      <w:ind w:left="567" w:right="567"/>
    </w:pPr>
    <w:rPr>
      <w:rFonts w:eastAsia="Times New Roman" w:cs="Times New Roman"/>
      <w:szCs w:val="20"/>
      <w:lang w:eastAsia="en-GB"/>
    </w:rPr>
  </w:style>
  <w:style w:type="paragraph" w:styleId="TOC3">
    <w:name w:val="toc 3"/>
    <w:basedOn w:val="Normal"/>
    <w:next w:val="Normal"/>
    <w:uiPriority w:val="39"/>
    <w:qFormat/>
    <w:rsid w:val="000720A7"/>
    <w:pPr>
      <w:tabs>
        <w:tab w:val="right" w:pos="8080"/>
      </w:tabs>
      <w:spacing w:before="60" w:line="240" w:lineRule="auto"/>
      <w:ind w:left="992" w:right="567" w:hanging="992"/>
    </w:pPr>
    <w:rPr>
      <w:rFonts w:eastAsia="Times New Roman" w:cs="Times New Roman"/>
      <w:szCs w:val="20"/>
      <w:lang w:eastAsia="en-GB"/>
    </w:rPr>
  </w:style>
  <w:style w:type="paragraph" w:customStyle="1" w:styleId="Bullet">
    <w:name w:val="Bullet"/>
    <w:basedOn w:val="Normal"/>
    <w:link w:val="BulletChar"/>
    <w:uiPriority w:val="99"/>
    <w:qFormat/>
    <w:rsid w:val="000720A7"/>
    <w:pPr>
      <w:numPr>
        <w:numId w:val="1"/>
      </w:numPr>
      <w:spacing w:before="90" w:line="240" w:lineRule="auto"/>
    </w:pPr>
    <w:rPr>
      <w:rFonts w:eastAsia="Times New Roman" w:cs="Times New Roman"/>
      <w:szCs w:val="20"/>
      <w:lang w:eastAsia="en-GB"/>
    </w:rPr>
  </w:style>
  <w:style w:type="character" w:customStyle="1" w:styleId="BulletChar">
    <w:name w:val="Bullet Char"/>
    <w:link w:val="Bullet"/>
    <w:uiPriority w:val="99"/>
    <w:locked/>
    <w:rsid w:val="000720A7"/>
    <w:rPr>
      <w:rFonts w:ascii="Segoe UI" w:eastAsia="Times New Roman" w:hAnsi="Segoe UI" w:cs="Times New Roman"/>
      <w:sz w:val="21"/>
      <w:szCs w:val="20"/>
      <w:lang w:eastAsia="en-GB"/>
    </w:rPr>
  </w:style>
  <w:style w:type="paragraph" w:styleId="Quote">
    <w:name w:val="Quote"/>
    <w:basedOn w:val="Normal"/>
    <w:next w:val="Normal"/>
    <w:link w:val="QuoteChar"/>
    <w:qFormat/>
    <w:rsid w:val="000720A7"/>
    <w:pPr>
      <w:spacing w:before="120" w:line="240" w:lineRule="auto"/>
      <w:ind w:left="284" w:right="284"/>
    </w:pPr>
    <w:rPr>
      <w:rFonts w:eastAsia="Times New Roman" w:cs="Times New Roman"/>
      <w:szCs w:val="20"/>
      <w:lang w:eastAsia="en-GB"/>
    </w:rPr>
  </w:style>
  <w:style w:type="character" w:customStyle="1" w:styleId="QuoteChar">
    <w:name w:val="Quote Char"/>
    <w:basedOn w:val="DefaultParagraphFont"/>
    <w:link w:val="Quote"/>
    <w:rsid w:val="000720A7"/>
    <w:rPr>
      <w:rFonts w:ascii="Segoe UI" w:eastAsia="Times New Roman" w:hAnsi="Segoe UI" w:cs="Times New Roman"/>
      <w:sz w:val="21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0720A7"/>
    <w:pPr>
      <w:spacing w:before="60" w:line="228" w:lineRule="auto"/>
      <w:ind w:left="284" w:hanging="284"/>
    </w:pPr>
    <w:rPr>
      <w:rFonts w:eastAsia="Times New Roman" w:cs="Times New Roman"/>
      <w:sz w:val="17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720A7"/>
    <w:rPr>
      <w:rFonts w:ascii="Segoe UI" w:eastAsia="Times New Roman" w:hAnsi="Segoe UI" w:cs="Times New Roman"/>
      <w:sz w:val="17"/>
      <w:szCs w:val="20"/>
      <w:lang w:eastAsia="en-GB"/>
    </w:rPr>
  </w:style>
  <w:style w:type="paragraph" w:styleId="Header">
    <w:name w:val="header"/>
    <w:basedOn w:val="Normal"/>
    <w:link w:val="HeaderChar"/>
    <w:uiPriority w:val="99"/>
    <w:qFormat/>
    <w:rsid w:val="000720A7"/>
    <w:pPr>
      <w:spacing w:line="240" w:lineRule="auto"/>
    </w:pPr>
    <w:rPr>
      <w:rFonts w:eastAsia="Times New Roman" w:cs="Times New Roman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0720A7"/>
    <w:rPr>
      <w:rFonts w:ascii="Segoe UI" w:eastAsia="Times New Roman" w:hAnsi="Segoe UI" w:cs="Times New Roman"/>
      <w:sz w:val="21"/>
      <w:szCs w:val="20"/>
      <w:lang w:eastAsia="en-GB"/>
    </w:rPr>
  </w:style>
  <w:style w:type="paragraph" w:styleId="Title">
    <w:name w:val="Title"/>
    <w:basedOn w:val="Normal"/>
    <w:next w:val="Normal"/>
    <w:link w:val="TitleChar"/>
    <w:qFormat/>
    <w:rsid w:val="000720A7"/>
    <w:pPr>
      <w:spacing w:line="216" w:lineRule="auto"/>
      <w:ind w:right="3402"/>
    </w:pPr>
    <w:rPr>
      <w:rFonts w:ascii="Segoe UI Black" w:eastAsia="Times New Roman" w:hAnsi="Segoe UI Black" w:cs="Lucida Sans Unicode"/>
      <w:b/>
      <w:sz w:val="72"/>
      <w:szCs w:val="72"/>
      <w:lang w:eastAsia="en-GB"/>
    </w:rPr>
  </w:style>
  <w:style w:type="character" w:customStyle="1" w:styleId="TitleChar">
    <w:name w:val="Title Char"/>
    <w:basedOn w:val="DefaultParagraphFont"/>
    <w:link w:val="Title"/>
    <w:rsid w:val="000720A7"/>
    <w:rPr>
      <w:rFonts w:ascii="Segoe UI Black" w:eastAsia="Times New Roman" w:hAnsi="Segoe UI Black" w:cs="Lucida Sans Unicode"/>
      <w:b/>
      <w:sz w:val="72"/>
      <w:szCs w:val="72"/>
      <w:lang w:eastAsia="en-GB"/>
    </w:rPr>
  </w:style>
  <w:style w:type="paragraph" w:customStyle="1" w:styleId="Imprint">
    <w:name w:val="Imprint"/>
    <w:basedOn w:val="Normal"/>
    <w:next w:val="Normal"/>
    <w:qFormat/>
    <w:rsid w:val="000720A7"/>
    <w:pPr>
      <w:spacing w:after="240" w:line="240" w:lineRule="auto"/>
    </w:pPr>
    <w:rPr>
      <w:rFonts w:eastAsia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qFormat/>
    <w:rsid w:val="000720A7"/>
    <w:pPr>
      <w:spacing w:line="240" w:lineRule="auto"/>
    </w:pPr>
    <w:rPr>
      <w:rFonts w:eastAsia="Times New Roman" w:cs="Times New Roman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0720A7"/>
    <w:rPr>
      <w:rFonts w:ascii="Segoe UI" w:eastAsia="Times New Roman" w:hAnsi="Segoe UI" w:cs="Times New Roman"/>
      <w:sz w:val="21"/>
      <w:szCs w:val="20"/>
      <w:lang w:eastAsia="en-GB"/>
    </w:rPr>
  </w:style>
  <w:style w:type="character" w:styleId="PageNumber">
    <w:name w:val="page number"/>
    <w:uiPriority w:val="99"/>
    <w:rsid w:val="000720A7"/>
    <w:rPr>
      <w:rFonts w:ascii="Segoe UI" w:hAnsi="Segoe UI"/>
      <w:b/>
      <w:sz w:val="22"/>
    </w:rPr>
  </w:style>
  <w:style w:type="paragraph" w:customStyle="1" w:styleId="VersoFooter">
    <w:name w:val="Verso Footer"/>
    <w:basedOn w:val="Footer"/>
    <w:rsid w:val="000720A7"/>
    <w:rPr>
      <w:sz w:val="15"/>
    </w:rPr>
  </w:style>
  <w:style w:type="paragraph" w:customStyle="1" w:styleId="RectoFooter">
    <w:name w:val="Recto Footer"/>
    <w:basedOn w:val="Footer"/>
    <w:rsid w:val="000720A7"/>
    <w:pPr>
      <w:jc w:val="right"/>
    </w:pPr>
    <w:rPr>
      <w:caps/>
      <w:sz w:val="15"/>
    </w:rPr>
  </w:style>
  <w:style w:type="paragraph" w:customStyle="1" w:styleId="Figure">
    <w:name w:val="Figure"/>
    <w:basedOn w:val="Normal"/>
    <w:next w:val="Normal"/>
    <w:link w:val="FigureChar"/>
    <w:uiPriority w:val="99"/>
    <w:qFormat/>
    <w:rsid w:val="000720A7"/>
    <w:pPr>
      <w:keepNext/>
      <w:spacing w:before="120" w:after="120" w:line="240" w:lineRule="auto"/>
    </w:pPr>
    <w:rPr>
      <w:rFonts w:eastAsia="Times New Roman" w:cs="Times New Roman"/>
      <w:b/>
      <w:sz w:val="20"/>
      <w:szCs w:val="20"/>
      <w:lang w:eastAsia="en-GB"/>
    </w:rPr>
  </w:style>
  <w:style w:type="character" w:customStyle="1" w:styleId="FigureChar">
    <w:name w:val="Figure Char"/>
    <w:link w:val="Figure"/>
    <w:uiPriority w:val="99"/>
    <w:locked/>
    <w:rsid w:val="000720A7"/>
    <w:rPr>
      <w:rFonts w:ascii="Segoe UI" w:eastAsia="Times New Roman" w:hAnsi="Segoe UI" w:cs="Times New Roman"/>
      <w:b/>
      <w:sz w:val="20"/>
      <w:szCs w:val="20"/>
      <w:lang w:eastAsia="en-GB"/>
    </w:rPr>
  </w:style>
  <w:style w:type="character" w:styleId="FootnoteReference">
    <w:name w:val="footnote reference"/>
    <w:rsid w:val="000720A7"/>
    <w:rPr>
      <w:vertAlign w:val="superscript"/>
    </w:rPr>
  </w:style>
  <w:style w:type="paragraph" w:customStyle="1" w:styleId="Table">
    <w:name w:val="Table"/>
    <w:basedOn w:val="Figure"/>
    <w:link w:val="TableChar"/>
    <w:qFormat/>
    <w:rsid w:val="000720A7"/>
  </w:style>
  <w:style w:type="character" w:customStyle="1" w:styleId="TableChar">
    <w:name w:val="Table Char"/>
    <w:link w:val="Table"/>
    <w:locked/>
    <w:rsid w:val="000720A7"/>
    <w:rPr>
      <w:rFonts w:ascii="Segoe UI" w:eastAsia="Times New Roman" w:hAnsi="Segoe UI" w:cs="Times New Roman"/>
      <w:b/>
      <w:sz w:val="20"/>
      <w:szCs w:val="20"/>
      <w:lang w:eastAsia="en-GB"/>
    </w:rPr>
  </w:style>
  <w:style w:type="paragraph" w:customStyle="1" w:styleId="Dash">
    <w:name w:val="Dash"/>
    <w:basedOn w:val="Bullet"/>
    <w:qFormat/>
    <w:rsid w:val="000720A7"/>
    <w:pPr>
      <w:numPr>
        <w:numId w:val="2"/>
      </w:numPr>
      <w:tabs>
        <w:tab w:val="clear" w:pos="567"/>
        <w:tab w:val="num" w:pos="284"/>
      </w:tabs>
      <w:spacing w:before="60"/>
      <w:ind w:left="284" w:hanging="284"/>
    </w:pPr>
  </w:style>
  <w:style w:type="paragraph" w:customStyle="1" w:styleId="TableText">
    <w:name w:val="TableText"/>
    <w:basedOn w:val="Normal"/>
    <w:link w:val="TableTextChar"/>
    <w:qFormat/>
    <w:rsid w:val="000720A7"/>
    <w:pPr>
      <w:spacing w:before="60" w:after="60" w:line="240" w:lineRule="auto"/>
    </w:pPr>
    <w:rPr>
      <w:rFonts w:eastAsia="Times New Roman" w:cs="Times New Roman"/>
      <w:sz w:val="18"/>
      <w:szCs w:val="20"/>
      <w:lang w:eastAsia="en-GB"/>
    </w:rPr>
  </w:style>
  <w:style w:type="paragraph" w:customStyle="1" w:styleId="TableBullet">
    <w:name w:val="TableBullet"/>
    <w:basedOn w:val="TableText"/>
    <w:qFormat/>
    <w:rsid w:val="000720A7"/>
    <w:pPr>
      <w:numPr>
        <w:numId w:val="4"/>
      </w:numPr>
      <w:spacing w:before="0"/>
    </w:pPr>
  </w:style>
  <w:style w:type="paragraph" w:customStyle="1" w:styleId="Box">
    <w:name w:val="Box"/>
    <w:basedOn w:val="Normal"/>
    <w:qFormat/>
    <w:rsid w:val="000720A7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 w:line="240" w:lineRule="auto"/>
      <w:ind w:left="284" w:right="284"/>
    </w:pPr>
    <w:rPr>
      <w:rFonts w:eastAsia="Times New Roman" w:cs="Times New Roman"/>
      <w:szCs w:val="20"/>
      <w:lang w:eastAsia="en-GB"/>
    </w:rPr>
  </w:style>
  <w:style w:type="paragraph" w:customStyle="1" w:styleId="BoxHeading">
    <w:name w:val="BoxHeading"/>
    <w:basedOn w:val="Normal"/>
    <w:next w:val="Box"/>
    <w:qFormat/>
    <w:rsid w:val="000720A7"/>
    <w:pPr>
      <w:keepNext/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240" w:line="264" w:lineRule="auto"/>
      <w:ind w:left="284" w:right="284"/>
    </w:pPr>
    <w:rPr>
      <w:rFonts w:eastAsia="Times New Roman" w:cs="Times New Roman"/>
      <w:b/>
      <w:sz w:val="24"/>
      <w:szCs w:val="24"/>
      <w:lang w:eastAsia="en-GB"/>
    </w:rPr>
  </w:style>
  <w:style w:type="paragraph" w:customStyle="1" w:styleId="BoxBullet">
    <w:name w:val="BoxBullet"/>
    <w:basedOn w:val="Bullet"/>
    <w:qFormat/>
    <w:rsid w:val="000720A7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line="264" w:lineRule="auto"/>
      <w:ind w:left="568" w:right="284"/>
    </w:pPr>
  </w:style>
  <w:style w:type="paragraph" w:customStyle="1" w:styleId="IntroHead">
    <w:name w:val="IntroHead"/>
    <w:basedOn w:val="Heading1"/>
    <w:next w:val="Normal"/>
    <w:uiPriority w:val="99"/>
    <w:qFormat/>
    <w:rsid w:val="000720A7"/>
    <w:pPr>
      <w:numPr>
        <w:numId w:val="0"/>
      </w:numPr>
      <w:outlineLvl w:val="9"/>
    </w:pPr>
  </w:style>
  <w:style w:type="paragraph" w:customStyle="1" w:styleId="Source">
    <w:name w:val="Source"/>
    <w:basedOn w:val="Note"/>
    <w:next w:val="Normal"/>
    <w:uiPriority w:val="99"/>
    <w:qFormat/>
    <w:rsid w:val="000720A7"/>
  </w:style>
  <w:style w:type="paragraph" w:customStyle="1" w:styleId="Note">
    <w:name w:val="Note"/>
    <w:basedOn w:val="Normal"/>
    <w:next w:val="Normal"/>
    <w:link w:val="NoteChar"/>
    <w:qFormat/>
    <w:rsid w:val="000720A7"/>
    <w:pPr>
      <w:spacing w:before="80" w:line="240" w:lineRule="auto"/>
    </w:pPr>
    <w:rPr>
      <w:rFonts w:eastAsia="Times New Roman" w:cs="Times New Roman"/>
      <w:sz w:val="17"/>
      <w:szCs w:val="20"/>
      <w:lang w:eastAsia="en-GB"/>
    </w:rPr>
  </w:style>
  <w:style w:type="character" w:customStyle="1" w:styleId="NoteChar">
    <w:name w:val="Note Char"/>
    <w:link w:val="Note"/>
    <w:rsid w:val="000720A7"/>
    <w:rPr>
      <w:rFonts w:ascii="Segoe UI" w:eastAsia="Times New Roman" w:hAnsi="Segoe UI" w:cs="Times New Roman"/>
      <w:sz w:val="17"/>
      <w:szCs w:val="20"/>
      <w:lang w:eastAsia="en-GB"/>
    </w:rPr>
  </w:style>
  <w:style w:type="paragraph" w:customStyle="1" w:styleId="Subhead">
    <w:name w:val="Subhead"/>
    <w:basedOn w:val="Normal"/>
    <w:next w:val="Year"/>
    <w:qFormat/>
    <w:rsid w:val="000720A7"/>
    <w:pPr>
      <w:spacing w:before="840" w:line="240" w:lineRule="auto"/>
      <w:ind w:right="3402"/>
    </w:pPr>
    <w:rPr>
      <w:rFonts w:ascii="Segoe UI Semibold" w:eastAsia="Times New Roman" w:hAnsi="Segoe UI Semibold" w:cs="Segoe UI Semibold"/>
      <w:sz w:val="36"/>
      <w:szCs w:val="26"/>
      <w:lang w:eastAsia="en-GB"/>
    </w:rPr>
  </w:style>
  <w:style w:type="paragraph" w:customStyle="1" w:styleId="Year">
    <w:name w:val="Year"/>
    <w:basedOn w:val="Subhead"/>
    <w:next w:val="Subhead"/>
    <w:qFormat/>
    <w:rsid w:val="000720A7"/>
    <w:rPr>
      <w:sz w:val="28"/>
    </w:rPr>
  </w:style>
  <w:style w:type="character" w:styleId="Hyperlink">
    <w:name w:val="Hyperlink"/>
    <w:uiPriority w:val="99"/>
    <w:rsid w:val="000720A7"/>
    <w:rPr>
      <w:b/>
      <w:color w:val="595959" w:themeColor="text1" w:themeTint="A6"/>
      <w:u w:val="none"/>
    </w:rPr>
  </w:style>
  <w:style w:type="paragraph" w:customStyle="1" w:styleId="References">
    <w:name w:val="References"/>
    <w:basedOn w:val="Normal"/>
    <w:qFormat/>
    <w:rsid w:val="000720A7"/>
    <w:pPr>
      <w:spacing w:after="180" w:line="240" w:lineRule="auto"/>
    </w:pPr>
    <w:rPr>
      <w:rFonts w:eastAsia="Times New Roman" w:cs="Times New Roman"/>
      <w:szCs w:val="20"/>
      <w:lang w:eastAsia="en-GB"/>
    </w:rPr>
  </w:style>
  <w:style w:type="paragraph" w:customStyle="1" w:styleId="TableDash">
    <w:name w:val="TableDash"/>
    <w:basedOn w:val="TableText"/>
    <w:qFormat/>
    <w:rsid w:val="000720A7"/>
    <w:pPr>
      <w:numPr>
        <w:numId w:val="3"/>
      </w:numPr>
      <w:spacing w:before="40" w:after="0"/>
    </w:pPr>
    <w:rPr>
      <w:szCs w:val="22"/>
    </w:rPr>
  </w:style>
  <w:style w:type="paragraph" w:styleId="Revision">
    <w:name w:val="Revision"/>
    <w:hidden/>
    <w:uiPriority w:val="99"/>
    <w:rsid w:val="000720A7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Number">
    <w:name w:val="Number"/>
    <w:basedOn w:val="Normal"/>
    <w:rsid w:val="000720A7"/>
    <w:pPr>
      <w:spacing w:before="180" w:line="240" w:lineRule="auto"/>
      <w:ind w:left="567" w:hanging="567"/>
    </w:pPr>
    <w:rPr>
      <w:rFonts w:eastAsia="Times New Roman" w:cs="Times New Roman"/>
      <w:szCs w:val="24"/>
      <w:lang w:eastAsia="en-GB"/>
    </w:rPr>
  </w:style>
  <w:style w:type="paragraph" w:customStyle="1" w:styleId="Letter">
    <w:name w:val="Letter"/>
    <w:basedOn w:val="Normal"/>
    <w:qFormat/>
    <w:rsid w:val="000720A7"/>
    <w:pPr>
      <w:numPr>
        <w:ilvl w:val="4"/>
        <w:numId w:val="5"/>
      </w:numPr>
      <w:spacing w:before="120" w:line="240" w:lineRule="auto"/>
    </w:pPr>
    <w:rPr>
      <w:rFonts w:eastAsia="Times New Roman" w:cs="Times New Roman"/>
      <w:szCs w:val="20"/>
      <w:lang w:eastAsia="en-GB"/>
    </w:rPr>
  </w:style>
  <w:style w:type="paragraph" w:customStyle="1" w:styleId="Introductoryparagraph">
    <w:name w:val="Introductory paragraph"/>
    <w:basedOn w:val="Normal"/>
    <w:next w:val="Normal"/>
    <w:qFormat/>
    <w:rsid w:val="000720A7"/>
    <w:pPr>
      <w:spacing w:after="240" w:line="216" w:lineRule="auto"/>
      <w:ind w:right="1134"/>
    </w:pPr>
    <w:rPr>
      <w:rFonts w:ascii="Segoe UI Light" w:eastAsia="Times New Roman" w:hAnsi="Segoe UI Light" w:cs="Times New Roman"/>
      <w:color w:val="404040" w:themeColor="text1" w:themeTint="BF"/>
      <w:sz w:val="44"/>
      <w:szCs w:val="20"/>
      <w:lang w:eastAsia="en-GB"/>
    </w:rPr>
  </w:style>
  <w:style w:type="paragraph" w:customStyle="1" w:styleId="Shadedboxheading">
    <w:name w:val="Shaded box heading"/>
    <w:basedOn w:val="BoxHeading"/>
    <w:next w:val="Shadedboxtext"/>
    <w:qFormat/>
    <w:rsid w:val="000720A7"/>
    <w:pPr>
      <w:pBdr>
        <w:top w:val="single" w:sz="4" w:space="12" w:color="FFFFFF" w:themeColor="background1"/>
        <w:left w:val="single" w:sz="4" w:space="12" w:color="FFFFFF" w:themeColor="background1"/>
        <w:bottom w:val="single" w:sz="4" w:space="12" w:color="FFFFFF" w:themeColor="background1"/>
        <w:right w:val="single" w:sz="4" w:space="12" w:color="FFFFFF" w:themeColor="background1"/>
      </w:pBdr>
      <w:shd w:val="clear" w:color="auto" w:fill="D9D9D9" w:themeFill="background1" w:themeFillShade="D9"/>
      <w:spacing w:after="120"/>
    </w:pPr>
    <w:rPr>
      <w:rFonts w:eastAsia="Arial Unicode MS"/>
    </w:rPr>
  </w:style>
  <w:style w:type="paragraph" w:customStyle="1" w:styleId="Shadedboxtext">
    <w:name w:val="Shaded box text"/>
    <w:basedOn w:val="Normal"/>
    <w:qFormat/>
    <w:rsid w:val="000720A7"/>
    <w:pPr>
      <w:pBdr>
        <w:top w:val="single" w:sz="4" w:space="12" w:color="FFFFFF" w:themeColor="background1"/>
        <w:left w:val="single" w:sz="4" w:space="12" w:color="FFFFFF" w:themeColor="background1"/>
        <w:bottom w:val="single" w:sz="4" w:space="12" w:color="FFFFFF" w:themeColor="background1"/>
        <w:right w:val="single" w:sz="4" w:space="12" w:color="FFFFFF" w:themeColor="background1"/>
      </w:pBdr>
      <w:shd w:val="clear" w:color="auto" w:fill="D9D9D9" w:themeFill="background1" w:themeFillShade="D9"/>
      <w:spacing w:line="264" w:lineRule="auto"/>
      <w:ind w:left="284" w:right="284"/>
    </w:pPr>
    <w:rPr>
      <w:rFonts w:eastAsia="Arial Unicode MS" w:cs="Times New Roman"/>
      <w:szCs w:val="20"/>
      <w:lang w:eastAsia="en-GB"/>
    </w:rPr>
  </w:style>
  <w:style w:type="paragraph" w:customStyle="1" w:styleId="Roman">
    <w:name w:val="Roman"/>
    <w:basedOn w:val="Normal"/>
    <w:qFormat/>
    <w:rsid w:val="000720A7"/>
    <w:pPr>
      <w:numPr>
        <w:ilvl w:val="5"/>
        <w:numId w:val="5"/>
      </w:numPr>
      <w:spacing w:before="90" w:line="240" w:lineRule="auto"/>
    </w:pPr>
    <w:rPr>
      <w:rFonts w:eastAsia="Arial Unicode MS" w:cs="Times New Roman"/>
      <w:szCs w:val="20"/>
      <w:lang w:eastAsia="en-GB"/>
    </w:rPr>
  </w:style>
  <w:style w:type="paragraph" w:styleId="Date">
    <w:name w:val="Date"/>
    <w:next w:val="Normal"/>
    <w:link w:val="DateChar"/>
    <w:qFormat/>
    <w:rsid w:val="000720A7"/>
    <w:pPr>
      <w:keepNext/>
      <w:keepLines/>
      <w:spacing w:after="200" w:line="240" w:lineRule="auto"/>
      <w:jc w:val="center"/>
    </w:pPr>
    <w:rPr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rsid w:val="000720A7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32BD7"/>
    <w:pPr>
      <w:numPr>
        <w:numId w:val="13"/>
      </w:numPr>
      <w:spacing w:before="60" w:after="6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0A7"/>
    <w:rPr>
      <w:rFonts w:ascii="Segoe UI" w:eastAsia="Times New Roman" w:hAnsi="Segoe UI" w:cs="Segoe UI"/>
      <w:sz w:val="18"/>
      <w:szCs w:val="1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0A7"/>
    <w:pPr>
      <w:spacing w:line="240" w:lineRule="auto"/>
    </w:pPr>
    <w:rPr>
      <w:rFonts w:eastAsia="Times New Roman" w:cs="Segoe UI"/>
      <w:sz w:val="18"/>
      <w:szCs w:val="18"/>
      <w:lang w:eastAsia="en-GB"/>
    </w:rPr>
  </w:style>
  <w:style w:type="character" w:customStyle="1" w:styleId="NoSpacingChar">
    <w:name w:val="No Spacing Char"/>
    <w:link w:val="NoSpacing"/>
    <w:uiPriority w:val="1"/>
    <w:locked/>
    <w:rsid w:val="00B0448B"/>
    <w:rPr>
      <w:rFonts w:ascii="Times New Roman Mäori" w:eastAsia="Times New Roman" w:hAnsi="Times New Roman Mäori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B0448B"/>
    <w:pPr>
      <w:spacing w:after="0" w:line="240" w:lineRule="auto"/>
      <w:jc w:val="both"/>
    </w:pPr>
    <w:rPr>
      <w:rFonts w:ascii="Times New Roman Mäori" w:eastAsia="Times New Roman" w:hAnsi="Times New Roman Mäori" w:cs="Times New Roman"/>
      <w:sz w:val="24"/>
      <w:szCs w:val="24"/>
    </w:rPr>
  </w:style>
  <w:style w:type="table" w:styleId="TableGrid">
    <w:name w:val="Table Grid"/>
    <w:basedOn w:val="TableNormal"/>
    <w:rsid w:val="00B044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nualReport1">
    <w:name w:val="Annual Report 1"/>
    <w:basedOn w:val="TableNormal"/>
    <w:uiPriority w:val="99"/>
    <w:rsid w:val="00844463"/>
    <w:pPr>
      <w:spacing w:after="0" w:line="240" w:lineRule="auto"/>
    </w:pPr>
    <w:tblPr>
      <w:tblBorders>
        <w:insideH w:val="single" w:sz="4" w:space="0" w:color="E7E6E6" w:themeColor="background2"/>
      </w:tblBorders>
    </w:tblPr>
    <w:tblStylePr w:type="firstRow">
      <w:rPr>
        <w:b/>
      </w:rPr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lastRow">
      <w:rPr>
        <w:b/>
      </w:rPr>
    </w:tblStylePr>
  </w:style>
  <w:style w:type="paragraph" w:customStyle="1" w:styleId="Compact">
    <w:name w:val="Compact"/>
    <w:basedOn w:val="BodyText"/>
    <w:qFormat/>
    <w:rsid w:val="00844463"/>
    <w:pPr>
      <w:spacing w:before="36" w:after="36" w:line="240" w:lineRule="auto"/>
    </w:pPr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8444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44463"/>
  </w:style>
  <w:style w:type="character" w:styleId="CommentReference">
    <w:name w:val="annotation reference"/>
    <w:basedOn w:val="DefaultParagraphFont"/>
    <w:uiPriority w:val="99"/>
    <w:semiHidden/>
    <w:unhideWhenUsed/>
    <w:rsid w:val="00EB60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0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0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0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09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032182"/>
    <w:pPr>
      <w:keepNext/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pacing w:val="0"/>
      <w:sz w:val="32"/>
      <w:szCs w:val="32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A27F6B"/>
    <w:pPr>
      <w:spacing w:after="120" w:line="240" w:lineRule="auto"/>
    </w:pPr>
    <w:rPr>
      <w:b/>
      <w:iCs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70E7F"/>
  </w:style>
  <w:style w:type="paragraph" w:customStyle="1" w:styleId="BullHalf">
    <w:name w:val="BullHalf"/>
    <w:basedOn w:val="Normal"/>
    <w:uiPriority w:val="4"/>
    <w:rsid w:val="00BD650F"/>
    <w:pPr>
      <w:spacing w:line="240" w:lineRule="auto"/>
    </w:pPr>
    <w:rPr>
      <w:rFonts w:eastAsia="Calibri"/>
    </w:rPr>
  </w:style>
  <w:style w:type="paragraph" w:customStyle="1" w:styleId="bullist">
    <w:name w:val="bullist"/>
    <w:basedOn w:val="Normal"/>
    <w:uiPriority w:val="4"/>
    <w:rsid w:val="00BD650F"/>
    <w:pPr>
      <w:tabs>
        <w:tab w:val="left" w:pos="-720"/>
        <w:tab w:val="left" w:pos="9072"/>
      </w:tabs>
      <w:suppressAutoHyphens/>
      <w:spacing w:line="240" w:lineRule="auto"/>
      <w:ind w:left="1418" w:hanging="284"/>
    </w:pPr>
    <w:rPr>
      <w:rFonts w:eastAsia="Times New Roman"/>
      <w:spacing w:val="-3"/>
    </w:rPr>
  </w:style>
  <w:style w:type="paragraph" w:customStyle="1" w:styleId="bullpara">
    <w:name w:val="bullpara"/>
    <w:basedOn w:val="bullist"/>
    <w:uiPriority w:val="4"/>
    <w:rsid w:val="00BD650F"/>
  </w:style>
  <w:style w:type="paragraph" w:customStyle="1" w:styleId="ForFoxProgs">
    <w:name w:val="For FoxProgs"/>
    <w:uiPriority w:val="4"/>
    <w:rsid w:val="00BD650F"/>
    <w:pPr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3402"/>
        <w:tab w:val="left" w:pos="5670"/>
      </w:tabs>
      <w:spacing w:after="40" w:line="240" w:lineRule="auto"/>
    </w:pPr>
    <w:rPr>
      <w:rFonts w:eastAsia="Times New Roman"/>
      <w:noProof/>
      <w:sz w:val="18"/>
      <w:lang w:val="en-US"/>
    </w:rPr>
  </w:style>
  <w:style w:type="paragraph" w:customStyle="1" w:styleId="FoxProcHeader">
    <w:name w:val="FoxProcHeader"/>
    <w:basedOn w:val="ForFoxProgs"/>
    <w:next w:val="ForFoxProgs"/>
    <w:uiPriority w:val="4"/>
    <w:rsid w:val="00BD650F"/>
    <w:pPr>
      <w:pBdr>
        <w:top w:val="single" w:sz="24" w:space="3" w:color="auto"/>
      </w:pBdr>
    </w:pPr>
    <w:rPr>
      <w:rFonts w:ascii="Arial" w:hAnsi="Arial"/>
      <w:b/>
      <w:sz w:val="20"/>
    </w:rPr>
  </w:style>
  <w:style w:type="character" w:customStyle="1" w:styleId="GeorgeCharBase">
    <w:name w:val="George_CharBase"/>
    <w:basedOn w:val="DefaultParagraphFont"/>
    <w:uiPriority w:val="1"/>
    <w:qFormat/>
    <w:rsid w:val="00BD650F"/>
    <w:rPr>
      <w:rFonts w:ascii="Calibri" w:hAnsi="Calibri"/>
      <w:b w:val="0"/>
      <w:sz w:val="20"/>
    </w:rPr>
  </w:style>
  <w:style w:type="character" w:customStyle="1" w:styleId="GeorgeCharFail">
    <w:name w:val="George_CharFail"/>
    <w:basedOn w:val="GeorgeCharBase"/>
    <w:uiPriority w:val="1"/>
    <w:qFormat/>
    <w:rsid w:val="00BD650F"/>
    <w:rPr>
      <w:rFonts w:ascii="Calibri" w:hAnsi="Calibri"/>
      <w:b w:val="0"/>
      <w:color w:val="A01414"/>
      <w:sz w:val="20"/>
    </w:rPr>
  </w:style>
  <w:style w:type="character" w:customStyle="1" w:styleId="GeorgeCharPass">
    <w:name w:val="George_CharPass"/>
    <w:basedOn w:val="DefaultParagraphFont"/>
    <w:uiPriority w:val="1"/>
    <w:qFormat/>
    <w:rsid w:val="00BD650F"/>
    <w:rPr>
      <w:i w:val="0"/>
      <w:iCs/>
      <w:color w:val="5B9BD5"/>
    </w:rPr>
  </w:style>
  <w:style w:type="character" w:customStyle="1" w:styleId="GeorgeCharPop">
    <w:name w:val="George_CharPop"/>
    <w:basedOn w:val="GeorgeCharBase"/>
    <w:uiPriority w:val="1"/>
    <w:qFormat/>
    <w:rsid w:val="00BD650F"/>
    <w:rPr>
      <w:rFonts w:ascii="Calibri" w:hAnsi="Calibri"/>
      <w:b w:val="0"/>
      <w:sz w:val="20"/>
    </w:rPr>
  </w:style>
  <w:style w:type="character" w:customStyle="1" w:styleId="GeorgeCharSupply">
    <w:name w:val="George_CharSupply"/>
    <w:basedOn w:val="GeorgeCharBase"/>
    <w:uiPriority w:val="1"/>
    <w:qFormat/>
    <w:rsid w:val="00BD650F"/>
    <w:rPr>
      <w:rFonts w:ascii="Calibri" w:hAnsi="Calibri"/>
      <w:b/>
      <w:sz w:val="20"/>
    </w:rPr>
  </w:style>
  <w:style w:type="character" w:customStyle="1" w:styleId="GeorgeColourFail">
    <w:name w:val="George_ColourFail"/>
    <w:uiPriority w:val="1"/>
    <w:qFormat/>
    <w:rsid w:val="00BD650F"/>
    <w:rPr>
      <w:color w:val="C00000"/>
    </w:rPr>
  </w:style>
  <w:style w:type="character" w:customStyle="1" w:styleId="GeorgeColourPass">
    <w:name w:val="George_ColourPass"/>
    <w:uiPriority w:val="1"/>
    <w:rsid w:val="00BD650F"/>
    <w:rPr>
      <w:color w:val="5B9BD5"/>
    </w:rPr>
  </w:style>
  <w:style w:type="character" w:customStyle="1" w:styleId="GeorgeStdsMetChar">
    <w:name w:val="George_StdsMetChar"/>
    <w:uiPriority w:val="1"/>
    <w:rsid w:val="00BD650F"/>
    <w:rPr>
      <w:color w:val="5B9BD5"/>
    </w:rPr>
  </w:style>
  <w:style w:type="character" w:customStyle="1" w:styleId="GeorgeStdsNotMetChar">
    <w:name w:val="George_StdsNotMetChar"/>
    <w:uiPriority w:val="1"/>
    <w:qFormat/>
    <w:rsid w:val="00BD650F"/>
    <w:rPr>
      <w:color w:val="C00000"/>
    </w:rPr>
  </w:style>
  <w:style w:type="paragraph" w:customStyle="1" w:styleId="GeorgeBase">
    <w:name w:val="GeorgeBase"/>
    <w:basedOn w:val="Normal"/>
    <w:link w:val="GeorgeBaseChar"/>
    <w:qFormat/>
    <w:rsid w:val="00BD650F"/>
    <w:pPr>
      <w:widowControl w:val="0"/>
      <w:tabs>
        <w:tab w:val="left" w:pos="90"/>
      </w:tabs>
      <w:autoSpaceDE w:val="0"/>
      <w:autoSpaceDN w:val="0"/>
      <w:adjustRightInd w:val="0"/>
      <w:spacing w:after="40" w:line="240" w:lineRule="auto"/>
    </w:pPr>
    <w:rPr>
      <w:rFonts w:cs="Times New Roman"/>
      <w:color w:val="000000"/>
      <w:sz w:val="18"/>
      <w:szCs w:val="18"/>
    </w:rPr>
  </w:style>
  <w:style w:type="paragraph" w:customStyle="1" w:styleId="GeorgeNarration">
    <w:name w:val="GeorgeNarration"/>
    <w:basedOn w:val="GeorgeBase"/>
    <w:link w:val="GeorgeNarrationChar"/>
    <w:qFormat/>
    <w:rsid w:val="00BD650F"/>
    <w:pPr>
      <w:keepNext/>
      <w:keepLines/>
      <w:widowControl/>
    </w:pPr>
  </w:style>
  <w:style w:type="paragraph" w:customStyle="1" w:styleId="GeorgeAct">
    <w:name w:val="GeorgeAct"/>
    <w:basedOn w:val="GeorgeNarration"/>
    <w:qFormat/>
    <w:rsid w:val="00BD650F"/>
    <w:pPr>
      <w:tabs>
        <w:tab w:val="left" w:pos="964"/>
      </w:tabs>
      <w:ind w:left="964" w:hanging="964"/>
    </w:pPr>
  </w:style>
  <w:style w:type="paragraph" w:customStyle="1" w:styleId="GeorgeCompliance">
    <w:name w:val="GeorgeCompliance"/>
    <w:basedOn w:val="GeorgeNarration"/>
    <w:next w:val="GeorgeNarration"/>
    <w:link w:val="GeorgeComplianceChar"/>
    <w:qFormat/>
    <w:rsid w:val="00BD650F"/>
    <w:pPr>
      <w:tabs>
        <w:tab w:val="clear" w:pos="90"/>
        <w:tab w:val="left" w:pos="2155"/>
        <w:tab w:val="left" w:pos="4423"/>
        <w:tab w:val="left" w:pos="5954"/>
        <w:tab w:val="left" w:pos="9072"/>
      </w:tabs>
    </w:pPr>
  </w:style>
  <w:style w:type="paragraph" w:customStyle="1" w:styleId="GeorgeEndOfRegion">
    <w:name w:val="GeorgeEndOfRegion"/>
    <w:basedOn w:val="GeorgeBase"/>
    <w:next w:val="GeorgeBase"/>
    <w:qFormat/>
    <w:rsid w:val="00BD650F"/>
  </w:style>
  <w:style w:type="paragraph" w:customStyle="1" w:styleId="GeorgeEndOfSupplier">
    <w:name w:val="GeorgeEndOfSupplier"/>
    <w:basedOn w:val="GeorgeBase"/>
    <w:qFormat/>
    <w:rsid w:val="00BD650F"/>
    <w:pPr>
      <w:widowControl/>
      <w:pBdr>
        <w:bottom w:val="single" w:sz="2" w:space="1" w:color="009999"/>
      </w:pBdr>
    </w:pPr>
    <w:rPr>
      <w:sz w:val="12"/>
    </w:rPr>
  </w:style>
  <w:style w:type="paragraph" w:customStyle="1" w:styleId="GeorgeIntroHeading">
    <w:name w:val="GeorgeIntroHeading"/>
    <w:basedOn w:val="GeorgeBase"/>
    <w:qFormat/>
    <w:rsid w:val="00BD650F"/>
    <w:rPr>
      <w:b/>
      <w:sz w:val="22"/>
    </w:rPr>
  </w:style>
  <w:style w:type="paragraph" w:customStyle="1" w:styleId="GeorgeNarrateMisc">
    <w:name w:val="GeorgeNarrateMisc"/>
    <w:basedOn w:val="GeorgeNarration"/>
    <w:qFormat/>
    <w:rsid w:val="00BD650F"/>
    <w:pPr>
      <w:keepNext w:val="0"/>
      <w:widowControl w:val="0"/>
    </w:pPr>
  </w:style>
  <w:style w:type="paragraph" w:customStyle="1" w:styleId="GeorgeNarrationTabbed">
    <w:name w:val="GeorgeNarrationTabbed"/>
    <w:basedOn w:val="GeorgeNarration"/>
    <w:qFormat/>
    <w:rsid w:val="00BD650F"/>
    <w:pPr>
      <w:tabs>
        <w:tab w:val="left" w:pos="964"/>
      </w:tabs>
      <w:ind w:left="964" w:hanging="964"/>
    </w:pPr>
  </w:style>
  <w:style w:type="paragraph" w:customStyle="1" w:styleId="GeorgeRegion">
    <w:name w:val="GeorgeRegion"/>
    <w:basedOn w:val="GeorgeBase"/>
    <w:next w:val="GeorgeBase"/>
    <w:qFormat/>
    <w:rsid w:val="00BD650F"/>
    <w:pPr>
      <w:keepNext/>
      <w:pageBreakBefore/>
      <w:widowControl/>
      <w:numPr>
        <w:numId w:val="12"/>
      </w:numPr>
      <w:tabs>
        <w:tab w:val="clear" w:pos="90"/>
        <w:tab w:val="num" w:pos="360"/>
        <w:tab w:val="left" w:pos="567"/>
        <w:tab w:val="left" w:pos="1134"/>
      </w:tabs>
      <w:spacing w:before="480"/>
      <w:ind w:left="2268" w:hanging="2268"/>
    </w:pPr>
    <w:rPr>
      <w:rFonts w:ascii="Arial" w:hAnsi="Arial"/>
      <w:b/>
      <w:sz w:val="24"/>
    </w:rPr>
  </w:style>
  <w:style w:type="paragraph" w:customStyle="1" w:styleId="GeorgeSupplier">
    <w:name w:val="GeorgeSupplier"/>
    <w:basedOn w:val="GeorgeBase"/>
    <w:qFormat/>
    <w:rsid w:val="00BD650F"/>
    <w:pPr>
      <w:keepNext/>
      <w:widowControl/>
      <w:spacing w:before="160"/>
    </w:pPr>
    <w:rPr>
      <w:b/>
      <w:sz w:val="22"/>
    </w:rPr>
  </w:style>
  <w:style w:type="paragraph" w:customStyle="1" w:styleId="GeorgeSupply">
    <w:name w:val="GeorgeSupply"/>
    <w:basedOn w:val="GeorgeBase"/>
    <w:next w:val="GeorgeBase"/>
    <w:qFormat/>
    <w:rsid w:val="00BD650F"/>
    <w:pPr>
      <w:keepNext/>
      <w:widowControl/>
      <w:shd w:val="clear" w:color="auto" w:fill="EBF5F5"/>
      <w:tabs>
        <w:tab w:val="clear" w:pos="90"/>
        <w:tab w:val="right" w:pos="9639"/>
      </w:tabs>
      <w:spacing w:before="160"/>
    </w:pPr>
    <w:rPr>
      <w:color w:val="auto"/>
      <w:sz w:val="20"/>
    </w:rPr>
  </w:style>
  <w:style w:type="paragraph" w:customStyle="1" w:styleId="Hang2">
    <w:name w:val="Hang2"/>
    <w:basedOn w:val="Normal"/>
    <w:uiPriority w:val="4"/>
    <w:rsid w:val="00BD650F"/>
    <w:pPr>
      <w:spacing w:line="240" w:lineRule="auto"/>
      <w:ind w:left="1134" w:hanging="1134"/>
    </w:pPr>
    <w:rPr>
      <w:rFonts w:eastAsia="Calibri"/>
      <w:spacing w:val="-3"/>
    </w:rPr>
  </w:style>
  <w:style w:type="paragraph" w:customStyle="1" w:styleId="Hang25">
    <w:name w:val="Hang25"/>
    <w:basedOn w:val="Hang2"/>
    <w:uiPriority w:val="2"/>
    <w:rsid w:val="00BD650F"/>
    <w:pPr>
      <w:tabs>
        <w:tab w:val="left" w:pos="1418"/>
      </w:tabs>
      <w:spacing w:after="160"/>
      <w:ind w:left="1418" w:hanging="1418"/>
    </w:pPr>
    <w:rPr>
      <w:rFonts w:ascii="Arial" w:eastAsia="Times New Roman" w:hAnsi="Arial"/>
    </w:rPr>
  </w:style>
  <w:style w:type="paragraph" w:customStyle="1" w:styleId="Hang4">
    <w:name w:val="Hang4"/>
    <w:basedOn w:val="Normal"/>
    <w:uiPriority w:val="4"/>
    <w:rsid w:val="00BD650F"/>
    <w:pPr>
      <w:spacing w:line="240" w:lineRule="auto"/>
      <w:ind w:left="2268" w:hanging="2268"/>
    </w:pPr>
    <w:rPr>
      <w:rFonts w:eastAsia="Times New Roman"/>
    </w:rPr>
  </w:style>
  <w:style w:type="paragraph" w:customStyle="1" w:styleId="Head2NoNumber">
    <w:name w:val="Head2NoNumber"/>
    <w:basedOn w:val="Heading2"/>
    <w:next w:val="Normal"/>
    <w:rsid w:val="00BD650F"/>
    <w:pPr>
      <w:numPr>
        <w:ilvl w:val="0"/>
        <w:numId w:val="0"/>
      </w:numPr>
      <w:tabs>
        <w:tab w:val="left" w:pos="567"/>
      </w:tabs>
      <w:spacing w:after="120"/>
    </w:pPr>
    <w:rPr>
      <w:rFonts w:ascii="Arial" w:hAnsi="Arial"/>
      <w:color w:val="auto"/>
      <w:spacing w:val="0"/>
      <w:sz w:val="22"/>
      <w:szCs w:val="26"/>
      <w:lang w:eastAsia="en-US"/>
    </w:rPr>
  </w:style>
  <w:style w:type="paragraph" w:customStyle="1" w:styleId="Norm1">
    <w:name w:val="Norm1"/>
    <w:basedOn w:val="Normal"/>
    <w:link w:val="Norm1Char"/>
    <w:qFormat/>
    <w:rsid w:val="00BD650F"/>
    <w:pPr>
      <w:tabs>
        <w:tab w:val="left" w:pos="567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9639"/>
      </w:tabs>
      <w:spacing w:after="120" w:line="240" w:lineRule="auto"/>
    </w:pPr>
    <w:rPr>
      <w:rFonts w:ascii="Calibri" w:hAnsi="Calibri"/>
      <w:lang w:val="en-US"/>
    </w:rPr>
  </w:style>
  <w:style w:type="character" w:customStyle="1" w:styleId="Norm1Char">
    <w:name w:val="Norm1 Char"/>
    <w:basedOn w:val="DefaultParagraphFont"/>
    <w:link w:val="Norm1"/>
    <w:rsid w:val="00BD650F"/>
    <w:rPr>
      <w:rFonts w:ascii="Calibri" w:hAnsi="Calibri"/>
      <w:lang w:val="en-US"/>
    </w:rPr>
  </w:style>
  <w:style w:type="numbering" w:customStyle="1" w:styleId="MultilevelHeadingsBIM1">
    <w:name w:val="MultilevelHeadingsBIM1"/>
    <w:uiPriority w:val="99"/>
    <w:rsid w:val="00BD650F"/>
    <w:pPr>
      <w:numPr>
        <w:numId w:val="7"/>
      </w:numPr>
    </w:pPr>
  </w:style>
  <w:style w:type="numbering" w:customStyle="1" w:styleId="MultilevelSurveyList">
    <w:name w:val="MultilevelSurveyList"/>
    <w:uiPriority w:val="99"/>
    <w:rsid w:val="00BD650F"/>
    <w:pPr>
      <w:numPr>
        <w:numId w:val="8"/>
      </w:numPr>
    </w:pPr>
  </w:style>
  <w:style w:type="paragraph" w:customStyle="1" w:styleId="Norm0">
    <w:name w:val="Norm0"/>
    <w:basedOn w:val="Normal"/>
    <w:next w:val="Normal"/>
    <w:rsid w:val="00BD650F"/>
    <w:pPr>
      <w:spacing w:line="240" w:lineRule="auto"/>
    </w:pPr>
    <w:rPr>
      <w:rFonts w:eastAsia="Times New Roman"/>
    </w:rPr>
  </w:style>
  <w:style w:type="paragraph" w:customStyle="1" w:styleId="NormSurvey">
    <w:name w:val="NormSurvey"/>
    <w:basedOn w:val="Normal"/>
    <w:link w:val="NormSurveyChar"/>
    <w:rsid w:val="00BD650F"/>
    <w:pPr>
      <w:tabs>
        <w:tab w:val="left" w:pos="454"/>
        <w:tab w:val="left" w:pos="1021"/>
        <w:tab w:val="left" w:pos="2268"/>
        <w:tab w:val="left" w:pos="4536"/>
        <w:tab w:val="left" w:pos="5670"/>
        <w:tab w:val="left" w:pos="6804"/>
        <w:tab w:val="left" w:pos="7938"/>
      </w:tabs>
      <w:spacing w:line="240" w:lineRule="auto"/>
    </w:pPr>
    <w:rPr>
      <w:rFonts w:ascii="Times New Roman" w:eastAsia="Times New Roman" w:hAnsi="Times New Roman"/>
      <w:bCs/>
      <w:szCs w:val="24"/>
      <w:lang w:val="en-AU"/>
    </w:rPr>
  </w:style>
  <w:style w:type="character" w:customStyle="1" w:styleId="NormSurveyChar">
    <w:name w:val="NormSurvey Char"/>
    <w:basedOn w:val="DefaultParagraphFont"/>
    <w:link w:val="NormSurvey"/>
    <w:rsid w:val="00BD650F"/>
    <w:rPr>
      <w:rFonts w:ascii="Times New Roman" w:eastAsia="Times New Roman" w:hAnsi="Times New Roman"/>
      <w:bCs/>
      <w:szCs w:val="24"/>
      <w:lang w:val="en-AU"/>
    </w:rPr>
  </w:style>
  <w:style w:type="paragraph" w:customStyle="1" w:styleId="Rcacar1">
    <w:name w:val="Rca_car1"/>
    <w:basedOn w:val="Normal"/>
    <w:rsid w:val="00BD650F"/>
    <w:pPr>
      <w:tabs>
        <w:tab w:val="left" w:pos="397"/>
        <w:tab w:val="left" w:pos="737"/>
        <w:tab w:val="left" w:pos="1077"/>
        <w:tab w:val="left" w:pos="1985"/>
        <w:tab w:val="left" w:pos="2268"/>
        <w:tab w:val="left" w:pos="3402"/>
        <w:tab w:val="right" w:pos="6804"/>
        <w:tab w:val="left" w:pos="7371"/>
      </w:tabs>
      <w:spacing w:before="120" w:line="240" w:lineRule="auto"/>
    </w:pPr>
    <w:rPr>
      <w:rFonts w:eastAsia="Times New Roman"/>
      <w:b/>
      <w:noProof/>
      <w:sz w:val="24"/>
      <w:lang w:val="en-US"/>
    </w:rPr>
  </w:style>
  <w:style w:type="paragraph" w:customStyle="1" w:styleId="Rcacar2">
    <w:name w:val="Rca_car2"/>
    <w:basedOn w:val="Normal"/>
    <w:rsid w:val="00BD650F"/>
    <w:pPr>
      <w:tabs>
        <w:tab w:val="left" w:pos="1701"/>
        <w:tab w:val="left" w:pos="2552"/>
        <w:tab w:val="left" w:pos="5103"/>
      </w:tabs>
      <w:spacing w:line="240" w:lineRule="auto"/>
    </w:pPr>
    <w:rPr>
      <w:rFonts w:eastAsia="Times New Roman"/>
      <w:noProof/>
      <w:lang w:val="en-US"/>
    </w:rPr>
  </w:style>
  <w:style w:type="paragraph" w:customStyle="1" w:styleId="Regbase">
    <w:name w:val="Regbase"/>
    <w:link w:val="RegbaseChar"/>
    <w:uiPriority w:val="4"/>
    <w:rsid w:val="00BD650F"/>
    <w:pPr>
      <w:tabs>
        <w:tab w:val="left" w:pos="397"/>
        <w:tab w:val="left" w:pos="737"/>
        <w:tab w:val="left" w:pos="1077"/>
        <w:tab w:val="left" w:pos="1985"/>
        <w:tab w:val="left" w:pos="2268"/>
        <w:tab w:val="left" w:pos="3402"/>
        <w:tab w:val="right" w:pos="6804"/>
        <w:tab w:val="left" w:pos="7371"/>
      </w:tabs>
      <w:spacing w:after="0" w:line="240" w:lineRule="exact"/>
    </w:pPr>
    <w:rPr>
      <w:rFonts w:eastAsia="Times New Roman"/>
      <w:noProof/>
      <w:sz w:val="20"/>
      <w:lang w:val="en-US"/>
    </w:rPr>
  </w:style>
  <w:style w:type="character" w:customStyle="1" w:styleId="RegbaseChar">
    <w:name w:val="Regbase Char"/>
    <w:basedOn w:val="DefaultParagraphFont"/>
    <w:link w:val="Regbase"/>
    <w:uiPriority w:val="4"/>
    <w:rsid w:val="00BD650F"/>
    <w:rPr>
      <w:rFonts w:eastAsia="Times New Roman"/>
      <w:noProof/>
      <w:sz w:val="20"/>
      <w:lang w:val="en-US"/>
    </w:rPr>
  </w:style>
  <w:style w:type="paragraph" w:customStyle="1" w:styleId="RcaBase">
    <w:name w:val="RcaBase"/>
    <w:basedOn w:val="Regbase"/>
    <w:rsid w:val="00BD650F"/>
    <w:pPr>
      <w:spacing w:line="240" w:lineRule="auto"/>
    </w:pPr>
  </w:style>
  <w:style w:type="paragraph" w:customStyle="1" w:styleId="Rcacar3">
    <w:name w:val="Rca_car3"/>
    <w:basedOn w:val="RcaBase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1701"/>
        <w:tab w:val="left" w:pos="2552"/>
        <w:tab w:val="left" w:pos="5103"/>
      </w:tabs>
      <w:ind w:left="2552" w:hanging="851"/>
    </w:pPr>
    <w:rPr>
      <w:szCs w:val="20"/>
    </w:rPr>
  </w:style>
  <w:style w:type="paragraph" w:customStyle="1" w:styleId="Rcacar4">
    <w:name w:val="Rca_car4"/>
    <w:basedOn w:val="Normal"/>
    <w:rsid w:val="00BD650F"/>
    <w:pPr>
      <w:tabs>
        <w:tab w:val="left" w:pos="1701"/>
        <w:tab w:val="left" w:pos="2552"/>
        <w:tab w:val="left" w:pos="5103"/>
      </w:tabs>
      <w:spacing w:before="120" w:line="240" w:lineRule="auto"/>
    </w:pPr>
    <w:rPr>
      <w:rFonts w:eastAsia="Times New Roman"/>
      <w:noProof/>
      <w:lang w:val="en-US"/>
    </w:rPr>
  </w:style>
  <w:style w:type="paragraph" w:customStyle="1" w:styleId="Rcacar5">
    <w:name w:val="Rca_car5"/>
    <w:basedOn w:val="Rcacar3"/>
    <w:qFormat/>
    <w:rsid w:val="00BD650F"/>
    <w:pPr>
      <w:spacing w:before="180"/>
    </w:pPr>
  </w:style>
  <w:style w:type="paragraph" w:customStyle="1" w:styleId="Rcaczo1">
    <w:name w:val="Rca_czo1"/>
    <w:basedOn w:val="Normal"/>
    <w:rsid w:val="00BD650F"/>
    <w:pPr>
      <w:tabs>
        <w:tab w:val="left" w:pos="397"/>
        <w:tab w:val="left" w:pos="737"/>
        <w:tab w:val="left" w:pos="1077"/>
        <w:tab w:val="left" w:pos="1985"/>
        <w:tab w:val="left" w:pos="2268"/>
        <w:tab w:val="left" w:pos="3402"/>
        <w:tab w:val="right" w:pos="6804"/>
        <w:tab w:val="left" w:pos="7371"/>
      </w:tabs>
      <w:spacing w:before="120" w:line="240" w:lineRule="auto"/>
      <w:ind w:left="227"/>
    </w:pPr>
    <w:rPr>
      <w:rFonts w:eastAsia="Times New Roman"/>
      <w:noProof/>
      <w:lang w:val="en-US"/>
    </w:rPr>
  </w:style>
  <w:style w:type="paragraph" w:customStyle="1" w:styleId="Rcaczo2">
    <w:name w:val="Rca_czo2"/>
    <w:basedOn w:val="Normal"/>
    <w:rsid w:val="00BD650F"/>
    <w:pPr>
      <w:tabs>
        <w:tab w:val="left" w:pos="1701"/>
        <w:tab w:val="left" w:pos="3402"/>
        <w:tab w:val="left" w:pos="5103"/>
      </w:tabs>
      <w:spacing w:line="240" w:lineRule="auto"/>
      <w:ind w:left="1701"/>
    </w:pPr>
    <w:rPr>
      <w:rFonts w:eastAsia="Times New Roman"/>
      <w:noProof/>
      <w:lang w:val="en-US"/>
    </w:rPr>
  </w:style>
  <w:style w:type="paragraph" w:customStyle="1" w:styleId="Rcaendofcar">
    <w:name w:val="Rca_endofcar"/>
    <w:basedOn w:val="Normal"/>
    <w:rsid w:val="00BD650F"/>
    <w:pPr>
      <w:pBdr>
        <w:bottom w:val="single" w:sz="4" w:space="1" w:color="1A54C8"/>
      </w:pBdr>
      <w:tabs>
        <w:tab w:val="left" w:pos="397"/>
        <w:tab w:val="left" w:pos="737"/>
        <w:tab w:val="left" w:pos="1077"/>
        <w:tab w:val="left" w:pos="1985"/>
        <w:tab w:val="left" w:pos="2268"/>
        <w:tab w:val="left" w:pos="3402"/>
        <w:tab w:val="right" w:pos="6804"/>
        <w:tab w:val="left" w:pos="7371"/>
      </w:tabs>
      <w:spacing w:after="120" w:line="240" w:lineRule="auto"/>
    </w:pPr>
    <w:rPr>
      <w:rFonts w:eastAsia="Times New Roman"/>
      <w:noProof/>
      <w:lang w:val="en-US"/>
    </w:rPr>
  </w:style>
  <w:style w:type="paragraph" w:customStyle="1" w:styleId="Rcaendofreg">
    <w:name w:val="Rca_endofreg"/>
    <w:basedOn w:val="Normal"/>
    <w:rsid w:val="00BD650F"/>
    <w:pPr>
      <w:widowControl w:val="0"/>
      <w:tabs>
        <w:tab w:val="left" w:pos="90"/>
      </w:tabs>
      <w:autoSpaceDE w:val="0"/>
      <w:autoSpaceDN w:val="0"/>
      <w:adjustRightInd w:val="0"/>
      <w:spacing w:before="100" w:line="240" w:lineRule="auto"/>
    </w:pPr>
    <w:rPr>
      <w:rFonts w:ascii="Arial" w:eastAsia="Calibri" w:hAnsi="Arial" w:cs="Arial"/>
      <w:color w:val="000000"/>
      <w:sz w:val="16"/>
      <w:szCs w:val="16"/>
    </w:rPr>
  </w:style>
  <w:style w:type="paragraph" w:customStyle="1" w:styleId="Rcafitting">
    <w:name w:val="Rca_fitting"/>
    <w:basedOn w:val="Normal"/>
    <w:rsid w:val="00BD650F"/>
    <w:pPr>
      <w:tabs>
        <w:tab w:val="left" w:pos="1701"/>
        <w:tab w:val="left" w:pos="3119"/>
        <w:tab w:val="left" w:pos="4820"/>
      </w:tabs>
      <w:spacing w:line="240" w:lineRule="auto"/>
      <w:ind w:left="1701"/>
    </w:pPr>
    <w:rPr>
      <w:rFonts w:eastAsia="Times New Roman"/>
      <w:noProof/>
      <w:lang w:val="en-US"/>
    </w:rPr>
  </w:style>
  <w:style w:type="paragraph" w:customStyle="1" w:styleId="Rcareg1">
    <w:name w:val="Rca_reg1"/>
    <w:basedOn w:val="Normal"/>
    <w:rsid w:val="00BD650F"/>
    <w:pPr>
      <w:tabs>
        <w:tab w:val="left" w:pos="1701"/>
        <w:tab w:val="left" w:pos="3119"/>
        <w:tab w:val="left" w:pos="4820"/>
      </w:tabs>
      <w:spacing w:line="240" w:lineRule="auto"/>
      <w:ind w:left="1701" w:right="1701"/>
    </w:pPr>
    <w:rPr>
      <w:rFonts w:eastAsia="Times New Roman"/>
      <w:noProof/>
      <w:lang w:val="en-US"/>
    </w:rPr>
  </w:style>
  <w:style w:type="paragraph" w:customStyle="1" w:styleId="RcaregHead">
    <w:name w:val="Rca_regHead"/>
    <w:basedOn w:val="Normal"/>
    <w:rsid w:val="00BD650F"/>
    <w:pPr>
      <w:pBdr>
        <w:bottom w:val="single" w:sz="4" w:space="1" w:color="1A54C8"/>
      </w:pBdr>
      <w:tabs>
        <w:tab w:val="left" w:pos="3119"/>
        <w:tab w:val="left" w:pos="4820"/>
      </w:tabs>
      <w:spacing w:line="240" w:lineRule="auto"/>
      <w:ind w:left="1701" w:right="1701"/>
    </w:pPr>
    <w:rPr>
      <w:rFonts w:eastAsia="Times New Roman" w:cs="Arial"/>
      <w:noProof/>
      <w:szCs w:val="16"/>
      <w:lang w:val="en-US"/>
    </w:rPr>
  </w:style>
  <w:style w:type="paragraph" w:customStyle="1" w:styleId="Rcarex1">
    <w:name w:val="Rca_rex1"/>
    <w:basedOn w:val="RcaBase"/>
    <w:next w:val="Rcacar1"/>
    <w:rsid w:val="00BD650F"/>
    <w:pPr>
      <w:pageBreakBefore/>
      <w:numPr>
        <w:numId w:val="9"/>
      </w:numPr>
      <w:tabs>
        <w:tab w:val="clear" w:pos="397"/>
        <w:tab w:val="clear" w:pos="737"/>
        <w:tab w:val="clear" w:pos="1077"/>
        <w:tab w:val="clear" w:pos="1985"/>
        <w:tab w:val="clear" w:pos="6804"/>
        <w:tab w:val="clear" w:pos="7371"/>
      </w:tabs>
      <w:spacing w:before="240" w:after="240"/>
      <w:ind w:left="567" w:hanging="567"/>
    </w:pPr>
    <w:rPr>
      <w:rFonts w:ascii="Arial" w:hAnsi="Arial"/>
      <w:b/>
      <w:sz w:val="24"/>
    </w:rPr>
  </w:style>
  <w:style w:type="paragraph" w:customStyle="1" w:styleId="Rcasub1">
    <w:name w:val="Rca_sub1"/>
    <w:basedOn w:val="Normal"/>
    <w:rsid w:val="00BD650F"/>
    <w:pPr>
      <w:tabs>
        <w:tab w:val="left" w:pos="3402"/>
        <w:tab w:val="left" w:pos="5103"/>
      </w:tabs>
      <w:spacing w:before="120" w:line="240" w:lineRule="auto"/>
      <w:ind w:left="1701"/>
    </w:pPr>
    <w:rPr>
      <w:rFonts w:eastAsia="Times New Roman"/>
      <w:b/>
      <w:noProof/>
      <w:lang w:val="en-US"/>
    </w:rPr>
  </w:style>
  <w:style w:type="paragraph" w:customStyle="1" w:styleId="Rcatank">
    <w:name w:val="Rca_tank"/>
    <w:basedOn w:val="RcaBase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1701"/>
        <w:tab w:val="left" w:pos="3119"/>
        <w:tab w:val="left" w:pos="5387"/>
      </w:tabs>
      <w:ind w:left="1701"/>
    </w:pPr>
    <w:rPr>
      <w:szCs w:val="20"/>
    </w:rPr>
  </w:style>
  <w:style w:type="paragraph" w:customStyle="1" w:styleId="RcatankHead">
    <w:name w:val="Rca_tankHead"/>
    <w:basedOn w:val="RcaBase"/>
    <w:rsid w:val="00BD650F"/>
    <w:pPr>
      <w:pBdr>
        <w:bottom w:val="single" w:sz="4" w:space="1" w:color="1A54C8"/>
      </w:pBd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1701"/>
        <w:tab w:val="left" w:pos="3119"/>
        <w:tab w:val="left" w:pos="5273"/>
      </w:tabs>
      <w:ind w:left="1701" w:right="1134"/>
    </w:pPr>
    <w:rPr>
      <w:szCs w:val="20"/>
    </w:rPr>
  </w:style>
  <w:style w:type="paragraph" w:customStyle="1" w:styleId="Rcazone">
    <w:name w:val="Rca_zone"/>
    <w:basedOn w:val="Normal"/>
    <w:rsid w:val="00BD650F"/>
    <w:pPr>
      <w:tabs>
        <w:tab w:val="left" w:pos="1701"/>
        <w:tab w:val="left" w:pos="2552"/>
        <w:tab w:val="left" w:pos="3856"/>
        <w:tab w:val="left" w:pos="5103"/>
      </w:tabs>
      <w:spacing w:line="240" w:lineRule="auto"/>
      <w:ind w:left="1701"/>
    </w:pPr>
    <w:rPr>
      <w:rFonts w:eastAsia="Times New Roman"/>
      <w:noProof/>
      <w:lang w:val="en-US"/>
    </w:rPr>
  </w:style>
  <w:style w:type="paragraph" w:customStyle="1" w:styleId="Red4">
    <w:name w:val="Red4"/>
    <w:basedOn w:val="Hang4"/>
    <w:uiPriority w:val="11"/>
    <w:rsid w:val="00BD650F"/>
    <w:pPr>
      <w:pBdr>
        <w:top w:val="double" w:sz="18" w:space="1" w:color="auto"/>
        <w:left w:val="double" w:sz="18" w:space="1" w:color="auto"/>
        <w:bottom w:val="double" w:sz="18" w:space="1" w:color="auto"/>
        <w:right w:val="double" w:sz="18" w:space="1" w:color="auto"/>
      </w:pBdr>
      <w:shd w:val="pct20" w:color="FFFF00" w:fill="auto"/>
      <w:spacing w:before="360" w:after="360"/>
      <w:ind w:left="0" w:firstLine="0"/>
      <w:jc w:val="center"/>
    </w:pPr>
    <w:rPr>
      <w:rFonts w:ascii="Britannic Bold" w:hAnsi="Britannic Bold"/>
      <w:b/>
      <w:color w:val="FF0000"/>
      <w:sz w:val="40"/>
    </w:rPr>
  </w:style>
  <w:style w:type="paragraph" w:customStyle="1" w:styleId="RegIndex">
    <w:name w:val="RegIndex"/>
    <w:basedOn w:val="Regbase"/>
    <w:uiPriority w:val="4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leader="dot" w:pos="3686"/>
      </w:tabs>
    </w:pPr>
  </w:style>
  <w:style w:type="paragraph" w:customStyle="1" w:styleId="RegCapitalIndex">
    <w:name w:val="RegCapitalIndex"/>
    <w:basedOn w:val="RegIndex"/>
    <w:uiPriority w:val="4"/>
    <w:rsid w:val="00BD650F"/>
    <w:pPr>
      <w:keepNext/>
      <w:widowControl w:val="0"/>
      <w:spacing w:before="160" w:after="40" w:line="240" w:lineRule="auto"/>
      <w:ind w:left="170" w:hanging="170"/>
    </w:pPr>
    <w:rPr>
      <w:rFonts w:ascii="Arial" w:hAnsi="Arial"/>
      <w:b/>
      <w:sz w:val="36"/>
    </w:rPr>
  </w:style>
  <w:style w:type="paragraph" w:customStyle="1" w:styleId="RegContent">
    <w:name w:val="RegContent"/>
    <w:basedOn w:val="Normal"/>
    <w:rsid w:val="00BD650F"/>
    <w:pPr>
      <w:tabs>
        <w:tab w:val="left" w:pos="1134"/>
        <w:tab w:val="left" w:pos="1701"/>
        <w:tab w:val="right" w:leader="dot" w:pos="8505"/>
      </w:tabs>
      <w:suppressAutoHyphens/>
      <w:spacing w:line="240" w:lineRule="auto"/>
      <w:ind w:left="1134" w:right="425"/>
      <w:jc w:val="both"/>
    </w:pPr>
    <w:rPr>
      <w:rFonts w:eastAsia="Times New Roman"/>
      <w:spacing w:val="-3"/>
      <w:sz w:val="24"/>
      <w:lang w:val="en-GB"/>
    </w:rPr>
  </w:style>
  <w:style w:type="paragraph" w:customStyle="1" w:styleId="RegContinuedZone">
    <w:name w:val="RegContinued_Zone"/>
    <w:basedOn w:val="Normal"/>
    <w:rsid w:val="00BD650F"/>
    <w:pPr>
      <w:widowControl w:val="0"/>
      <w:tabs>
        <w:tab w:val="left" w:pos="397"/>
        <w:tab w:val="left" w:pos="1985"/>
        <w:tab w:val="left" w:pos="3402"/>
        <w:tab w:val="right" w:pos="6804"/>
        <w:tab w:val="left" w:pos="7371"/>
      </w:tabs>
      <w:spacing w:line="240" w:lineRule="exact"/>
    </w:pPr>
    <w:rPr>
      <w:rFonts w:eastAsia="Times New Roman"/>
      <w:snapToGrid w:val="0"/>
      <w:lang w:val="en-US"/>
    </w:rPr>
  </w:style>
  <w:style w:type="paragraph" w:customStyle="1" w:styleId="RegPl">
    <w:name w:val="RegPl"/>
    <w:basedOn w:val="Regbase"/>
    <w:uiPriority w:val="4"/>
    <w:rsid w:val="00BD650F"/>
    <w:pPr>
      <w:keepNext/>
      <w:tabs>
        <w:tab w:val="clear" w:pos="397"/>
        <w:tab w:val="clear" w:pos="1077"/>
        <w:tab w:val="clear" w:pos="1985"/>
        <w:tab w:val="clear" w:pos="6804"/>
      </w:tabs>
    </w:pPr>
  </w:style>
  <w:style w:type="paragraph" w:customStyle="1" w:styleId="RegContinuedPl">
    <w:name w:val="RegContinuedPl"/>
    <w:basedOn w:val="RegPl"/>
    <w:rsid w:val="00BD650F"/>
    <w:pPr>
      <w:keepNext w:val="0"/>
      <w:widowControl w:val="0"/>
    </w:pPr>
  </w:style>
  <w:style w:type="paragraph" w:customStyle="1" w:styleId="Regcy">
    <w:name w:val="Regcy"/>
    <w:basedOn w:val="Regbase"/>
    <w:uiPriority w:val="4"/>
    <w:rsid w:val="00BD650F"/>
    <w:pPr>
      <w:keepNext/>
      <w:tabs>
        <w:tab w:val="clear" w:pos="397"/>
        <w:tab w:val="clear" w:pos="737"/>
        <w:tab w:val="clear" w:pos="1077"/>
        <w:tab w:val="clear" w:pos="1985"/>
      </w:tabs>
    </w:pPr>
    <w:rPr>
      <w:b/>
    </w:rPr>
  </w:style>
  <w:style w:type="paragraph" w:customStyle="1" w:styleId="RegCyLine">
    <w:name w:val="RegCyLine"/>
    <w:basedOn w:val="Normal"/>
    <w:next w:val="Normal"/>
    <w:uiPriority w:val="4"/>
    <w:rsid w:val="00BD650F"/>
    <w:pPr>
      <w:widowControl w:val="0"/>
      <w:pBdr>
        <w:bottom w:val="single" w:sz="6" w:space="0" w:color="00FFFF"/>
      </w:pBdr>
      <w:tabs>
        <w:tab w:val="left" w:pos="340"/>
        <w:tab w:val="right" w:pos="6804"/>
        <w:tab w:val="left" w:pos="7371"/>
      </w:tabs>
      <w:spacing w:line="240" w:lineRule="exact"/>
    </w:pPr>
    <w:rPr>
      <w:rFonts w:eastAsia="Times New Roman"/>
    </w:rPr>
  </w:style>
  <w:style w:type="paragraph" w:customStyle="1" w:styleId="RegCyStats">
    <w:name w:val="RegCyStats"/>
    <w:basedOn w:val="Regcy"/>
    <w:rsid w:val="00BD650F"/>
    <w:pPr>
      <w:spacing w:before="80"/>
    </w:pPr>
    <w:rPr>
      <w:noProof w:val="0"/>
      <w:snapToGrid w:val="0"/>
      <w:lang w:val="en-AU"/>
    </w:rPr>
  </w:style>
  <w:style w:type="paragraph" w:customStyle="1" w:styleId="RegDistrict">
    <w:name w:val="RegDistrict"/>
    <w:basedOn w:val="Regbase"/>
    <w:uiPriority w:val="4"/>
    <w:rsid w:val="00BD650F"/>
    <w:pPr>
      <w:pageBreakBefore/>
      <w:spacing w:after="480" w:line="240" w:lineRule="auto"/>
    </w:pPr>
    <w:rPr>
      <w:rFonts w:ascii="Arial" w:hAnsi="Arial"/>
      <w:b/>
      <w:color w:val="FF0000"/>
      <w:sz w:val="48"/>
    </w:rPr>
  </w:style>
  <w:style w:type="paragraph" w:customStyle="1" w:styleId="RegDistrict2Middle">
    <w:name w:val="RegDistrict2Middle"/>
    <w:basedOn w:val="Normal"/>
    <w:next w:val="Normal"/>
    <w:rsid w:val="00BD650F"/>
    <w:pPr>
      <w:tabs>
        <w:tab w:val="right" w:pos="2977"/>
        <w:tab w:val="left" w:pos="3402"/>
        <w:tab w:val="left" w:pos="4536"/>
        <w:tab w:val="left" w:pos="5670"/>
        <w:tab w:val="left" w:pos="6804"/>
        <w:tab w:val="left" w:pos="7938"/>
        <w:tab w:val="right" w:pos="9639"/>
      </w:tabs>
      <w:spacing w:after="120" w:line="240" w:lineRule="auto"/>
      <w:ind w:left="3402" w:hanging="3402"/>
    </w:pPr>
    <w:rPr>
      <w:rFonts w:eastAsia="Times New Roman"/>
      <w:b/>
      <w:lang w:val="en-AU"/>
    </w:rPr>
  </w:style>
  <w:style w:type="paragraph" w:customStyle="1" w:styleId="RegDistrict1Top">
    <w:name w:val="RegDistrict1Top"/>
    <w:basedOn w:val="RegDistrict2Middle"/>
    <w:next w:val="RegDistrict2Middle"/>
    <w:rsid w:val="00BD650F"/>
    <w:pPr>
      <w:pBdr>
        <w:top w:val="single" w:sz="48" w:space="12" w:color="C0C0C0"/>
      </w:pBdr>
      <w:spacing w:before="180"/>
    </w:pPr>
  </w:style>
  <w:style w:type="paragraph" w:customStyle="1" w:styleId="RegDistrict3Bottom">
    <w:name w:val="RegDistrict3Bottom"/>
    <w:basedOn w:val="RegDistrict2Middle"/>
    <w:rsid w:val="00BD650F"/>
    <w:pPr>
      <w:pBdr>
        <w:bottom w:val="single" w:sz="24" w:space="12" w:color="C0C0C0"/>
      </w:pBdr>
      <w:spacing w:after="480"/>
    </w:pPr>
  </w:style>
  <w:style w:type="paragraph" w:customStyle="1" w:styleId="RegDistrictTitleBlock">
    <w:name w:val="RegDistrictTitleBlock"/>
    <w:basedOn w:val="Regbase"/>
    <w:uiPriority w:val="4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left" w:pos="2835"/>
      </w:tabs>
      <w:spacing w:line="240" w:lineRule="auto"/>
    </w:pPr>
    <w:rPr>
      <w:b/>
      <w:sz w:val="24"/>
    </w:rPr>
  </w:style>
  <w:style w:type="paragraph" w:customStyle="1" w:styleId="RegEndCy">
    <w:name w:val="RegEndCy"/>
    <w:basedOn w:val="Regbase"/>
    <w:uiPriority w:val="4"/>
    <w:rsid w:val="00BD650F"/>
    <w:pPr>
      <w:pBdr>
        <w:bottom w:val="single" w:sz="6" w:space="0" w:color="00FFFF"/>
      </w:pBdr>
      <w:spacing w:after="240"/>
    </w:pPr>
  </w:style>
  <w:style w:type="paragraph" w:customStyle="1" w:styleId="RegEndCy10">
    <w:name w:val="RegEndCy10"/>
    <w:basedOn w:val="RegEndCy"/>
    <w:next w:val="Regcy"/>
    <w:rsid w:val="00BD650F"/>
    <w:pPr>
      <w:spacing w:after="200"/>
    </w:pPr>
    <w:rPr>
      <w:noProof w:val="0"/>
      <w:snapToGrid w:val="0"/>
    </w:rPr>
  </w:style>
  <w:style w:type="paragraph" w:customStyle="1" w:styleId="RegEndCyBottPage">
    <w:name w:val="RegEndCyBottPage"/>
    <w:basedOn w:val="RegEndCy"/>
    <w:next w:val="Regcy"/>
    <w:uiPriority w:val="4"/>
    <w:rsid w:val="00BD650F"/>
    <w:pPr>
      <w:widowControl w:val="0"/>
      <w:spacing w:after="0" w:line="60" w:lineRule="exact"/>
    </w:pPr>
    <w:rPr>
      <w:sz w:val="12"/>
    </w:rPr>
  </w:style>
  <w:style w:type="paragraph" w:customStyle="1" w:styleId="Regfooter">
    <w:name w:val="Regfooter"/>
    <w:basedOn w:val="Regbase"/>
    <w:uiPriority w:val="4"/>
    <w:rsid w:val="00BD650F"/>
    <w:pPr>
      <w:pBdr>
        <w:top w:val="single" w:sz="6" w:space="3" w:color="00FFFF"/>
      </w:pBdr>
      <w:tabs>
        <w:tab w:val="clear" w:pos="397"/>
        <w:tab w:val="clear" w:pos="737"/>
        <w:tab w:val="clear" w:pos="1077"/>
        <w:tab w:val="clear" w:pos="1985"/>
        <w:tab w:val="clear" w:pos="2268"/>
        <w:tab w:val="clear" w:pos="7371"/>
        <w:tab w:val="right" w:pos="7938"/>
      </w:tabs>
      <w:spacing w:line="240" w:lineRule="auto"/>
      <w:jc w:val="both"/>
    </w:pPr>
    <w:rPr>
      <w:i/>
      <w:sz w:val="18"/>
    </w:rPr>
  </w:style>
  <w:style w:type="paragraph" w:customStyle="1" w:styleId="RegGlossary">
    <w:name w:val="RegGlossary"/>
    <w:basedOn w:val="Normal"/>
    <w:rsid w:val="00BD650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9639"/>
      </w:tabs>
      <w:spacing w:before="60" w:after="120" w:line="240" w:lineRule="auto"/>
      <w:ind w:left="113" w:right="113"/>
    </w:pPr>
    <w:rPr>
      <w:rFonts w:eastAsia="Times New Roman"/>
      <w:sz w:val="24"/>
      <w:lang w:val="en-GB"/>
    </w:rPr>
  </w:style>
  <w:style w:type="character" w:customStyle="1" w:styleId="RegGradingYearChar">
    <w:name w:val="RegGradingYearChar"/>
    <w:basedOn w:val="DefaultParagraphFont"/>
    <w:rsid w:val="00BD650F"/>
    <w:rPr>
      <w:rFonts w:ascii="Times New Roman" w:hAnsi="Times New Roman"/>
      <w:sz w:val="16"/>
    </w:rPr>
  </w:style>
  <w:style w:type="paragraph" w:customStyle="1" w:styleId="Regla">
    <w:name w:val="Regla"/>
    <w:basedOn w:val="Regbase"/>
    <w:uiPriority w:val="4"/>
    <w:rsid w:val="00BD650F"/>
    <w:pPr>
      <w:keepNext/>
      <w:tabs>
        <w:tab w:val="clear" w:pos="737"/>
        <w:tab w:val="clear" w:pos="1077"/>
        <w:tab w:val="clear" w:pos="1985"/>
        <w:tab w:val="clear" w:pos="2268"/>
        <w:tab w:val="clear" w:pos="7371"/>
      </w:tabs>
    </w:pPr>
  </w:style>
  <w:style w:type="paragraph" w:customStyle="1" w:styleId="RegP2">
    <w:name w:val="RegP2"/>
    <w:basedOn w:val="Normal"/>
    <w:uiPriority w:val="4"/>
    <w:rsid w:val="00BD650F"/>
    <w:pPr>
      <w:widowControl w:val="0"/>
      <w:pBdr>
        <w:top w:val="single" w:sz="6" w:space="1" w:color="00FFFF"/>
        <w:left w:val="single" w:sz="6" w:space="1" w:color="00FFFF"/>
        <w:bottom w:val="single" w:sz="6" w:space="1" w:color="00FFFF"/>
        <w:right w:val="single" w:sz="6" w:space="1" w:color="00FFFF"/>
      </w:pBdr>
      <w:shd w:val="solid" w:color="FFFFFF" w:fill="auto"/>
      <w:tabs>
        <w:tab w:val="left" w:pos="3969"/>
        <w:tab w:val="right" w:pos="6804"/>
      </w:tabs>
      <w:spacing w:line="240" w:lineRule="exact"/>
      <w:ind w:left="5387" w:right="1701" w:hanging="1701"/>
    </w:pPr>
    <w:rPr>
      <w:rFonts w:eastAsia="Times New Roman"/>
    </w:rPr>
  </w:style>
  <w:style w:type="paragraph" w:customStyle="1" w:styleId="RegSo">
    <w:name w:val="RegSo"/>
    <w:basedOn w:val="Regbase"/>
    <w:uiPriority w:val="4"/>
    <w:rsid w:val="00BD650F"/>
    <w:pPr>
      <w:keepLines/>
      <w:tabs>
        <w:tab w:val="clear" w:pos="397"/>
        <w:tab w:val="clear" w:pos="737"/>
        <w:tab w:val="clear" w:pos="1985"/>
      </w:tabs>
    </w:pPr>
  </w:style>
  <w:style w:type="paragraph" w:customStyle="1" w:styleId="RegStd1">
    <w:name w:val="RegStd1"/>
    <w:basedOn w:val="Normal"/>
    <w:uiPriority w:val="4"/>
    <w:rsid w:val="00BD650F"/>
    <w:pPr>
      <w:widowControl w:val="0"/>
      <w:tabs>
        <w:tab w:val="left" w:pos="340"/>
        <w:tab w:val="right" w:pos="6804"/>
        <w:tab w:val="left" w:pos="7371"/>
      </w:tabs>
      <w:spacing w:line="240" w:lineRule="exact"/>
    </w:pPr>
    <w:rPr>
      <w:rFonts w:eastAsia="Times New Roman"/>
    </w:rPr>
  </w:style>
  <w:style w:type="paragraph" w:customStyle="1" w:styleId="RegTestFor">
    <w:name w:val="RegTestFor"/>
    <w:basedOn w:val="Regbase"/>
    <w:uiPriority w:val="4"/>
    <w:rsid w:val="00BD650F"/>
    <w:pPr>
      <w:keepNext/>
      <w:pBdr>
        <w:top w:val="single" w:sz="6" w:space="2" w:color="00FFFF"/>
        <w:left w:val="single" w:sz="6" w:space="2" w:color="00FFFF"/>
        <w:bottom w:val="single" w:sz="6" w:space="2" w:color="00FFFF"/>
        <w:right w:val="single" w:sz="6" w:space="2" w:color="00FFFF"/>
      </w:pBdr>
      <w:tabs>
        <w:tab w:val="clear" w:pos="397"/>
        <w:tab w:val="clear" w:pos="737"/>
        <w:tab w:val="clear" w:pos="1077"/>
        <w:tab w:val="clear" w:pos="1985"/>
        <w:tab w:val="clear" w:pos="2268"/>
        <w:tab w:val="clear" w:pos="7371"/>
        <w:tab w:val="left" w:pos="4253"/>
      </w:tabs>
      <w:ind w:left="3402" w:right="1134"/>
    </w:pPr>
  </w:style>
  <w:style w:type="paragraph" w:customStyle="1" w:styleId="RegWA">
    <w:name w:val="RegWA"/>
    <w:basedOn w:val="Regbase"/>
    <w:uiPriority w:val="4"/>
    <w:rsid w:val="00BD650F"/>
    <w:pPr>
      <w:keepNext/>
      <w:tabs>
        <w:tab w:val="clear" w:pos="737"/>
        <w:tab w:val="clear" w:pos="1077"/>
        <w:tab w:val="clear" w:pos="1985"/>
        <w:tab w:val="clear" w:pos="2268"/>
      </w:tabs>
    </w:pPr>
    <w:rPr>
      <w:i/>
    </w:rPr>
  </w:style>
  <w:style w:type="paragraph" w:customStyle="1" w:styleId="Regzo">
    <w:name w:val="Regzo"/>
    <w:basedOn w:val="Regbase"/>
    <w:uiPriority w:val="4"/>
    <w:rsid w:val="00BD650F"/>
    <w:pPr>
      <w:keepNext/>
      <w:tabs>
        <w:tab w:val="clear" w:pos="737"/>
        <w:tab w:val="clear" w:pos="1077"/>
        <w:tab w:val="clear" w:pos="2268"/>
      </w:tabs>
    </w:pPr>
  </w:style>
  <w:style w:type="paragraph" w:customStyle="1" w:styleId="RegzoStats">
    <w:name w:val="RegzoStats"/>
    <w:basedOn w:val="Regzo"/>
    <w:rsid w:val="00BD650F"/>
    <w:pPr>
      <w:keepNext w:val="0"/>
      <w:tabs>
        <w:tab w:val="clear" w:pos="397"/>
        <w:tab w:val="left" w:pos="170"/>
      </w:tabs>
    </w:pPr>
    <w:rPr>
      <w:noProof w:val="0"/>
      <w:snapToGrid w:val="0"/>
      <w:lang w:val="en-AU"/>
    </w:rPr>
  </w:style>
  <w:style w:type="paragraph" w:customStyle="1" w:styleId="Resbase">
    <w:name w:val="Res_base"/>
    <w:basedOn w:val="Regbase"/>
    <w:link w:val="ResbaseChar"/>
    <w:rsid w:val="00BD650F"/>
  </w:style>
  <w:style w:type="character" w:customStyle="1" w:styleId="ResbaseChar">
    <w:name w:val="Res_base Char"/>
    <w:basedOn w:val="RegbaseChar"/>
    <w:link w:val="Resbase"/>
    <w:rsid w:val="00BD650F"/>
    <w:rPr>
      <w:rFonts w:eastAsia="Times New Roman"/>
      <w:noProof/>
      <w:sz w:val="20"/>
      <w:lang w:val="en-US"/>
    </w:rPr>
  </w:style>
  <w:style w:type="paragraph" w:customStyle="1" w:styleId="ResCyListABC">
    <w:name w:val="Res_CyList_ABC"/>
    <w:basedOn w:val="Resbase"/>
    <w:link w:val="ResCyListABCChar"/>
    <w:rsid w:val="00BD650F"/>
    <w:pPr>
      <w:spacing w:before="80" w:line="240" w:lineRule="auto"/>
    </w:pPr>
    <w:rPr>
      <w:rFonts w:ascii="Arial" w:hAnsi="Arial"/>
      <w:b/>
      <w:sz w:val="24"/>
    </w:rPr>
  </w:style>
  <w:style w:type="character" w:customStyle="1" w:styleId="ResCyListABCChar">
    <w:name w:val="Res_CyList_ABC Char"/>
    <w:basedOn w:val="ResbaseChar"/>
    <w:link w:val="ResCyListABC"/>
    <w:rsid w:val="00BD650F"/>
    <w:rPr>
      <w:rFonts w:ascii="Arial" w:eastAsia="Times New Roman" w:hAnsi="Arial"/>
      <w:b/>
      <w:noProof/>
      <w:sz w:val="24"/>
      <w:lang w:val="en-US"/>
    </w:rPr>
  </w:style>
  <w:style w:type="paragraph" w:customStyle="1" w:styleId="ResCyList1">
    <w:name w:val="Res_CyList1"/>
    <w:basedOn w:val="Resbase"/>
    <w:rsid w:val="00BD650F"/>
    <w:pPr>
      <w:pBdr>
        <w:bottom w:val="single" w:sz="4" w:space="5" w:color="00CCFF"/>
      </w:pBd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2381"/>
        <w:tab w:val="left" w:pos="5330"/>
      </w:tabs>
      <w:spacing w:after="60"/>
    </w:pPr>
    <w:rPr>
      <w:rFonts w:eastAsia="Calibri"/>
      <w:b/>
    </w:rPr>
  </w:style>
  <w:style w:type="paragraph" w:customStyle="1" w:styleId="ResCyList2">
    <w:name w:val="Res_CyList2"/>
    <w:basedOn w:val="Resbase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2381"/>
        <w:tab w:val="left" w:pos="5330"/>
      </w:tabs>
      <w:spacing w:before="20" w:line="240" w:lineRule="auto"/>
    </w:pPr>
    <w:rPr>
      <w:rFonts w:eastAsia="Calibri"/>
      <w:sz w:val="18"/>
    </w:rPr>
  </w:style>
  <w:style w:type="paragraph" w:customStyle="1" w:styleId="ResCyListFooter">
    <w:name w:val="Res_CyListFooter"/>
    <w:basedOn w:val="Resbase"/>
    <w:rsid w:val="00BD650F"/>
    <w:pPr>
      <w:pBdr>
        <w:top w:val="single" w:sz="4" w:space="1" w:color="00CCFF"/>
      </w:pBdr>
    </w:pPr>
    <w:rPr>
      <w:rFonts w:ascii="Calibri" w:eastAsia="Calibri" w:hAnsi="Calibri" w:cs="Times New Roman"/>
      <w:sz w:val="16"/>
      <w:szCs w:val="20"/>
    </w:rPr>
  </w:style>
  <w:style w:type="paragraph" w:customStyle="1" w:styleId="Rescyx2">
    <w:name w:val="Res_cyx2"/>
    <w:basedOn w:val="Resbase"/>
    <w:rsid w:val="00BD650F"/>
    <w:pPr>
      <w:keepLines/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1701"/>
        <w:tab w:val="left" w:pos="2835"/>
        <w:tab w:val="left" w:pos="5670"/>
        <w:tab w:val="left" w:pos="6691"/>
      </w:tabs>
      <w:ind w:left="680"/>
    </w:pPr>
    <w:rPr>
      <w:rFonts w:eastAsia="Calibri"/>
    </w:rPr>
  </w:style>
  <w:style w:type="paragraph" w:customStyle="1" w:styleId="Rescyx1">
    <w:name w:val="Res_cyx1"/>
    <w:basedOn w:val="Rescyx2"/>
    <w:next w:val="Rescyx2"/>
    <w:rsid w:val="00BD650F"/>
    <w:pPr>
      <w:keepNext/>
      <w:spacing w:before="120"/>
      <w:ind w:left="454"/>
    </w:pPr>
  </w:style>
  <w:style w:type="paragraph" w:customStyle="1" w:styleId="ResHeading1">
    <w:name w:val="Res_Heading1"/>
    <w:basedOn w:val="Resbase"/>
    <w:next w:val="Resbase"/>
    <w:link w:val="ResHeading1Char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1418"/>
        <w:tab w:val="left" w:pos="2835"/>
      </w:tabs>
      <w:spacing w:before="240" w:after="240" w:line="240" w:lineRule="auto"/>
    </w:pPr>
    <w:rPr>
      <w:rFonts w:ascii="Arial" w:hAnsi="Arial"/>
      <w:b/>
      <w:sz w:val="28"/>
    </w:rPr>
  </w:style>
  <w:style w:type="character" w:customStyle="1" w:styleId="ResHeading1Char">
    <w:name w:val="Res_Heading1 Char"/>
    <w:basedOn w:val="ResbaseChar"/>
    <w:link w:val="ResHeading1"/>
    <w:rsid w:val="00BD650F"/>
    <w:rPr>
      <w:rFonts w:ascii="Arial" w:eastAsia="Times New Roman" w:hAnsi="Arial"/>
      <w:b/>
      <w:noProof/>
      <w:sz w:val="28"/>
      <w:lang w:val="en-US"/>
    </w:rPr>
  </w:style>
  <w:style w:type="paragraph" w:customStyle="1" w:styleId="ResIntro">
    <w:name w:val="Res_Intro"/>
    <w:basedOn w:val="Resbase"/>
    <w:link w:val="ResIntroChar"/>
    <w:rsid w:val="00BD650F"/>
    <w:pPr>
      <w:spacing w:after="120" w:line="240" w:lineRule="auto"/>
    </w:pPr>
    <w:rPr>
      <w:kern w:val="36"/>
    </w:rPr>
  </w:style>
  <w:style w:type="character" w:customStyle="1" w:styleId="ResIntroChar">
    <w:name w:val="Res_Intro Char"/>
    <w:basedOn w:val="ResbaseChar"/>
    <w:link w:val="ResIntro"/>
    <w:rsid w:val="00BD650F"/>
    <w:rPr>
      <w:rFonts w:eastAsia="Times New Roman"/>
      <w:noProof/>
      <w:kern w:val="36"/>
      <w:sz w:val="20"/>
      <w:lang w:val="en-US"/>
    </w:rPr>
  </w:style>
  <w:style w:type="paragraph" w:customStyle="1" w:styleId="Resrex1">
    <w:name w:val="Res_rex1"/>
    <w:basedOn w:val="Resbase"/>
    <w:rsid w:val="00BD650F"/>
    <w:pPr>
      <w:pageBreakBefore/>
      <w:tabs>
        <w:tab w:val="clear" w:pos="397"/>
        <w:tab w:val="clear" w:pos="737"/>
        <w:tab w:val="clear" w:pos="1077"/>
        <w:tab w:val="clear" w:pos="1985"/>
        <w:tab w:val="clear" w:pos="6804"/>
        <w:tab w:val="clear" w:pos="7371"/>
      </w:tabs>
      <w:spacing w:before="240" w:after="240" w:line="240" w:lineRule="auto"/>
    </w:pPr>
    <w:rPr>
      <w:rFonts w:ascii="Arial" w:eastAsia="Calibri" w:hAnsi="Arial"/>
      <w:b/>
      <w:sz w:val="24"/>
    </w:rPr>
  </w:style>
  <w:style w:type="paragraph" w:customStyle="1" w:styleId="Resrexend">
    <w:name w:val="Res_rexend"/>
    <w:basedOn w:val="Resbase"/>
    <w:rsid w:val="00BD650F"/>
    <w:pPr>
      <w:spacing w:after="240"/>
    </w:pPr>
    <w:rPr>
      <w:rFonts w:eastAsia="Calibri"/>
    </w:rPr>
  </w:style>
  <w:style w:type="paragraph" w:customStyle="1" w:styleId="Ressox1">
    <w:name w:val="Res_sox1"/>
    <w:basedOn w:val="Resbase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1701"/>
        <w:tab w:val="left" w:pos="2835"/>
        <w:tab w:val="left" w:pos="5670"/>
        <w:tab w:val="left" w:pos="6691"/>
      </w:tabs>
      <w:ind w:left="680"/>
    </w:pPr>
    <w:rPr>
      <w:rFonts w:eastAsia="Calibri"/>
    </w:rPr>
  </w:style>
  <w:style w:type="paragraph" w:customStyle="1" w:styleId="Ressumm1">
    <w:name w:val="Res_summ1"/>
    <w:basedOn w:val="Resbase"/>
    <w:next w:val="Resbase"/>
    <w:rsid w:val="00BD650F"/>
    <w:pPr>
      <w:spacing w:before="240"/>
    </w:pPr>
    <w:rPr>
      <w:rFonts w:ascii="Arial" w:eastAsia="Calibri" w:hAnsi="Arial" w:cs="Arial"/>
      <w:b/>
      <w:sz w:val="24"/>
      <w:szCs w:val="24"/>
    </w:rPr>
  </w:style>
  <w:style w:type="paragraph" w:customStyle="1" w:styleId="Ressumm2">
    <w:name w:val="Res_summ2"/>
    <w:basedOn w:val="Resbase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7371"/>
        <w:tab w:val="left" w:pos="3686"/>
        <w:tab w:val="left" w:pos="5670"/>
        <w:tab w:val="left" w:pos="6804"/>
      </w:tabs>
      <w:spacing w:line="240" w:lineRule="auto"/>
      <w:ind w:left="6804" w:hanging="6804"/>
    </w:pPr>
    <w:rPr>
      <w:rFonts w:eastAsia="Calibri"/>
      <w:sz w:val="18"/>
      <w:szCs w:val="18"/>
    </w:rPr>
  </w:style>
  <w:style w:type="paragraph" w:customStyle="1" w:styleId="RessummFoot">
    <w:name w:val="Res_summFoot"/>
    <w:basedOn w:val="Resbase"/>
    <w:link w:val="RessummFootChar"/>
    <w:rsid w:val="00BD650F"/>
    <w:pPr>
      <w:pBdr>
        <w:top w:val="single" w:sz="4" w:space="1" w:color="00CCFF"/>
      </w:pBdr>
      <w:spacing w:before="120" w:line="240" w:lineRule="auto"/>
    </w:pPr>
  </w:style>
  <w:style w:type="character" w:customStyle="1" w:styleId="RessummFootChar">
    <w:name w:val="Res_summFoot Char"/>
    <w:basedOn w:val="ResbaseChar"/>
    <w:link w:val="RessummFoot"/>
    <w:rsid w:val="00BD650F"/>
    <w:rPr>
      <w:rFonts w:eastAsia="Times New Roman"/>
      <w:noProof/>
      <w:sz w:val="20"/>
      <w:lang w:val="en-US"/>
    </w:rPr>
  </w:style>
  <w:style w:type="paragraph" w:customStyle="1" w:styleId="RessummHead">
    <w:name w:val="Res_summHead"/>
    <w:basedOn w:val="Resbase"/>
    <w:rsid w:val="00BD650F"/>
    <w:pPr>
      <w:pBdr>
        <w:bottom w:val="single" w:sz="4" w:space="1" w:color="00CCFF"/>
      </w:pBd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7371"/>
        <w:tab w:val="left" w:pos="3686"/>
        <w:tab w:val="left" w:pos="5670"/>
        <w:tab w:val="left" w:pos="6804"/>
      </w:tabs>
      <w:spacing w:line="240" w:lineRule="auto"/>
    </w:pPr>
    <w:rPr>
      <w:rFonts w:eastAsia="Calibri"/>
      <w:b/>
      <w:sz w:val="18"/>
      <w:szCs w:val="18"/>
    </w:rPr>
  </w:style>
  <w:style w:type="paragraph" w:customStyle="1" w:styleId="Ressux1">
    <w:name w:val="Res_sux1"/>
    <w:basedOn w:val="Resbase"/>
    <w:next w:val="Normal"/>
    <w:rsid w:val="00BD650F"/>
    <w:pPr>
      <w:keepNext/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right" w:pos="9072"/>
      </w:tabs>
    </w:pPr>
    <w:rPr>
      <w:rFonts w:eastAsia="Calibri"/>
      <w:b/>
    </w:rPr>
  </w:style>
  <w:style w:type="paragraph" w:customStyle="1" w:styleId="Ressux2">
    <w:name w:val="Res_sux2"/>
    <w:basedOn w:val="Resbase"/>
    <w:rsid w:val="00BD650F"/>
    <w:pPr>
      <w:keepLines/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1701"/>
        <w:tab w:val="left" w:pos="5670"/>
        <w:tab w:val="left" w:pos="6691"/>
      </w:tabs>
      <w:ind w:left="227"/>
    </w:pPr>
    <w:rPr>
      <w:rFonts w:eastAsia="Calibri"/>
    </w:rPr>
  </w:style>
  <w:style w:type="paragraph" w:customStyle="1" w:styleId="Ressuxend">
    <w:name w:val="Res_suxend"/>
    <w:basedOn w:val="Resbase"/>
    <w:rsid w:val="00BD650F"/>
    <w:pPr>
      <w:pBdr>
        <w:bottom w:val="single" w:sz="4" w:space="0" w:color="00CCFF"/>
      </w:pBdr>
      <w:spacing w:after="240"/>
    </w:pPr>
    <w:rPr>
      <w:rFonts w:eastAsia="Calibri"/>
    </w:rPr>
  </w:style>
  <w:style w:type="paragraph" w:customStyle="1" w:styleId="ResBase0">
    <w:name w:val="ResBase"/>
    <w:basedOn w:val="Regbase"/>
    <w:rsid w:val="00BD650F"/>
    <w:rPr>
      <w:rFonts w:eastAsia="Calibri"/>
      <w:color w:val="C00000"/>
    </w:rPr>
  </w:style>
  <w:style w:type="paragraph" w:customStyle="1" w:styleId="ResCyx">
    <w:name w:val="ResCyx"/>
    <w:basedOn w:val="Normal"/>
    <w:rsid w:val="00BD650F"/>
    <w:pPr>
      <w:keepLines/>
      <w:tabs>
        <w:tab w:val="left" w:pos="1701"/>
        <w:tab w:val="left" w:pos="2835"/>
        <w:tab w:val="left" w:pos="5670"/>
        <w:tab w:val="left" w:pos="6691"/>
      </w:tabs>
      <w:spacing w:line="240" w:lineRule="exact"/>
      <w:ind w:left="680"/>
    </w:pPr>
    <w:rPr>
      <w:rFonts w:eastAsia="Calibri"/>
      <w:noProof/>
      <w:color w:val="C00000"/>
      <w:lang w:val="en-US"/>
    </w:rPr>
  </w:style>
  <w:style w:type="paragraph" w:customStyle="1" w:styleId="ResCyxFirst">
    <w:name w:val="ResCyxFirst"/>
    <w:basedOn w:val="ResCyx"/>
    <w:next w:val="ResCyx"/>
    <w:rsid w:val="00BD650F"/>
    <w:pPr>
      <w:keepNext/>
      <w:spacing w:before="120"/>
      <w:ind w:left="454"/>
    </w:pPr>
  </w:style>
  <w:style w:type="paragraph" w:customStyle="1" w:styleId="ResEndSux">
    <w:name w:val="ResEndSux"/>
    <w:basedOn w:val="Normal"/>
    <w:rsid w:val="00BD650F"/>
    <w:pPr>
      <w:pBdr>
        <w:bottom w:val="single" w:sz="6" w:space="0" w:color="00FFFF"/>
      </w:pBdr>
      <w:tabs>
        <w:tab w:val="left" w:pos="397"/>
        <w:tab w:val="left" w:pos="737"/>
        <w:tab w:val="left" w:pos="1077"/>
        <w:tab w:val="left" w:pos="1985"/>
        <w:tab w:val="left" w:pos="2268"/>
        <w:tab w:val="left" w:pos="3402"/>
        <w:tab w:val="right" w:pos="6804"/>
        <w:tab w:val="left" w:pos="7371"/>
      </w:tabs>
      <w:spacing w:after="240" w:line="240" w:lineRule="exact"/>
    </w:pPr>
    <w:rPr>
      <w:rFonts w:eastAsia="Calibri"/>
      <w:noProof/>
      <w:color w:val="C00000"/>
      <w:lang w:val="en-US"/>
    </w:rPr>
  </w:style>
  <w:style w:type="paragraph" w:customStyle="1" w:styleId="ResRex">
    <w:name w:val="ResRex"/>
    <w:basedOn w:val="Normal"/>
    <w:rsid w:val="00BD650F"/>
    <w:pPr>
      <w:pageBreakBefore/>
      <w:tabs>
        <w:tab w:val="left" w:pos="397"/>
        <w:tab w:val="left" w:pos="737"/>
        <w:tab w:val="left" w:pos="1077"/>
        <w:tab w:val="left" w:pos="1985"/>
        <w:tab w:val="left" w:pos="2268"/>
        <w:tab w:val="left" w:pos="3402"/>
        <w:tab w:val="right" w:pos="6804"/>
        <w:tab w:val="left" w:pos="7371"/>
      </w:tabs>
      <w:spacing w:before="120" w:after="120" w:line="480" w:lineRule="exact"/>
    </w:pPr>
    <w:rPr>
      <w:rFonts w:ascii="Arial" w:eastAsia="Calibri" w:hAnsi="Arial"/>
      <w:b/>
      <w:noProof/>
      <w:color w:val="C00000"/>
      <w:sz w:val="24"/>
      <w:lang w:val="en-US"/>
    </w:rPr>
  </w:style>
  <w:style w:type="paragraph" w:customStyle="1" w:styleId="ResSox">
    <w:name w:val="ResSox"/>
    <w:basedOn w:val="Normal"/>
    <w:rsid w:val="00BD650F"/>
    <w:pPr>
      <w:tabs>
        <w:tab w:val="left" w:pos="1701"/>
        <w:tab w:val="left" w:pos="2835"/>
        <w:tab w:val="left" w:pos="5670"/>
        <w:tab w:val="left" w:pos="6634"/>
      </w:tabs>
      <w:spacing w:line="240" w:lineRule="exact"/>
      <w:ind w:left="680"/>
    </w:pPr>
    <w:rPr>
      <w:rFonts w:eastAsia="Calibri"/>
      <w:noProof/>
      <w:color w:val="C00000"/>
      <w:lang w:val="en-US"/>
    </w:rPr>
  </w:style>
  <w:style w:type="paragraph" w:customStyle="1" w:styleId="ResSux">
    <w:name w:val="ResSux"/>
    <w:basedOn w:val="Normal"/>
    <w:rsid w:val="00BD650F"/>
    <w:pPr>
      <w:keepLines/>
      <w:tabs>
        <w:tab w:val="left" w:pos="1701"/>
        <w:tab w:val="left" w:pos="5670"/>
        <w:tab w:val="left" w:pos="6691"/>
      </w:tabs>
      <w:spacing w:line="240" w:lineRule="exact"/>
      <w:ind w:left="227"/>
    </w:pPr>
    <w:rPr>
      <w:rFonts w:eastAsia="Calibri"/>
      <w:noProof/>
      <w:color w:val="C00000"/>
      <w:lang w:val="en-US"/>
    </w:rPr>
  </w:style>
  <w:style w:type="paragraph" w:customStyle="1" w:styleId="ResSuxFirst">
    <w:name w:val="ResSuxFirst"/>
    <w:basedOn w:val="Normal"/>
    <w:next w:val="ResSux"/>
    <w:rsid w:val="00BD650F"/>
    <w:pPr>
      <w:keepNext/>
      <w:tabs>
        <w:tab w:val="right" w:pos="9072"/>
      </w:tabs>
      <w:spacing w:line="240" w:lineRule="exact"/>
    </w:pPr>
    <w:rPr>
      <w:rFonts w:eastAsia="Calibri"/>
      <w:b/>
      <w:noProof/>
      <w:color w:val="C00000"/>
      <w:lang w:val="en-US"/>
    </w:rPr>
  </w:style>
  <w:style w:type="paragraph" w:customStyle="1" w:styleId="RlabBase">
    <w:name w:val="RlabBase"/>
    <w:basedOn w:val="Regbase"/>
    <w:rsid w:val="00BD650F"/>
  </w:style>
  <w:style w:type="paragraph" w:customStyle="1" w:styleId="Rlablab1">
    <w:name w:val="Rlab_lab1"/>
    <w:basedOn w:val="RlabBase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right" w:pos="9356"/>
      </w:tabs>
      <w:spacing w:before="240" w:line="240" w:lineRule="auto"/>
    </w:pPr>
    <w:rPr>
      <w:rFonts w:ascii="Arial" w:hAnsi="Arial"/>
      <w:b/>
      <w:sz w:val="24"/>
    </w:rPr>
  </w:style>
  <w:style w:type="paragraph" w:customStyle="1" w:styleId="Rlablab2">
    <w:name w:val="Rlab_lab2"/>
    <w:basedOn w:val="RlabBase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6804"/>
        <w:tab w:val="clear" w:pos="7371"/>
        <w:tab w:val="left" w:pos="1701"/>
        <w:tab w:val="left" w:pos="3742"/>
      </w:tabs>
      <w:spacing w:before="120" w:line="240" w:lineRule="auto"/>
    </w:pPr>
  </w:style>
  <w:style w:type="paragraph" w:customStyle="1" w:styleId="Rlablab3">
    <w:name w:val="Rlab_lab3"/>
    <w:basedOn w:val="RlabBase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7371"/>
        <w:tab w:val="left" w:pos="2381"/>
        <w:tab w:val="left" w:pos="6804"/>
      </w:tabs>
      <w:spacing w:line="240" w:lineRule="auto"/>
      <w:ind w:left="1701"/>
    </w:pPr>
  </w:style>
  <w:style w:type="paragraph" w:customStyle="1" w:styleId="Rlablab4">
    <w:name w:val="Rlab_lab4"/>
    <w:basedOn w:val="RlabBase"/>
    <w:rsid w:val="00BD650F"/>
    <w:pPr>
      <w:tabs>
        <w:tab w:val="clear" w:pos="397"/>
        <w:tab w:val="clear" w:pos="737"/>
        <w:tab w:val="clear" w:pos="1077"/>
        <w:tab w:val="clear" w:pos="1985"/>
        <w:tab w:val="clear" w:pos="2268"/>
        <w:tab w:val="clear" w:pos="3402"/>
        <w:tab w:val="clear" w:pos="7371"/>
        <w:tab w:val="left" w:pos="3969"/>
        <w:tab w:val="left" w:pos="6804"/>
      </w:tabs>
      <w:spacing w:before="120" w:line="240" w:lineRule="auto"/>
      <w:ind w:left="1701"/>
    </w:pPr>
  </w:style>
  <w:style w:type="character" w:customStyle="1" w:styleId="RlablabCharTests">
    <w:name w:val="Rlab_labCharTests"/>
    <w:basedOn w:val="DefaultParagraphFont"/>
    <w:uiPriority w:val="1"/>
    <w:rsid w:val="00BD650F"/>
    <w:rPr>
      <w:rFonts w:ascii="Calibri" w:hAnsi="Calibri"/>
      <w:sz w:val="20"/>
    </w:rPr>
  </w:style>
  <w:style w:type="table" w:customStyle="1" w:styleId="RLabtable1">
    <w:name w:val="RLab_table1"/>
    <w:basedOn w:val="TableNormal"/>
    <w:uiPriority w:val="99"/>
    <w:qFormat/>
    <w:rsid w:val="00BD650F"/>
    <w:pPr>
      <w:spacing w:after="200" w:line="276" w:lineRule="auto"/>
    </w:pPr>
    <w:rPr>
      <w:rFonts w:eastAsia="Times New Roman"/>
      <w:lang w:eastAsia="en-NZ"/>
    </w:rPr>
    <w:tblPr/>
    <w:tblStylePr w:type="firstRow">
      <w:pPr>
        <w:jc w:val="left"/>
      </w:pPr>
      <w:rPr>
        <w:rFonts w:ascii="Times New Roman" w:hAnsi="Times New Roman"/>
        <w:b/>
        <w:sz w:val="20"/>
      </w:rPr>
      <w:tblPr/>
      <w:tcPr>
        <w:tcBorders>
          <w:bottom w:val="nil"/>
        </w:tcBorders>
      </w:tcPr>
    </w:tblStylePr>
  </w:style>
  <w:style w:type="table" w:customStyle="1" w:styleId="Rlabtable10">
    <w:name w:val="Rlab_table1"/>
    <w:basedOn w:val="TableNormal"/>
    <w:uiPriority w:val="99"/>
    <w:qFormat/>
    <w:rsid w:val="00BD650F"/>
    <w:pPr>
      <w:spacing w:after="200" w:line="276" w:lineRule="auto"/>
    </w:pPr>
    <w:rPr>
      <w:rFonts w:eastAsia="Times New Roman"/>
      <w:sz w:val="16"/>
      <w:lang w:eastAsia="en-NZ"/>
    </w:rPr>
    <w:tblPr>
      <w:tblBorders>
        <w:bottom w:val="single" w:sz="4" w:space="0" w:color="C04E08"/>
      </w:tblBorders>
    </w:tblPr>
    <w:tcPr>
      <w:shd w:val="clear" w:color="auto" w:fill="auto"/>
    </w:tcPr>
    <w:tblStylePr w:type="firstRow">
      <w:rPr>
        <w:b/>
      </w:rPr>
      <w:tblPr/>
      <w:tcPr>
        <w:tcBorders>
          <w:bottom w:val="single" w:sz="4" w:space="0" w:color="C04E08"/>
        </w:tcBorders>
        <w:shd w:val="clear" w:color="auto" w:fill="auto"/>
      </w:tcPr>
    </w:tblStylePr>
  </w:style>
  <w:style w:type="paragraph" w:customStyle="1" w:styleId="RlabTempMiniscule">
    <w:name w:val="Rlab_TempMiniscule"/>
    <w:basedOn w:val="Normal"/>
    <w:rsid w:val="00BD650F"/>
    <w:pPr>
      <w:tabs>
        <w:tab w:val="left" w:pos="1701"/>
        <w:tab w:val="left" w:pos="3402"/>
        <w:tab w:val="left" w:pos="5103"/>
        <w:tab w:val="left" w:pos="6407"/>
        <w:tab w:val="left" w:pos="7201"/>
        <w:tab w:val="left" w:pos="8165"/>
      </w:tabs>
      <w:spacing w:line="240" w:lineRule="auto"/>
    </w:pPr>
    <w:rPr>
      <w:rFonts w:eastAsia="Times New Roman"/>
      <w:noProof/>
      <w:sz w:val="8"/>
      <w:szCs w:val="10"/>
      <w:lang w:val="en-US"/>
    </w:rPr>
  </w:style>
  <w:style w:type="paragraph" w:customStyle="1" w:styleId="Rlabtest1">
    <w:name w:val="Rlab_test1"/>
    <w:basedOn w:val="RlabBase"/>
    <w:rsid w:val="00BD650F"/>
    <w:pPr>
      <w:spacing w:before="120" w:line="240" w:lineRule="auto"/>
    </w:pPr>
    <w:rPr>
      <w:b/>
      <w:szCs w:val="16"/>
    </w:rPr>
  </w:style>
  <w:style w:type="paragraph" w:customStyle="1" w:styleId="Rlabtest2">
    <w:name w:val="Rlab_test2"/>
    <w:basedOn w:val="RlabBase"/>
    <w:rsid w:val="00BD650F"/>
    <w:pPr>
      <w:keepLines/>
      <w:spacing w:before="40" w:line="240" w:lineRule="auto"/>
    </w:pPr>
    <w:rPr>
      <w:sz w:val="16"/>
    </w:rPr>
  </w:style>
  <w:style w:type="paragraph" w:customStyle="1" w:styleId="Rlabtest3">
    <w:name w:val="Rlab_test3"/>
    <w:basedOn w:val="Normal"/>
    <w:rsid w:val="00BD650F"/>
    <w:pPr>
      <w:tabs>
        <w:tab w:val="left" w:pos="397"/>
        <w:tab w:val="left" w:pos="737"/>
        <w:tab w:val="left" w:pos="1077"/>
        <w:tab w:val="left" w:pos="1985"/>
        <w:tab w:val="left" w:pos="2268"/>
        <w:tab w:val="left" w:pos="3402"/>
        <w:tab w:val="right" w:pos="6804"/>
        <w:tab w:val="left" w:pos="7371"/>
      </w:tabs>
      <w:spacing w:line="240" w:lineRule="auto"/>
    </w:pPr>
    <w:rPr>
      <w:rFonts w:eastAsia="Times New Roman"/>
      <w:noProof/>
      <w:sz w:val="10"/>
      <w:lang w:val="en-US"/>
    </w:rPr>
  </w:style>
  <w:style w:type="paragraph" w:customStyle="1" w:styleId="RlabtestEnd">
    <w:name w:val="Rlab_testEnd"/>
    <w:basedOn w:val="RlabBase"/>
    <w:rsid w:val="00BD650F"/>
    <w:pPr>
      <w:spacing w:after="240" w:line="240" w:lineRule="auto"/>
    </w:pPr>
  </w:style>
  <w:style w:type="paragraph" w:customStyle="1" w:styleId="RlabtestHead">
    <w:name w:val="Rlab_testHead"/>
    <w:basedOn w:val="RlabBase"/>
    <w:rsid w:val="00BD650F"/>
    <w:pPr>
      <w:spacing w:before="40" w:after="40" w:line="240" w:lineRule="auto"/>
    </w:pPr>
    <w:rPr>
      <w:b/>
      <w:sz w:val="16"/>
    </w:rPr>
  </w:style>
  <w:style w:type="paragraph" w:customStyle="1" w:styleId="SappBase">
    <w:name w:val="SappBase"/>
    <w:basedOn w:val="Normal"/>
    <w:link w:val="SappBaseChar"/>
    <w:qFormat/>
    <w:rsid w:val="00BD650F"/>
    <w:pPr>
      <w:spacing w:before="40" w:line="240" w:lineRule="auto"/>
    </w:pPr>
    <w:rPr>
      <w:rFonts w:eastAsia="Calibri" w:cs="Times New Roman"/>
      <w:sz w:val="18"/>
    </w:rPr>
  </w:style>
  <w:style w:type="character" w:customStyle="1" w:styleId="SappBaseChar">
    <w:name w:val="SappBase Char"/>
    <w:basedOn w:val="DefaultParagraphFont"/>
    <w:link w:val="SappBase"/>
    <w:rsid w:val="00BD650F"/>
    <w:rPr>
      <w:rFonts w:eastAsia="Calibri" w:cs="Times New Roman"/>
      <w:sz w:val="18"/>
    </w:rPr>
  </w:style>
  <w:style w:type="paragraph" w:customStyle="1" w:styleId="Sappz2b">
    <w:name w:val="Sapp_z2b"/>
    <w:basedOn w:val="SappBase"/>
    <w:link w:val="Sappz2bChar"/>
    <w:qFormat/>
    <w:rsid w:val="00BD650F"/>
    <w:pPr>
      <w:tabs>
        <w:tab w:val="left" w:pos="1021"/>
        <w:tab w:val="right" w:pos="4139"/>
        <w:tab w:val="left" w:pos="4536"/>
        <w:tab w:val="left" w:pos="5557"/>
        <w:tab w:val="left" w:pos="6804"/>
        <w:tab w:val="center" w:pos="8222"/>
        <w:tab w:val="center" w:pos="8590"/>
        <w:tab w:val="center" w:pos="8959"/>
        <w:tab w:val="center" w:pos="9327"/>
        <w:tab w:val="center" w:pos="9752"/>
        <w:tab w:val="center" w:pos="10178"/>
        <w:tab w:val="center" w:pos="10546"/>
        <w:tab w:val="center" w:pos="10971"/>
        <w:tab w:val="center" w:pos="11340"/>
        <w:tab w:val="center" w:pos="11709"/>
        <w:tab w:val="center" w:pos="12134"/>
        <w:tab w:val="center" w:pos="12559"/>
        <w:tab w:val="center" w:pos="12928"/>
        <w:tab w:val="center" w:pos="13296"/>
        <w:tab w:val="center" w:pos="13721"/>
        <w:tab w:val="center" w:pos="14147"/>
      </w:tabs>
      <w:spacing w:before="20"/>
    </w:pPr>
    <w:rPr>
      <w:rFonts w:ascii="Calibri" w:hAnsi="Calibri"/>
    </w:rPr>
  </w:style>
  <w:style w:type="character" w:customStyle="1" w:styleId="Sappz2bChar">
    <w:name w:val="Sapp_z2b Char"/>
    <w:link w:val="Sappz2b"/>
    <w:rsid w:val="00BD650F"/>
    <w:rPr>
      <w:rFonts w:ascii="Calibri" w:eastAsia="Calibri" w:hAnsi="Calibri" w:cs="Times New Roman"/>
      <w:sz w:val="18"/>
    </w:rPr>
  </w:style>
  <w:style w:type="paragraph" w:customStyle="1" w:styleId="SappDummyBig">
    <w:name w:val="Sapp_DummyBig"/>
    <w:basedOn w:val="Sappz2b"/>
    <w:link w:val="SappDummyBigChar"/>
    <w:qFormat/>
    <w:rsid w:val="00BD650F"/>
    <w:rPr>
      <w:sz w:val="44"/>
    </w:rPr>
  </w:style>
  <w:style w:type="character" w:customStyle="1" w:styleId="SappDummyBigChar">
    <w:name w:val="Sapp_DummyBig Char"/>
    <w:basedOn w:val="Sappz2bChar"/>
    <w:link w:val="SappDummyBig"/>
    <w:rsid w:val="00BD650F"/>
    <w:rPr>
      <w:rFonts w:ascii="Calibri" w:eastAsia="Calibri" w:hAnsi="Calibri" w:cs="Times New Roman"/>
      <w:sz w:val="44"/>
    </w:rPr>
  </w:style>
  <w:style w:type="paragraph" w:customStyle="1" w:styleId="SappHeading1">
    <w:name w:val="Sapp_Heading1"/>
    <w:basedOn w:val="SappBase"/>
    <w:link w:val="SappHeading1Char"/>
    <w:qFormat/>
    <w:rsid w:val="00BD650F"/>
    <w:pPr>
      <w:pBdr>
        <w:top w:val="single" w:sz="48" w:space="18" w:color="auto"/>
      </w:pBdr>
      <w:tabs>
        <w:tab w:val="left" w:pos="2835"/>
      </w:tabs>
      <w:spacing w:after="360"/>
      <w:ind w:left="2835" w:hanging="2835"/>
    </w:pPr>
    <w:rPr>
      <w:rFonts w:ascii="Georgia" w:hAnsi="Georgia" w:cs="Arial"/>
      <w:b/>
      <w:sz w:val="44"/>
      <w:szCs w:val="28"/>
    </w:rPr>
  </w:style>
  <w:style w:type="character" w:customStyle="1" w:styleId="SappHeading1Char">
    <w:name w:val="Sapp_Heading1 Char"/>
    <w:basedOn w:val="SappBaseChar"/>
    <w:link w:val="SappHeading1"/>
    <w:rsid w:val="00BD650F"/>
    <w:rPr>
      <w:rFonts w:ascii="Georgia" w:eastAsia="Calibri" w:hAnsi="Georgia" w:cs="Arial"/>
      <w:b/>
      <w:sz w:val="44"/>
      <w:szCs w:val="28"/>
    </w:rPr>
  </w:style>
  <w:style w:type="paragraph" w:customStyle="1" w:styleId="Sapploc1">
    <w:name w:val="Sapp_loc1"/>
    <w:basedOn w:val="SappBase"/>
    <w:link w:val="Sapploc1Char"/>
    <w:qFormat/>
    <w:rsid w:val="00BD650F"/>
    <w:pPr>
      <w:keepNext/>
    </w:pPr>
    <w:rPr>
      <w:rFonts w:ascii="Calibri" w:hAnsi="Calibri"/>
      <w:b/>
      <w:sz w:val="20"/>
    </w:rPr>
  </w:style>
  <w:style w:type="character" w:customStyle="1" w:styleId="Sapploc1Char">
    <w:name w:val="Sapp_loc1 Char"/>
    <w:link w:val="Sapploc1"/>
    <w:rsid w:val="00BD650F"/>
    <w:rPr>
      <w:rFonts w:ascii="Calibri" w:eastAsia="Calibri" w:hAnsi="Calibri" w:cs="Times New Roman"/>
      <w:b/>
      <w:sz w:val="20"/>
    </w:rPr>
  </w:style>
  <w:style w:type="paragraph" w:customStyle="1" w:styleId="Sappz1">
    <w:name w:val="Sapp_z1"/>
    <w:basedOn w:val="SappBase"/>
    <w:link w:val="Sappz1Char"/>
    <w:qFormat/>
    <w:rsid w:val="00BD650F"/>
    <w:pPr>
      <w:tabs>
        <w:tab w:val="left" w:pos="1077"/>
        <w:tab w:val="right" w:pos="4366"/>
        <w:tab w:val="left" w:pos="4763"/>
        <w:tab w:val="left" w:pos="5840"/>
        <w:tab w:val="center" w:pos="7541"/>
        <w:tab w:val="center" w:pos="8335"/>
        <w:tab w:val="center" w:pos="9129"/>
      </w:tabs>
      <w:spacing w:before="20"/>
    </w:pPr>
    <w:rPr>
      <w:rFonts w:ascii="Calibri" w:hAnsi="Calibri"/>
    </w:rPr>
  </w:style>
  <w:style w:type="character" w:customStyle="1" w:styleId="Sappz1Char">
    <w:name w:val="Sapp_z1 Char"/>
    <w:link w:val="Sappz1"/>
    <w:rsid w:val="00BD650F"/>
    <w:rPr>
      <w:rFonts w:ascii="Calibri" w:eastAsia="Calibri" w:hAnsi="Calibri" w:cs="Times New Roman"/>
      <w:sz w:val="18"/>
    </w:rPr>
  </w:style>
  <w:style w:type="paragraph" w:customStyle="1" w:styleId="Sappz2a">
    <w:name w:val="Sapp_z2a"/>
    <w:basedOn w:val="SappBase"/>
    <w:link w:val="Sappz2aChar"/>
    <w:qFormat/>
    <w:rsid w:val="00BD650F"/>
    <w:pPr>
      <w:tabs>
        <w:tab w:val="left" w:pos="1077"/>
        <w:tab w:val="right" w:pos="4366"/>
        <w:tab w:val="left" w:pos="4649"/>
        <w:tab w:val="left" w:pos="5500"/>
        <w:tab w:val="left" w:pos="6804"/>
        <w:tab w:val="right" w:pos="9242"/>
      </w:tabs>
      <w:spacing w:before="20"/>
    </w:pPr>
  </w:style>
  <w:style w:type="character" w:customStyle="1" w:styleId="Sappz2aChar">
    <w:name w:val="Sapp_z2a Char"/>
    <w:link w:val="Sappz2a"/>
    <w:rsid w:val="00BD650F"/>
    <w:rPr>
      <w:rFonts w:eastAsia="Calibri" w:cs="Times New Roman"/>
      <w:sz w:val="18"/>
    </w:rPr>
  </w:style>
  <w:style w:type="paragraph" w:customStyle="1" w:styleId="Sappz2c">
    <w:name w:val="Sapp_z2c"/>
    <w:basedOn w:val="SappBase"/>
    <w:link w:val="Sappz2cChar"/>
    <w:qFormat/>
    <w:rsid w:val="00BD650F"/>
    <w:pPr>
      <w:tabs>
        <w:tab w:val="left" w:pos="1021"/>
        <w:tab w:val="right" w:pos="4139"/>
        <w:tab w:val="left" w:pos="4536"/>
        <w:tab w:val="left" w:pos="5443"/>
        <w:tab w:val="center" w:pos="7258"/>
        <w:tab w:val="center" w:pos="7881"/>
        <w:tab w:val="center" w:pos="8505"/>
        <w:tab w:val="center" w:pos="9129"/>
        <w:tab w:val="center" w:pos="9752"/>
        <w:tab w:val="center" w:pos="10376"/>
        <w:tab w:val="center" w:pos="11000"/>
        <w:tab w:val="center" w:pos="12361"/>
        <w:tab w:val="left" w:pos="13325"/>
      </w:tabs>
      <w:spacing w:before="20"/>
    </w:pPr>
  </w:style>
  <w:style w:type="character" w:customStyle="1" w:styleId="Sappz2cChar">
    <w:name w:val="Sapp_z2c Char"/>
    <w:basedOn w:val="SappBaseChar"/>
    <w:link w:val="Sappz2c"/>
    <w:rsid w:val="00BD650F"/>
    <w:rPr>
      <w:rFonts w:eastAsia="Calibri" w:cs="Times New Roman"/>
      <w:sz w:val="18"/>
    </w:rPr>
  </w:style>
  <w:style w:type="paragraph" w:customStyle="1" w:styleId="Sappz3">
    <w:name w:val="Sapp_z3"/>
    <w:basedOn w:val="SappBase"/>
    <w:link w:val="Sappz3Char"/>
    <w:qFormat/>
    <w:rsid w:val="00BD650F"/>
    <w:pPr>
      <w:tabs>
        <w:tab w:val="left" w:pos="1021"/>
        <w:tab w:val="right" w:pos="4139"/>
        <w:tab w:val="left" w:pos="4536"/>
        <w:tab w:val="left" w:pos="5443"/>
        <w:tab w:val="center" w:pos="7088"/>
        <w:tab w:val="center" w:pos="7938"/>
        <w:tab w:val="center" w:pos="8448"/>
        <w:tab w:val="center" w:pos="8959"/>
        <w:tab w:val="center" w:pos="9469"/>
        <w:tab w:val="center" w:pos="9979"/>
        <w:tab w:val="center" w:pos="10490"/>
        <w:tab w:val="center" w:pos="11000"/>
        <w:tab w:val="left" w:pos="11510"/>
        <w:tab w:val="left" w:pos="13325"/>
      </w:tabs>
      <w:spacing w:before="20"/>
    </w:pPr>
    <w:rPr>
      <w:rFonts w:ascii="Calibri" w:hAnsi="Calibri"/>
      <w:szCs w:val="20"/>
    </w:rPr>
  </w:style>
  <w:style w:type="character" w:customStyle="1" w:styleId="Sappz3Char">
    <w:name w:val="Sapp_z3 Char"/>
    <w:link w:val="Sappz3"/>
    <w:rsid w:val="00BD650F"/>
    <w:rPr>
      <w:rFonts w:ascii="Calibri" w:eastAsia="Calibri" w:hAnsi="Calibri" w:cs="Times New Roman"/>
      <w:sz w:val="18"/>
      <w:szCs w:val="20"/>
    </w:rPr>
  </w:style>
  <w:style w:type="paragraph" w:customStyle="1" w:styleId="Sappz4">
    <w:name w:val="Sapp_z4"/>
    <w:basedOn w:val="SappBase"/>
    <w:link w:val="Sappz4Char"/>
    <w:qFormat/>
    <w:rsid w:val="00BD650F"/>
    <w:pPr>
      <w:tabs>
        <w:tab w:val="left" w:pos="1021"/>
        <w:tab w:val="right" w:pos="4139"/>
        <w:tab w:val="left" w:pos="4536"/>
        <w:tab w:val="left" w:pos="5557"/>
        <w:tab w:val="center" w:pos="7258"/>
        <w:tab w:val="center" w:pos="7881"/>
        <w:tab w:val="center" w:pos="8505"/>
        <w:tab w:val="center" w:pos="9129"/>
        <w:tab w:val="center" w:pos="9752"/>
        <w:tab w:val="center" w:pos="10376"/>
        <w:tab w:val="center" w:pos="11000"/>
        <w:tab w:val="center" w:pos="12361"/>
        <w:tab w:val="left" w:pos="13325"/>
      </w:tabs>
      <w:spacing w:before="20"/>
    </w:pPr>
    <w:rPr>
      <w:rFonts w:ascii="Calibri" w:hAnsi="Calibri"/>
      <w:szCs w:val="20"/>
    </w:rPr>
  </w:style>
  <w:style w:type="character" w:customStyle="1" w:styleId="Sappz4Char">
    <w:name w:val="Sapp_z4 Char"/>
    <w:link w:val="Sappz4"/>
    <w:rsid w:val="00BD650F"/>
    <w:rPr>
      <w:rFonts w:ascii="Calibri" w:eastAsia="Calibri" w:hAnsi="Calibri" w:cs="Times New Roman"/>
      <w:sz w:val="18"/>
      <w:szCs w:val="20"/>
    </w:rPr>
  </w:style>
  <w:style w:type="paragraph" w:customStyle="1" w:styleId="Sappz5">
    <w:name w:val="Sapp_z5"/>
    <w:basedOn w:val="SappBase"/>
    <w:link w:val="Sappz5Char"/>
    <w:qFormat/>
    <w:rsid w:val="00BD650F"/>
    <w:pPr>
      <w:tabs>
        <w:tab w:val="left" w:pos="1021"/>
        <w:tab w:val="right" w:pos="4139"/>
        <w:tab w:val="left" w:pos="4536"/>
        <w:tab w:val="center" w:pos="5670"/>
        <w:tab w:val="center" w:pos="6521"/>
        <w:tab w:val="center" w:pos="7484"/>
        <w:tab w:val="center" w:pos="8278"/>
        <w:tab w:val="center" w:pos="8902"/>
        <w:tab w:val="center" w:pos="9469"/>
        <w:tab w:val="center" w:pos="10263"/>
        <w:tab w:val="left" w:pos="11227"/>
        <w:tab w:val="center" w:pos="12587"/>
        <w:tab w:val="center" w:pos="13665"/>
      </w:tabs>
      <w:spacing w:before="20"/>
    </w:pPr>
  </w:style>
  <w:style w:type="character" w:customStyle="1" w:styleId="Sappz5Char">
    <w:name w:val="Sapp_z5 Char"/>
    <w:basedOn w:val="SappBaseChar"/>
    <w:link w:val="Sappz5"/>
    <w:rsid w:val="00BD650F"/>
    <w:rPr>
      <w:rFonts w:eastAsia="Calibri" w:cs="Times New Roman"/>
      <w:sz w:val="18"/>
    </w:rPr>
  </w:style>
  <w:style w:type="paragraph" w:customStyle="1" w:styleId="Sappzfoot1">
    <w:name w:val="Sapp_zfoot1"/>
    <w:basedOn w:val="SappBase"/>
    <w:link w:val="Sappzfoot1Char"/>
    <w:qFormat/>
    <w:rsid w:val="00BD650F"/>
    <w:pPr>
      <w:pBdr>
        <w:top w:val="single" w:sz="4" w:space="1" w:color="1A54C8"/>
      </w:pBdr>
    </w:pPr>
    <w:rPr>
      <w:rFonts w:ascii="Calibri" w:hAnsi="Calibri"/>
      <w:sz w:val="10"/>
      <w:szCs w:val="10"/>
    </w:rPr>
  </w:style>
  <w:style w:type="character" w:customStyle="1" w:styleId="Sappzfoot1Char">
    <w:name w:val="Sapp_zfoot1 Char"/>
    <w:link w:val="Sappzfoot1"/>
    <w:rsid w:val="00BD650F"/>
    <w:rPr>
      <w:rFonts w:ascii="Calibri" w:eastAsia="Calibri" w:hAnsi="Calibri" w:cs="Times New Roman"/>
      <w:sz w:val="10"/>
      <w:szCs w:val="10"/>
    </w:rPr>
  </w:style>
  <w:style w:type="paragraph" w:customStyle="1" w:styleId="Sappzhead1">
    <w:name w:val="Sapp_zhead1"/>
    <w:basedOn w:val="Sappz1"/>
    <w:next w:val="Sappz1"/>
    <w:link w:val="Sappzhead1Char"/>
    <w:qFormat/>
    <w:rsid w:val="00BD650F"/>
    <w:pPr>
      <w:keepNext/>
      <w:pBdr>
        <w:bottom w:val="single" w:sz="4" w:space="1" w:color="1A54C8"/>
      </w:pBdr>
    </w:pPr>
  </w:style>
  <w:style w:type="character" w:customStyle="1" w:styleId="Sappzhead1Char">
    <w:name w:val="Sapp_zhead1 Char"/>
    <w:link w:val="Sappzhead1"/>
    <w:rsid w:val="00BD650F"/>
    <w:rPr>
      <w:rFonts w:ascii="Calibri" w:eastAsia="Calibri" w:hAnsi="Calibri" w:cs="Times New Roman"/>
      <w:sz w:val="18"/>
    </w:rPr>
  </w:style>
  <w:style w:type="paragraph" w:customStyle="1" w:styleId="Sappzhead2a">
    <w:name w:val="Sapp_zhead2a"/>
    <w:basedOn w:val="Sappz2a"/>
    <w:next w:val="Sappz2a"/>
    <w:link w:val="Sappzhead2aChar"/>
    <w:qFormat/>
    <w:rsid w:val="00BD650F"/>
    <w:pPr>
      <w:keepNext/>
      <w:pBdr>
        <w:bottom w:val="single" w:sz="4" w:space="1" w:color="1A54C8"/>
      </w:pBdr>
      <w:tabs>
        <w:tab w:val="clear" w:pos="9242"/>
        <w:tab w:val="right" w:pos="9526"/>
      </w:tabs>
    </w:pPr>
  </w:style>
  <w:style w:type="character" w:customStyle="1" w:styleId="Sappzhead2aChar">
    <w:name w:val="Sapp_zhead2a Char"/>
    <w:basedOn w:val="Sappz2aChar"/>
    <w:link w:val="Sappzhead2a"/>
    <w:rsid w:val="00BD650F"/>
    <w:rPr>
      <w:rFonts w:eastAsia="Calibri" w:cs="Times New Roman"/>
      <w:sz w:val="18"/>
    </w:rPr>
  </w:style>
  <w:style w:type="paragraph" w:customStyle="1" w:styleId="Sappzhead2b">
    <w:name w:val="Sapp_zhead2b"/>
    <w:basedOn w:val="Sappz2b"/>
    <w:link w:val="Sappzhead2bChar"/>
    <w:qFormat/>
    <w:rsid w:val="00BD650F"/>
    <w:pPr>
      <w:pBdr>
        <w:bottom w:val="single" w:sz="4" w:space="1" w:color="1A54C8"/>
      </w:pBdr>
    </w:pPr>
  </w:style>
  <w:style w:type="character" w:customStyle="1" w:styleId="Sappzhead2bChar">
    <w:name w:val="Sapp_zhead2b Char"/>
    <w:basedOn w:val="Sappz2bChar"/>
    <w:link w:val="Sappzhead2b"/>
    <w:rsid w:val="00BD650F"/>
    <w:rPr>
      <w:rFonts w:ascii="Calibri" w:eastAsia="Calibri" w:hAnsi="Calibri" w:cs="Times New Roman"/>
      <w:sz w:val="18"/>
    </w:rPr>
  </w:style>
  <w:style w:type="paragraph" w:customStyle="1" w:styleId="Sappzhead2c">
    <w:name w:val="Sapp_zhead2c"/>
    <w:basedOn w:val="Sappz2c"/>
    <w:next w:val="Normal"/>
    <w:link w:val="Sappzhead2cChar"/>
    <w:qFormat/>
    <w:rsid w:val="00BD650F"/>
    <w:pPr>
      <w:pBdr>
        <w:bottom w:val="single" w:sz="4" w:space="1" w:color="1A54C8"/>
      </w:pBdr>
      <w:spacing w:before="40"/>
    </w:pPr>
  </w:style>
  <w:style w:type="character" w:customStyle="1" w:styleId="Sappzhead2cChar">
    <w:name w:val="Sapp_zhead2c Char"/>
    <w:link w:val="Sappzhead2c"/>
    <w:rsid w:val="00BD650F"/>
    <w:rPr>
      <w:rFonts w:eastAsia="Calibri" w:cs="Times New Roman"/>
      <w:sz w:val="18"/>
    </w:rPr>
  </w:style>
  <w:style w:type="paragraph" w:customStyle="1" w:styleId="Sappzhead3">
    <w:name w:val="Sapp_zhead3"/>
    <w:basedOn w:val="Sappz3"/>
    <w:next w:val="Sappz3"/>
    <w:link w:val="Sappzhead3Char"/>
    <w:qFormat/>
    <w:rsid w:val="00BD650F"/>
    <w:pPr>
      <w:pBdr>
        <w:bottom w:val="single" w:sz="4" w:space="1" w:color="1A54C8"/>
      </w:pBdr>
      <w:tabs>
        <w:tab w:val="clear" w:pos="7088"/>
        <w:tab w:val="clear" w:pos="13325"/>
        <w:tab w:val="left" w:pos="6804"/>
        <w:tab w:val="right" w:pos="14317"/>
      </w:tabs>
    </w:pPr>
  </w:style>
  <w:style w:type="character" w:customStyle="1" w:styleId="Sappzhead3Char">
    <w:name w:val="Sapp_zhead3 Char"/>
    <w:link w:val="Sappzhead3"/>
    <w:rsid w:val="00BD650F"/>
    <w:rPr>
      <w:rFonts w:ascii="Calibri" w:eastAsia="Calibri" w:hAnsi="Calibri" w:cs="Times New Roman"/>
      <w:sz w:val="18"/>
      <w:szCs w:val="20"/>
    </w:rPr>
  </w:style>
  <w:style w:type="paragraph" w:customStyle="1" w:styleId="Sappzhead4">
    <w:name w:val="Sapp_zhead4"/>
    <w:basedOn w:val="Normal"/>
    <w:next w:val="Normal"/>
    <w:link w:val="Sappzhead4Char"/>
    <w:qFormat/>
    <w:rsid w:val="00BD650F"/>
    <w:pPr>
      <w:pBdr>
        <w:bottom w:val="single" w:sz="4" w:space="1" w:color="1A54C8"/>
      </w:pBdr>
      <w:spacing w:before="40" w:line="240" w:lineRule="auto"/>
    </w:pPr>
    <w:rPr>
      <w:rFonts w:ascii="Calibri" w:eastAsia="Calibri" w:hAnsi="Calibri" w:cs="Times New Roman"/>
      <w:sz w:val="16"/>
      <w:szCs w:val="20"/>
    </w:rPr>
  </w:style>
  <w:style w:type="character" w:customStyle="1" w:styleId="Sappzhead4Char">
    <w:name w:val="Sapp_zhead4 Char"/>
    <w:link w:val="Sappzhead4"/>
    <w:rsid w:val="00BD650F"/>
    <w:rPr>
      <w:rFonts w:ascii="Calibri" w:eastAsia="Calibri" w:hAnsi="Calibri" w:cs="Times New Roman"/>
      <w:sz w:val="16"/>
      <w:szCs w:val="20"/>
    </w:rPr>
  </w:style>
  <w:style w:type="paragraph" w:customStyle="1" w:styleId="Sappzhead5">
    <w:name w:val="Sapp_zhead5"/>
    <w:basedOn w:val="Sappz5"/>
    <w:next w:val="Sappz5"/>
    <w:link w:val="Sappzhead5Char"/>
    <w:qFormat/>
    <w:rsid w:val="00BD650F"/>
    <w:pPr>
      <w:pBdr>
        <w:bottom w:val="single" w:sz="4" w:space="1" w:color="1A54C8"/>
      </w:pBdr>
      <w:tabs>
        <w:tab w:val="clear" w:pos="10263"/>
        <w:tab w:val="clear" w:pos="13665"/>
        <w:tab w:val="center" w:pos="10376"/>
        <w:tab w:val="right" w:pos="14515"/>
      </w:tabs>
      <w:spacing w:before="40"/>
    </w:pPr>
  </w:style>
  <w:style w:type="character" w:customStyle="1" w:styleId="Sappzhead5Char">
    <w:name w:val="Sapp_zhead5 Char"/>
    <w:link w:val="Sappzhead5"/>
    <w:rsid w:val="00BD650F"/>
    <w:rPr>
      <w:rFonts w:eastAsia="Calibri" w:cs="Times New Roman"/>
      <w:sz w:val="18"/>
    </w:rPr>
  </w:style>
  <w:style w:type="paragraph" w:customStyle="1" w:styleId="SappHA1">
    <w:name w:val="SappHA1"/>
    <w:basedOn w:val="SappBase"/>
    <w:qFormat/>
    <w:rsid w:val="00BD650F"/>
    <w:rPr>
      <w:rFonts w:ascii="Arial" w:hAnsi="Arial"/>
      <w:b/>
      <w:sz w:val="22"/>
    </w:rPr>
  </w:style>
  <w:style w:type="paragraph" w:customStyle="1" w:styleId="Seealso">
    <w:name w:val="Seealso"/>
    <w:basedOn w:val="Normal"/>
    <w:uiPriority w:val="4"/>
    <w:rsid w:val="00BD650F"/>
    <w:pPr>
      <w:pBdr>
        <w:top w:val="single" w:sz="6" w:space="2" w:color="0000FF" w:shadow="1"/>
        <w:left w:val="single" w:sz="6" w:space="2" w:color="0000FF" w:shadow="1"/>
        <w:bottom w:val="single" w:sz="6" w:space="2" w:color="0000FF" w:shadow="1"/>
        <w:right w:val="single" w:sz="6" w:space="2" w:color="0000FF" w:shadow="1"/>
      </w:pBdr>
      <w:spacing w:line="240" w:lineRule="auto"/>
      <w:ind w:left="1134" w:right="850"/>
      <w:jc w:val="center"/>
    </w:pPr>
    <w:rPr>
      <w:rFonts w:eastAsia="Calibri"/>
      <w:b/>
    </w:rPr>
  </w:style>
  <w:style w:type="paragraph" w:customStyle="1" w:styleId="SurvBullet1">
    <w:name w:val="SurvBullet1"/>
    <w:basedOn w:val="Normal"/>
    <w:link w:val="SurvBullet1Char"/>
    <w:rsid w:val="00BD650F"/>
    <w:pPr>
      <w:tabs>
        <w:tab w:val="left" w:pos="454"/>
      </w:tabs>
      <w:spacing w:line="240" w:lineRule="auto"/>
    </w:pPr>
    <w:rPr>
      <w:rFonts w:ascii="Times New Roman" w:eastAsia="Times New Roman" w:hAnsi="Times New Roman"/>
      <w:szCs w:val="24"/>
      <w:lang w:val="en-AU"/>
    </w:rPr>
  </w:style>
  <w:style w:type="character" w:customStyle="1" w:styleId="SurvBullet1Char">
    <w:name w:val="SurvBullet1 Char"/>
    <w:basedOn w:val="DefaultParagraphFont"/>
    <w:link w:val="SurvBullet1"/>
    <w:rsid w:val="00BD650F"/>
    <w:rPr>
      <w:rFonts w:ascii="Times New Roman" w:eastAsia="Times New Roman" w:hAnsi="Times New Roman"/>
      <w:szCs w:val="24"/>
      <w:lang w:val="en-AU"/>
    </w:rPr>
  </w:style>
  <w:style w:type="paragraph" w:customStyle="1" w:styleId="SurveyNormal">
    <w:name w:val="SurveyNormal"/>
    <w:basedOn w:val="Normal"/>
    <w:link w:val="SurveyNormalChar"/>
    <w:rsid w:val="00BD650F"/>
    <w:pPr>
      <w:spacing w:after="120" w:line="240" w:lineRule="auto"/>
    </w:pPr>
    <w:rPr>
      <w:rFonts w:eastAsia="Times New Roman"/>
      <w:sz w:val="24"/>
      <w:szCs w:val="24"/>
      <w:lang w:val="en-AU"/>
    </w:rPr>
  </w:style>
  <w:style w:type="character" w:customStyle="1" w:styleId="SurveyNormalChar">
    <w:name w:val="SurveyNormal Char"/>
    <w:basedOn w:val="DefaultParagraphFont"/>
    <w:link w:val="SurveyNormal"/>
    <w:rsid w:val="00BD650F"/>
    <w:rPr>
      <w:rFonts w:eastAsia="Times New Roman"/>
      <w:sz w:val="24"/>
      <w:szCs w:val="24"/>
      <w:lang w:val="en-AU"/>
    </w:rPr>
  </w:style>
  <w:style w:type="paragraph" w:customStyle="1" w:styleId="SurveyHang">
    <w:name w:val="Survey_Hang"/>
    <w:basedOn w:val="SurveyNormal"/>
    <w:link w:val="SurveyHangChar"/>
    <w:rsid w:val="00BD650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40"/>
      <w:ind w:left="284" w:hanging="284"/>
    </w:pPr>
    <w:rPr>
      <w:rFonts w:ascii="Times New Roman" w:hAnsi="Times New Roman" w:cs="Calibri"/>
      <w:sz w:val="22"/>
      <w:szCs w:val="22"/>
    </w:rPr>
  </w:style>
  <w:style w:type="character" w:customStyle="1" w:styleId="SurveyHangChar">
    <w:name w:val="Survey_Hang Char"/>
    <w:basedOn w:val="DefaultParagraphFont"/>
    <w:link w:val="SurveyHang"/>
    <w:rsid w:val="00BD650F"/>
    <w:rPr>
      <w:rFonts w:ascii="Times New Roman" w:eastAsia="Times New Roman" w:hAnsi="Times New Roman" w:cs="Calibri"/>
      <w:lang w:val="en-AU"/>
    </w:rPr>
  </w:style>
  <w:style w:type="paragraph" w:customStyle="1" w:styleId="SurveyB1">
    <w:name w:val="SurveyB1"/>
    <w:basedOn w:val="NormSurvey"/>
    <w:link w:val="SurveyB1Char"/>
    <w:rsid w:val="00BD650F"/>
    <w:pPr>
      <w:numPr>
        <w:numId w:val="10"/>
      </w:numPr>
      <w:spacing w:after="120"/>
    </w:pPr>
    <w:rPr>
      <w:bCs w:val="0"/>
    </w:rPr>
  </w:style>
  <w:style w:type="character" w:customStyle="1" w:styleId="SurveyB1Char">
    <w:name w:val="SurveyB1 Char"/>
    <w:basedOn w:val="DefaultParagraphFont"/>
    <w:link w:val="SurveyB1"/>
    <w:rsid w:val="00BD650F"/>
    <w:rPr>
      <w:rFonts w:ascii="Times New Roman" w:eastAsia="Times New Roman" w:hAnsi="Times New Roman"/>
      <w:sz w:val="21"/>
      <w:szCs w:val="24"/>
      <w:lang w:val="en-AU"/>
    </w:rPr>
  </w:style>
  <w:style w:type="paragraph" w:customStyle="1" w:styleId="SurveyB2">
    <w:name w:val="SurveyB2"/>
    <w:basedOn w:val="SurveyB1"/>
    <w:rsid w:val="00BD650F"/>
    <w:pPr>
      <w:numPr>
        <w:numId w:val="0"/>
      </w:numPr>
      <w:spacing w:after="0"/>
    </w:pPr>
  </w:style>
  <w:style w:type="paragraph" w:customStyle="1" w:styleId="SurveyB3">
    <w:name w:val="SurveyB3"/>
    <w:basedOn w:val="SurveyB1"/>
    <w:rsid w:val="00BD650F"/>
    <w:pPr>
      <w:numPr>
        <w:numId w:val="0"/>
      </w:numPr>
      <w:tabs>
        <w:tab w:val="left" w:pos="284"/>
      </w:tabs>
      <w:spacing w:after="0"/>
    </w:pPr>
  </w:style>
  <w:style w:type="paragraph" w:customStyle="1" w:styleId="SurveyFigure">
    <w:name w:val="SurveyFigure"/>
    <w:basedOn w:val="NormSurvey"/>
    <w:next w:val="NormSurvey"/>
    <w:rsid w:val="00BD650F"/>
    <w:pPr>
      <w:spacing w:before="300"/>
    </w:pPr>
  </w:style>
  <w:style w:type="paragraph" w:customStyle="1" w:styleId="SurveyH2">
    <w:name w:val="SurveyH2"/>
    <w:basedOn w:val="SurveyNormal"/>
    <w:next w:val="SurveyNormal"/>
    <w:link w:val="SurveyH2Char"/>
    <w:rsid w:val="00BD650F"/>
    <w:pPr>
      <w:spacing w:before="360" w:after="40"/>
    </w:pPr>
    <w:rPr>
      <w:b/>
      <w:sz w:val="32"/>
    </w:rPr>
  </w:style>
  <w:style w:type="character" w:customStyle="1" w:styleId="SurveyH2Char">
    <w:name w:val="SurveyH2 Char"/>
    <w:basedOn w:val="SurveyNormalChar"/>
    <w:link w:val="SurveyH2"/>
    <w:rsid w:val="00BD650F"/>
    <w:rPr>
      <w:rFonts w:eastAsia="Times New Roman"/>
      <w:b/>
      <w:sz w:val="32"/>
      <w:szCs w:val="24"/>
      <w:lang w:val="en-AU"/>
    </w:rPr>
  </w:style>
  <w:style w:type="paragraph" w:customStyle="1" w:styleId="SurveyH1">
    <w:name w:val="SurveyH1"/>
    <w:basedOn w:val="SurveyH2"/>
    <w:link w:val="SurveyH1Char"/>
    <w:rsid w:val="00BD650F"/>
    <w:rPr>
      <w:sz w:val="44"/>
    </w:rPr>
  </w:style>
  <w:style w:type="character" w:customStyle="1" w:styleId="SurveyH1Char">
    <w:name w:val="SurveyH1 Char"/>
    <w:basedOn w:val="SurveyH2Char"/>
    <w:link w:val="SurveyH1"/>
    <w:rsid w:val="00BD650F"/>
    <w:rPr>
      <w:rFonts w:eastAsia="Times New Roman"/>
      <w:b/>
      <w:sz w:val="44"/>
      <w:szCs w:val="24"/>
      <w:lang w:val="en-AU"/>
    </w:rPr>
  </w:style>
  <w:style w:type="paragraph" w:customStyle="1" w:styleId="SurveyH3">
    <w:name w:val="SurveyH3"/>
    <w:basedOn w:val="SurveyNormal"/>
    <w:next w:val="Normal"/>
    <w:link w:val="SurveyH3Char"/>
    <w:rsid w:val="00BD650F"/>
    <w:pPr>
      <w:spacing w:before="240" w:after="40"/>
    </w:pPr>
    <w:rPr>
      <w:b/>
    </w:rPr>
  </w:style>
  <w:style w:type="character" w:customStyle="1" w:styleId="SurveyH3Char">
    <w:name w:val="SurveyH3 Char"/>
    <w:basedOn w:val="SurveyNormalChar"/>
    <w:link w:val="SurveyH3"/>
    <w:rsid w:val="00BD650F"/>
    <w:rPr>
      <w:rFonts w:eastAsia="Times New Roman"/>
      <w:b/>
      <w:sz w:val="24"/>
      <w:szCs w:val="24"/>
      <w:lang w:val="en-AU"/>
    </w:rPr>
  </w:style>
  <w:style w:type="paragraph" w:customStyle="1" w:styleId="SurveyHang0">
    <w:name w:val="SurveyHang"/>
    <w:basedOn w:val="SurveyNormal"/>
    <w:link w:val="SurveyHangChar0"/>
    <w:rsid w:val="00BD650F"/>
    <w:pPr>
      <w:tabs>
        <w:tab w:val="left" w:pos="1021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40"/>
      <w:ind w:left="284" w:hanging="284"/>
    </w:pPr>
    <w:rPr>
      <w:rFonts w:ascii="Times New Roman" w:hAnsi="Times New Roman" w:cs="Calibri"/>
      <w:sz w:val="22"/>
      <w:szCs w:val="22"/>
    </w:rPr>
  </w:style>
  <w:style w:type="character" w:customStyle="1" w:styleId="SurveyHangChar0">
    <w:name w:val="SurveyHang Char"/>
    <w:basedOn w:val="DefaultParagraphFont"/>
    <w:link w:val="SurveyHang0"/>
    <w:rsid w:val="00BD650F"/>
    <w:rPr>
      <w:rFonts w:ascii="Times New Roman" w:eastAsia="Times New Roman" w:hAnsi="Times New Roman" w:cs="Calibri"/>
      <w:lang w:val="en-AU"/>
    </w:rPr>
  </w:style>
  <w:style w:type="numbering" w:customStyle="1" w:styleId="SurveyMultilevelList">
    <w:name w:val="SurveyMultilevelList"/>
    <w:uiPriority w:val="99"/>
    <w:rsid w:val="00BD650F"/>
    <w:pPr>
      <w:numPr>
        <w:numId w:val="11"/>
      </w:numPr>
    </w:pPr>
  </w:style>
  <w:style w:type="paragraph" w:customStyle="1" w:styleId="SurveyNorm0">
    <w:name w:val="SurveyNorm0"/>
    <w:basedOn w:val="NormSurvey"/>
    <w:rsid w:val="00BD650F"/>
  </w:style>
  <w:style w:type="paragraph" w:customStyle="1" w:styleId="SurveyNorm2">
    <w:name w:val="SurveyNorm2"/>
    <w:basedOn w:val="NormSurvey"/>
    <w:rsid w:val="00BD650F"/>
    <w:pPr>
      <w:spacing w:after="40"/>
    </w:pPr>
  </w:style>
  <w:style w:type="paragraph" w:customStyle="1" w:styleId="SurveyPic">
    <w:name w:val="SurveyPic"/>
    <w:basedOn w:val="NormSurvey"/>
    <w:link w:val="SurveyPicChar"/>
    <w:rsid w:val="00BD650F"/>
  </w:style>
  <w:style w:type="character" w:customStyle="1" w:styleId="SurveyPicChar">
    <w:name w:val="SurveyPic Char"/>
    <w:basedOn w:val="NormSurveyChar"/>
    <w:link w:val="SurveyPic"/>
    <w:rsid w:val="00BD650F"/>
    <w:rPr>
      <w:rFonts w:ascii="Times New Roman" w:eastAsia="Times New Roman" w:hAnsi="Times New Roman"/>
      <w:bCs/>
      <w:szCs w:val="24"/>
      <w:lang w:val="en-AU"/>
    </w:rPr>
  </w:style>
  <w:style w:type="paragraph" w:customStyle="1" w:styleId="SurveyPicture">
    <w:name w:val="SurveyPicture"/>
    <w:basedOn w:val="NormSurvey"/>
    <w:rsid w:val="00BD650F"/>
    <w:pPr>
      <w:spacing w:before="120"/>
    </w:pPr>
  </w:style>
  <w:style w:type="paragraph" w:customStyle="1" w:styleId="SurveyPictureCaption">
    <w:name w:val="SurveyPictureCaption"/>
    <w:basedOn w:val="NormSurvey"/>
    <w:rsid w:val="00BD650F"/>
    <w:pPr>
      <w:spacing w:before="200" w:after="120"/>
    </w:pPr>
    <w:rPr>
      <w:rFonts w:ascii="Arial" w:hAnsi="Arial"/>
      <w:b/>
    </w:rPr>
  </w:style>
  <w:style w:type="paragraph" w:customStyle="1" w:styleId="SurveySubhead">
    <w:name w:val="SurveySubhead"/>
    <w:basedOn w:val="Normal"/>
    <w:link w:val="SurveySubheadChar"/>
    <w:rsid w:val="00BD650F"/>
    <w:pPr>
      <w:spacing w:after="40" w:line="240" w:lineRule="auto"/>
    </w:pPr>
    <w:rPr>
      <w:rFonts w:eastAsia="Times New Roman" w:cs="Calibri"/>
      <w:b/>
      <w:sz w:val="24"/>
      <w:szCs w:val="24"/>
      <w:lang w:val="en-AU"/>
    </w:rPr>
  </w:style>
  <w:style w:type="character" w:customStyle="1" w:styleId="SurveySubheadChar">
    <w:name w:val="SurveySubhead Char"/>
    <w:basedOn w:val="DefaultParagraphFont"/>
    <w:link w:val="SurveySubhead"/>
    <w:rsid w:val="00BD650F"/>
    <w:rPr>
      <w:rFonts w:eastAsia="Times New Roman" w:cs="Calibri"/>
      <w:b/>
      <w:sz w:val="24"/>
      <w:szCs w:val="24"/>
      <w:lang w:val="en-AU"/>
    </w:rPr>
  </w:style>
  <w:style w:type="paragraph" w:customStyle="1" w:styleId="SurveyT1">
    <w:name w:val="SurveyT1"/>
    <w:basedOn w:val="NormSurvey"/>
    <w:rsid w:val="00BD650F"/>
    <w:pPr>
      <w:tabs>
        <w:tab w:val="clear" w:pos="454"/>
      </w:tabs>
      <w:spacing w:before="360" w:after="120"/>
      <w:ind w:left="1021" w:hanging="1021"/>
    </w:pPr>
    <w:rPr>
      <w:rFonts w:ascii="Arial" w:hAnsi="Arial" w:cs="Arial"/>
      <w:b/>
      <w:sz w:val="20"/>
      <w:lang w:eastAsia="en-GB"/>
    </w:rPr>
  </w:style>
  <w:style w:type="paragraph" w:customStyle="1" w:styleId="SurveyT2">
    <w:name w:val="SurveyT2"/>
    <w:basedOn w:val="NormSurvey"/>
    <w:next w:val="NormSurvey"/>
    <w:link w:val="SurveyT2Char"/>
    <w:rsid w:val="00BD650F"/>
    <w:pPr>
      <w:spacing w:before="240" w:after="40"/>
    </w:pPr>
    <w:rPr>
      <w:rFonts w:cs="Calibri"/>
      <w:b/>
      <w:sz w:val="20"/>
    </w:rPr>
  </w:style>
  <w:style w:type="character" w:customStyle="1" w:styleId="SurveyT2Char">
    <w:name w:val="SurveyT2 Char"/>
    <w:basedOn w:val="NormSurveyChar"/>
    <w:link w:val="SurveyT2"/>
    <w:rsid w:val="00BD650F"/>
    <w:rPr>
      <w:rFonts w:ascii="Times New Roman" w:eastAsia="Times New Roman" w:hAnsi="Times New Roman" w:cs="Calibri"/>
      <w:b/>
      <w:bCs/>
      <w:sz w:val="20"/>
      <w:szCs w:val="24"/>
      <w:lang w:val="en-AU"/>
    </w:rPr>
  </w:style>
  <w:style w:type="paragraph" w:customStyle="1" w:styleId="SurveyT3">
    <w:name w:val="SurveyT3"/>
    <w:basedOn w:val="NormSurvey"/>
    <w:rsid w:val="00BD650F"/>
    <w:pPr>
      <w:spacing w:before="40" w:after="40"/>
    </w:pPr>
    <w:rPr>
      <w:sz w:val="16"/>
      <w:szCs w:val="16"/>
    </w:rPr>
  </w:style>
  <w:style w:type="paragraph" w:customStyle="1" w:styleId="SurveyT4">
    <w:name w:val="SurveyT4"/>
    <w:basedOn w:val="NormSurvey"/>
    <w:rsid w:val="00BD650F"/>
    <w:pPr>
      <w:spacing w:after="40"/>
    </w:pPr>
    <w:rPr>
      <w:rFonts w:ascii="Calibri" w:hAnsi="Calibri" w:cs="Calibri"/>
      <w:sz w:val="20"/>
      <w:szCs w:val="20"/>
    </w:rPr>
  </w:style>
  <w:style w:type="paragraph" w:customStyle="1" w:styleId="SurveyT6">
    <w:name w:val="SurveyT6"/>
    <w:basedOn w:val="SurveyT3"/>
    <w:rsid w:val="00BD650F"/>
    <w:pPr>
      <w:spacing w:before="80" w:after="200"/>
      <w:ind w:left="567"/>
    </w:pPr>
  </w:style>
  <w:style w:type="table" w:customStyle="1" w:styleId="TableGrid1">
    <w:name w:val="Table Grid1"/>
    <w:basedOn w:val="TableNormal"/>
    <w:next w:val="TableGrid"/>
    <w:uiPriority w:val="59"/>
    <w:rsid w:val="00BD650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9639"/>
      </w:tabs>
      <w:spacing w:after="200" w:line="276" w:lineRule="auto"/>
      <w:jc w:val="both"/>
    </w:pPr>
    <w:rPr>
      <w:rFonts w:eastAsia="Times New Roman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1">
    <w:name w:val="Table1"/>
    <w:basedOn w:val="Normal"/>
    <w:uiPriority w:val="4"/>
    <w:rsid w:val="00BD650F"/>
    <w:pPr>
      <w:keepNext/>
      <w:spacing w:before="60" w:after="60" w:line="240" w:lineRule="auto"/>
    </w:pPr>
    <w:rPr>
      <w:rFonts w:eastAsia="Calibri"/>
    </w:rPr>
  </w:style>
  <w:style w:type="paragraph" w:customStyle="1" w:styleId="tablecell">
    <w:name w:val="tablecell"/>
    <w:basedOn w:val="Table1"/>
    <w:next w:val="Normal"/>
    <w:uiPriority w:val="4"/>
    <w:rsid w:val="00BD650F"/>
    <w:pPr>
      <w:keepNext w:val="0"/>
    </w:pPr>
    <w:rPr>
      <w:sz w:val="18"/>
    </w:rPr>
  </w:style>
  <w:style w:type="paragraph" w:customStyle="1" w:styleId="tablesm">
    <w:name w:val="tablesm"/>
    <w:basedOn w:val="Normal"/>
    <w:uiPriority w:val="4"/>
    <w:rsid w:val="00BD650F"/>
    <w:pPr>
      <w:spacing w:before="40" w:after="40" w:line="240" w:lineRule="auto"/>
    </w:pPr>
    <w:rPr>
      <w:rFonts w:ascii="Arial Narrow" w:eastAsia="Calibri" w:hAnsi="Arial Narrow"/>
    </w:rPr>
  </w:style>
  <w:style w:type="paragraph" w:customStyle="1" w:styleId="TechHeader">
    <w:name w:val="TechHeader"/>
    <w:basedOn w:val="Header"/>
    <w:uiPriority w:val="4"/>
    <w:rsid w:val="00BD650F"/>
    <w:pPr>
      <w:pBdr>
        <w:top w:val="single" w:sz="4" w:space="5" w:color="auto"/>
        <w:left w:val="single" w:sz="4" w:space="4" w:color="auto"/>
        <w:bottom w:val="thickThinLargeGap" w:sz="18" w:space="5" w:color="auto"/>
        <w:right w:val="single" w:sz="4" w:space="4" w:color="auto"/>
      </w:pBdr>
      <w:tabs>
        <w:tab w:val="center" w:pos="4320"/>
        <w:tab w:val="right" w:pos="8640"/>
        <w:tab w:val="right" w:pos="9582"/>
      </w:tabs>
      <w:ind w:left="113" w:right="57"/>
    </w:pPr>
    <w:rPr>
      <w:rFonts w:ascii="Arial" w:hAnsi="Arial"/>
      <w:b/>
      <w:sz w:val="20"/>
      <w:lang w:eastAsia="en-US"/>
    </w:rPr>
  </w:style>
  <w:style w:type="paragraph" w:customStyle="1" w:styleId="TechSpecs">
    <w:name w:val="TechSpecs"/>
    <w:basedOn w:val="Normal"/>
    <w:uiPriority w:val="4"/>
    <w:rsid w:val="00BD650F"/>
    <w:pPr>
      <w:tabs>
        <w:tab w:val="left" w:pos="8222"/>
      </w:tabs>
      <w:spacing w:after="80" w:line="240" w:lineRule="auto"/>
    </w:pPr>
    <w:rPr>
      <w:rFonts w:eastAsia="Times New Roman"/>
    </w:rPr>
  </w:style>
  <w:style w:type="paragraph" w:customStyle="1" w:styleId="Title1">
    <w:name w:val="Title1"/>
    <w:next w:val="Normal"/>
    <w:uiPriority w:val="4"/>
    <w:rsid w:val="00BD650F"/>
    <w:pPr>
      <w:spacing w:before="240" w:after="120" w:line="276" w:lineRule="auto"/>
      <w:jc w:val="center"/>
    </w:pPr>
    <w:rPr>
      <w:rFonts w:ascii="Arial" w:eastAsia="Times New Roman" w:hAnsi="Arial"/>
      <w:b/>
      <w:noProof/>
      <w:sz w:val="36"/>
      <w:lang w:val="en-US"/>
    </w:rPr>
  </w:style>
  <w:style w:type="paragraph" w:styleId="TOC4">
    <w:name w:val="toc 4"/>
    <w:basedOn w:val="Normal"/>
    <w:next w:val="Normal"/>
    <w:rsid w:val="00BD650F"/>
    <w:pPr>
      <w:tabs>
        <w:tab w:val="right" w:leader="dot" w:pos="9355"/>
      </w:tabs>
      <w:spacing w:line="240" w:lineRule="auto"/>
      <w:ind w:left="720"/>
    </w:pPr>
    <w:rPr>
      <w:rFonts w:ascii="Calibri" w:eastAsia="Calibri" w:hAnsi="Calibri" w:cs="Times New Roman"/>
      <w:sz w:val="20"/>
      <w:szCs w:val="20"/>
    </w:rPr>
  </w:style>
  <w:style w:type="paragraph" w:styleId="TOC5">
    <w:name w:val="toc 5"/>
    <w:basedOn w:val="Normal"/>
    <w:next w:val="Normal"/>
    <w:semiHidden/>
    <w:rsid w:val="00BD650F"/>
    <w:pPr>
      <w:tabs>
        <w:tab w:val="right" w:leader="dot" w:pos="9355"/>
      </w:tabs>
      <w:spacing w:line="240" w:lineRule="auto"/>
      <w:ind w:left="960"/>
    </w:pPr>
    <w:rPr>
      <w:rFonts w:ascii="Calibri" w:eastAsia="Calibri" w:hAnsi="Calibri" w:cs="Times New Roman"/>
      <w:sz w:val="20"/>
      <w:szCs w:val="20"/>
    </w:rPr>
  </w:style>
  <w:style w:type="paragraph" w:styleId="TOC6">
    <w:name w:val="toc 6"/>
    <w:basedOn w:val="Normal"/>
    <w:next w:val="Normal"/>
    <w:semiHidden/>
    <w:rsid w:val="00BD650F"/>
    <w:pPr>
      <w:tabs>
        <w:tab w:val="right" w:leader="dot" w:pos="9355"/>
      </w:tabs>
      <w:spacing w:line="240" w:lineRule="auto"/>
      <w:ind w:left="1200"/>
    </w:pPr>
    <w:rPr>
      <w:rFonts w:ascii="Calibri" w:eastAsia="Calibri" w:hAnsi="Calibri" w:cs="Times New Roman"/>
      <w:sz w:val="20"/>
      <w:szCs w:val="20"/>
    </w:rPr>
  </w:style>
  <w:style w:type="paragraph" w:styleId="TOC7">
    <w:name w:val="toc 7"/>
    <w:basedOn w:val="Normal"/>
    <w:next w:val="Normal"/>
    <w:semiHidden/>
    <w:rsid w:val="00BD650F"/>
    <w:pPr>
      <w:tabs>
        <w:tab w:val="right" w:leader="dot" w:pos="9355"/>
      </w:tabs>
      <w:spacing w:line="240" w:lineRule="auto"/>
      <w:ind w:left="1440"/>
    </w:pPr>
    <w:rPr>
      <w:rFonts w:ascii="Calibri" w:eastAsia="Calibri" w:hAnsi="Calibri" w:cs="Times New Roman"/>
      <w:sz w:val="20"/>
      <w:szCs w:val="20"/>
    </w:rPr>
  </w:style>
  <w:style w:type="paragraph" w:styleId="TOC8">
    <w:name w:val="toc 8"/>
    <w:basedOn w:val="Normal"/>
    <w:next w:val="Normal"/>
    <w:semiHidden/>
    <w:rsid w:val="00BD650F"/>
    <w:pPr>
      <w:tabs>
        <w:tab w:val="right" w:leader="dot" w:pos="9355"/>
      </w:tabs>
      <w:spacing w:line="240" w:lineRule="auto"/>
      <w:ind w:left="1680"/>
    </w:pPr>
    <w:rPr>
      <w:rFonts w:ascii="Calibri" w:eastAsia="Calibri" w:hAnsi="Calibri" w:cs="Times New Roman"/>
      <w:sz w:val="20"/>
      <w:szCs w:val="20"/>
    </w:rPr>
  </w:style>
  <w:style w:type="paragraph" w:styleId="TOC9">
    <w:name w:val="toc 9"/>
    <w:basedOn w:val="Normal"/>
    <w:next w:val="Normal"/>
    <w:semiHidden/>
    <w:rsid w:val="00BD650F"/>
    <w:pPr>
      <w:tabs>
        <w:tab w:val="right" w:leader="dot" w:pos="9355"/>
      </w:tabs>
      <w:spacing w:line="240" w:lineRule="auto"/>
      <w:ind w:left="1920"/>
    </w:pPr>
    <w:rPr>
      <w:rFonts w:ascii="Calibri" w:eastAsia="Calibri" w:hAnsi="Calibri" w:cs="Times New Roman"/>
      <w:sz w:val="20"/>
      <w:szCs w:val="20"/>
    </w:rPr>
  </w:style>
  <w:style w:type="paragraph" w:customStyle="1" w:styleId="Foot3size9">
    <w:name w:val="Foot3size9"/>
    <w:rsid w:val="00BD650F"/>
    <w:pPr>
      <w:tabs>
        <w:tab w:val="center" w:pos="4678"/>
        <w:tab w:val="right" w:pos="9356"/>
      </w:tabs>
      <w:spacing w:after="0" w:line="240" w:lineRule="auto"/>
    </w:pPr>
    <w:rPr>
      <w:rFonts w:ascii="Times New Roman" w:eastAsia="Times New Roman" w:hAnsi="Times New Roman" w:cs="Times New Roman"/>
      <w:noProof/>
      <w:sz w:val="18"/>
      <w:szCs w:val="20"/>
      <w:lang w:val="en-US"/>
    </w:rPr>
  </w:style>
  <w:style w:type="paragraph" w:customStyle="1" w:styleId="Heading1-nonumbering">
    <w:name w:val="Heading 1 - no numbering"/>
    <w:basedOn w:val="Heading1"/>
    <w:qFormat/>
    <w:rsid w:val="00BD650F"/>
    <w:pPr>
      <w:numPr>
        <w:numId w:val="0"/>
      </w:numPr>
    </w:pPr>
  </w:style>
  <w:style w:type="paragraph" w:customStyle="1" w:styleId="Heading2-nonumbering">
    <w:name w:val="Heading 2 - no numbering"/>
    <w:basedOn w:val="Heading2"/>
    <w:qFormat/>
    <w:rsid w:val="00BD650F"/>
    <w:pPr>
      <w:numPr>
        <w:ilvl w:val="0"/>
        <w:numId w:val="0"/>
      </w:numPr>
    </w:pPr>
  </w:style>
  <w:style w:type="paragraph" w:customStyle="1" w:styleId="Heading3-nonumbering">
    <w:name w:val="Heading 3 - no numbering"/>
    <w:basedOn w:val="Heading3"/>
    <w:qFormat/>
    <w:rsid w:val="00F67389"/>
    <w:pPr>
      <w:numPr>
        <w:ilvl w:val="0"/>
        <w:numId w:val="0"/>
      </w:numPr>
    </w:pPr>
  </w:style>
  <w:style w:type="paragraph" w:customStyle="1" w:styleId="GeorgeComplianceNarrow">
    <w:name w:val="GeorgeComplianceNarrow"/>
    <w:basedOn w:val="GeorgeCompliance"/>
    <w:link w:val="GeorgeComplianceNarrowChar"/>
    <w:qFormat/>
    <w:rsid w:val="00BD650F"/>
  </w:style>
  <w:style w:type="character" w:customStyle="1" w:styleId="GeorgeBaseChar">
    <w:name w:val="GeorgeBase Char"/>
    <w:basedOn w:val="DefaultParagraphFont"/>
    <w:link w:val="GeorgeBase"/>
    <w:rsid w:val="00BD650F"/>
    <w:rPr>
      <w:rFonts w:cs="Times New Roman"/>
      <w:color w:val="000000"/>
      <w:sz w:val="18"/>
      <w:szCs w:val="18"/>
    </w:rPr>
  </w:style>
  <w:style w:type="character" w:customStyle="1" w:styleId="GeorgeNarrationChar">
    <w:name w:val="GeorgeNarration Char"/>
    <w:basedOn w:val="GeorgeBaseChar"/>
    <w:link w:val="GeorgeNarration"/>
    <w:rsid w:val="00BD650F"/>
    <w:rPr>
      <w:rFonts w:cs="Times New Roman"/>
      <w:color w:val="000000"/>
      <w:sz w:val="18"/>
      <w:szCs w:val="18"/>
    </w:rPr>
  </w:style>
  <w:style w:type="character" w:customStyle="1" w:styleId="GeorgeComplianceChar">
    <w:name w:val="GeorgeCompliance Char"/>
    <w:basedOn w:val="GeorgeNarrationChar"/>
    <w:link w:val="GeorgeCompliance"/>
    <w:rsid w:val="00BD650F"/>
    <w:rPr>
      <w:rFonts w:cs="Times New Roman"/>
      <w:color w:val="000000"/>
      <w:sz w:val="18"/>
      <w:szCs w:val="18"/>
    </w:rPr>
  </w:style>
  <w:style w:type="character" w:customStyle="1" w:styleId="GeorgeComplianceNarrowChar">
    <w:name w:val="GeorgeComplianceNarrow Char"/>
    <w:basedOn w:val="GeorgeComplianceChar"/>
    <w:link w:val="GeorgeComplianceNarrow"/>
    <w:rsid w:val="00BD650F"/>
    <w:rPr>
      <w:rFonts w:cs="Times New Roman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27F6B"/>
    <w:rPr>
      <w:color w:val="605E5C"/>
      <w:shd w:val="clear" w:color="auto" w:fill="E1DFDD"/>
    </w:rPr>
  </w:style>
  <w:style w:type="character" w:customStyle="1" w:styleId="TableTextChar">
    <w:name w:val="TableText Char"/>
    <w:link w:val="TableText"/>
    <w:rsid w:val="00B93C2F"/>
    <w:rPr>
      <w:rFonts w:ascii="Segoe UI" w:eastAsia="Times New Roman" w:hAnsi="Segoe UI" w:cs="Times New Roman"/>
      <w:sz w:val="18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09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header" Target="header4.xml"/><Relationship Id="rId21" Type="http://schemas.openxmlformats.org/officeDocument/2006/relationships/footer" Target="footer4.xml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50" Type="http://schemas.openxmlformats.org/officeDocument/2006/relationships/hyperlink" Target="http://www.health.govt.nz/publication/new-zealand-health-research-strategy-2017-2027" TargetMode="External"/><Relationship Id="rId55" Type="http://schemas.openxmlformats.org/officeDocument/2006/relationships/hyperlink" Target="http://www.health.govt.nz/publication/whaia-te-ao-marama-2018-2022-maori-disability-action-plan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54" Type="http://schemas.openxmlformats.org/officeDocument/2006/relationships/hyperlink" Target="http://www.health.govt.nz/publication/whaia-te-ao-marama-2018-2022-maori-disability-action-pla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6.xml"/><Relationship Id="rId45" Type="http://schemas.openxmlformats.org/officeDocument/2006/relationships/header" Target="header6.xml"/><Relationship Id="rId53" Type="http://schemas.openxmlformats.org/officeDocument/2006/relationships/hyperlink" Target="http://www.health.govt.nz/our-work/populations/maori-" TargetMode="External"/><Relationship Id="rId58" Type="http://schemas.openxmlformats.org/officeDocument/2006/relationships/footer" Target="footer8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yperlink" Target="http://www.ncbi.nlm.nih.gov/pubmed/22798211/" TargetMode="External"/><Relationship Id="rId57" Type="http://schemas.openxmlformats.org/officeDocument/2006/relationships/header" Target="header7.xml"/><Relationship Id="rId61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header" Target="header5.xml"/><Relationship Id="rId52" Type="http://schemas.openxmlformats.org/officeDocument/2006/relationships/hyperlink" Target="http://www.health.govt.nz/system/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hyperlink" Target="https://hdl.handle.net/10289/6397" TargetMode="External"/><Relationship Id="rId56" Type="http://schemas.openxmlformats.org/officeDocument/2006/relationships/hyperlink" Target="http://www.health.govt.nz/publication/whaia-te-ao-marama-2018-2022-maori-disability-action-plan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health.govt.nz/publication/new-zealand-health-research-strategy-2017-2027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3.xml"/><Relationship Id="rId46" Type="http://schemas.openxmlformats.org/officeDocument/2006/relationships/footer" Target="footer7.xml"/><Relationship Id="rId5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/" TargetMode="External"/><Relationship Id="rId2" Type="http://schemas.openxmlformats.org/officeDocument/2006/relationships/hyperlink" Target="http://www.health.govt.nz/our-work/mental-health-and-addictions/government-inquiry-men-tal-health-and-addiction" TargetMode="External"/><Relationship Id="rId1" Type="http://schemas.openxmlformats.org/officeDocument/2006/relationships/hyperlink" Target="http://www.un.org/development/desa/indigenouspeoples/declaration-on-the-rights-of-indigenous-" TargetMode="External"/><Relationship Id="rId4" Type="http://schemas.openxmlformats.org/officeDocument/2006/relationships/hyperlink" Target="http://www.stats.govt.n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7BEF33651A141ABFC35944E5802F2" ma:contentTypeVersion="12" ma:contentTypeDescription="Create a new document." ma:contentTypeScope="" ma:versionID="3502a83240458f353fb7243ecdc4625d">
  <xsd:schema xmlns:xsd="http://www.w3.org/2001/XMLSchema" xmlns:xs="http://www.w3.org/2001/XMLSchema" xmlns:p="http://schemas.microsoft.com/office/2006/metadata/properties" xmlns:ns3="bbdb2c1b-35d0-4fe2-8dbb-7e45473280f3" xmlns:ns4="151e44d8-2891-425d-a7e6-cb86f9a18d19" targetNamespace="http://schemas.microsoft.com/office/2006/metadata/properties" ma:root="true" ma:fieldsID="3ce928189b88951e874e7259fa069d92" ns3:_="" ns4:_="">
    <xsd:import namespace="bbdb2c1b-35d0-4fe2-8dbb-7e45473280f3"/>
    <xsd:import namespace="151e44d8-2891-425d-a7e6-cb86f9a18d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b2c1b-35d0-4fe2-8dbb-7e4547328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e44d8-2891-425d-a7e6-cb86f9a18d1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D35CE-083A-4669-98CD-510C3D07D1B5}">
  <ds:schemaRefs>
    <ds:schemaRef ds:uri="bbdb2c1b-35d0-4fe2-8dbb-7e45473280f3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151e44d8-2891-425d-a7e6-cb86f9a18d19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254CEB-6358-4EA0-9C1F-51F206D7E5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46B6AC-6A54-40EB-8D6D-0BBAD5D85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b2c1b-35d0-4fe2-8dbb-7e45473280f3"/>
    <ds:schemaRef ds:uri="151e44d8-2891-425d-a7e6-cb86f9a18d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2FF726-490E-485E-B77C-0ABD3FFE6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67</Pages>
  <Words>13833</Words>
  <Characters>78851</Characters>
  <Application>Microsoft Office Word</Application>
  <DocSecurity>0</DocSecurity>
  <Lines>657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Whakamaua Māori Health Action Plan</vt:lpstr>
    </vt:vector>
  </TitlesOfParts>
  <Company>Ministry of Health</Company>
  <LinksUpToDate>false</LinksUpToDate>
  <CharactersWithSpaces>92500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Whakamaua Māori Health Action Plan</dc:title>
  <dc:subject/>
  <dc:creator>Ministry of Health</dc:creator>
  <cp:keywords/>
  <dc:description/>
  <cp:lastModifiedBy>Clyde Smith</cp:lastModifiedBy>
  <cp:revision>5</cp:revision>
  <dcterms:created xsi:type="dcterms:W3CDTF">2020-09-10T22:22:00Z</dcterms:created>
  <dcterms:modified xsi:type="dcterms:W3CDTF">2020-09-11T01:18:00Z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0x010100B647BEF33651A141ABFC35944E5802F2</vt:lpwstr>
  </property>
</Properties>
</file>