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47C58D" w14:textId="612A5A57" w:rsidR="00C86248" w:rsidRDefault="00224321" w:rsidP="00926083">
      <w:pPr>
        <w:pStyle w:val="Title"/>
      </w:pPr>
      <w:r>
        <w:t>Indicator Interpretation Guide 2014/15</w:t>
      </w:r>
    </w:p>
    <w:p w14:paraId="43727462" w14:textId="7259DFEB" w:rsidR="00D27922" w:rsidRDefault="00224321" w:rsidP="00D27922">
      <w:pPr>
        <w:pStyle w:val="Subhead"/>
      </w:pPr>
      <w:r>
        <w:t>Sexual and Reproductive Health Module</w:t>
      </w:r>
    </w:p>
    <w:p w14:paraId="18E7BC5B" w14:textId="77777777" w:rsidR="00D27922" w:rsidRPr="00D27922" w:rsidRDefault="003A5FA0" w:rsidP="00D27922">
      <w:pPr>
        <w:pStyle w:val="Year"/>
      </w:pPr>
      <w:r>
        <w:t>2019</w:t>
      </w:r>
    </w:p>
    <w:p w14:paraId="0D319FFD" w14:textId="77777777" w:rsidR="00C05132" w:rsidRDefault="00C05132" w:rsidP="00A06BE4"/>
    <w:p w14:paraId="43D377D7" w14:textId="77777777" w:rsidR="00142954" w:rsidRPr="00142954" w:rsidRDefault="00142954" w:rsidP="00142954">
      <w:pPr>
        <w:sectPr w:rsidR="00142954" w:rsidRPr="00142954" w:rsidSect="00925892">
          <w:headerReference w:type="default" r:id="rId11"/>
          <w:footerReference w:type="default" r:id="rId12"/>
          <w:pgSz w:w="11907" w:h="16834" w:code="9"/>
          <w:pgMar w:top="5670" w:right="1134" w:bottom="1134" w:left="1134" w:header="567" w:footer="851" w:gutter="0"/>
          <w:pgNumType w:start="1"/>
          <w:cols w:space="720"/>
        </w:sectPr>
      </w:pPr>
    </w:p>
    <w:p w14:paraId="22A93F29" w14:textId="77777777" w:rsidR="00D27922" w:rsidRDefault="00D27922" w:rsidP="00D27922">
      <w:pPr>
        <w:pStyle w:val="Heading3"/>
      </w:pPr>
      <w:r>
        <w:lastRenderedPageBreak/>
        <w:t>Acknowledgements</w:t>
      </w:r>
    </w:p>
    <w:p w14:paraId="1904CBC5" w14:textId="77777777" w:rsidR="00224321" w:rsidRDefault="00224321" w:rsidP="00224321">
      <w:pPr>
        <w:pStyle w:val="Imprint"/>
      </w:pPr>
      <w:r w:rsidRPr="00396477">
        <w:t xml:space="preserve">Thank you to the many thousands of New Zealanders who gave their time to participate in </w:t>
      </w:r>
      <w:r>
        <w:t xml:space="preserve">the Sexual and Reproductive Health Module of </w:t>
      </w:r>
      <w:r w:rsidRPr="00396477">
        <w:t xml:space="preserve">the New Zealand Health Survey. This report would not have been possible without </w:t>
      </w:r>
      <w:r>
        <w:t>their</w:t>
      </w:r>
      <w:r w:rsidRPr="00396477">
        <w:t xml:space="preserve"> generosity.</w:t>
      </w:r>
    </w:p>
    <w:p w14:paraId="6A8284FF" w14:textId="029F406D" w:rsidR="00D27922" w:rsidRPr="00D27922" w:rsidRDefault="00224321" w:rsidP="00224321">
      <w:pPr>
        <w:pStyle w:val="Imprint"/>
      </w:pPr>
      <w:r>
        <w:t>Thank you to the surveyors and staff at CBG Health Research Limited for their hard work gathering the data used to write this report, as well as their continued support and suggestions to improve the quality of the survey.</w:t>
      </w:r>
    </w:p>
    <w:p w14:paraId="2C352705" w14:textId="33160DE1" w:rsidR="00A80363" w:rsidRPr="00C05132" w:rsidRDefault="00A80363" w:rsidP="00A63DFF">
      <w:pPr>
        <w:pStyle w:val="Imprint"/>
        <w:spacing w:before="1200"/>
        <w:rPr>
          <w:rFonts w:cs="Segoe UI"/>
        </w:rPr>
      </w:pPr>
      <w:r w:rsidRPr="00C05132">
        <w:rPr>
          <w:rFonts w:cs="Segoe UI"/>
        </w:rPr>
        <w:t xml:space="preserve">Citation: </w:t>
      </w:r>
      <w:r w:rsidR="00442C1C" w:rsidRPr="00C05132">
        <w:rPr>
          <w:rFonts w:cs="Segoe UI"/>
        </w:rPr>
        <w:t xml:space="preserve">Ministry of Health. </w:t>
      </w:r>
      <w:r w:rsidR="003A5FA0">
        <w:rPr>
          <w:rFonts w:cs="Segoe UI"/>
        </w:rPr>
        <w:t>2019</w:t>
      </w:r>
      <w:r w:rsidR="00442C1C" w:rsidRPr="00C05132">
        <w:rPr>
          <w:rFonts w:cs="Segoe UI"/>
        </w:rPr>
        <w:t xml:space="preserve">. </w:t>
      </w:r>
      <w:r w:rsidR="00224321">
        <w:rPr>
          <w:rFonts w:cs="Segoe UI"/>
          <w:i/>
        </w:rPr>
        <w:t>Indicator Interpretation Guide 2014/15</w:t>
      </w:r>
      <w:r w:rsidR="00D27922">
        <w:rPr>
          <w:rFonts w:cs="Segoe UI"/>
          <w:i/>
        </w:rPr>
        <w:t xml:space="preserve">: </w:t>
      </w:r>
      <w:r w:rsidR="00224321">
        <w:rPr>
          <w:rFonts w:cs="Segoe UI"/>
          <w:i/>
        </w:rPr>
        <w:t>Sexual and Reproductive Health Module</w:t>
      </w:r>
      <w:r w:rsidR="00442C1C" w:rsidRPr="00C05132">
        <w:rPr>
          <w:rFonts w:cs="Segoe UI"/>
        </w:rPr>
        <w:t>. Wellington: Ministry of Health.</w:t>
      </w:r>
    </w:p>
    <w:p w14:paraId="0E26B260" w14:textId="23CFA9AB" w:rsidR="00C86248" w:rsidRDefault="00C86248">
      <w:pPr>
        <w:pStyle w:val="Imprint"/>
      </w:pPr>
      <w:r>
        <w:t xml:space="preserve">Published in </w:t>
      </w:r>
      <w:r w:rsidR="00425781" w:rsidRPr="00425781">
        <w:t>November</w:t>
      </w:r>
      <w:r w:rsidR="00D27922">
        <w:t xml:space="preserve"> </w:t>
      </w:r>
      <w:r w:rsidR="003235C6">
        <w:t>2019</w:t>
      </w:r>
      <w:r w:rsidR="00A63DFF">
        <w:t xml:space="preserve"> </w:t>
      </w:r>
      <w:r>
        <w:t>by the</w:t>
      </w:r>
      <w:r w:rsidR="00442C1C">
        <w:t xml:space="preserve"> </w:t>
      </w:r>
      <w:r>
        <w:t>Ministry of Health</w:t>
      </w:r>
      <w:r>
        <w:br/>
        <w:t>PO Box 5013, Wellington</w:t>
      </w:r>
      <w:r w:rsidR="00A80363">
        <w:t xml:space="preserve"> 614</w:t>
      </w:r>
      <w:r w:rsidR="006041F0">
        <w:t>0</w:t>
      </w:r>
      <w:r>
        <w:t xml:space="preserve">, </w:t>
      </w:r>
      <w:r w:rsidR="00571223">
        <w:t>New Zealand</w:t>
      </w:r>
    </w:p>
    <w:p w14:paraId="7D95D241" w14:textId="10E8916E" w:rsidR="00082CD6" w:rsidRPr="009C0F2D" w:rsidRDefault="00D863D0" w:rsidP="00082CD6">
      <w:pPr>
        <w:pStyle w:val="Imprint"/>
      </w:pPr>
      <w:r>
        <w:t>ISBN</w:t>
      </w:r>
      <w:r w:rsidR="00442C1C">
        <w:t xml:space="preserve"> </w:t>
      </w:r>
      <w:r w:rsidR="00425781" w:rsidRPr="00425781">
        <w:rPr>
          <w:rFonts w:eastAsia="Arial" w:cs="Segoe UI"/>
          <w:color w:val="000000"/>
        </w:rPr>
        <w:t>978-1-98-859742-3</w:t>
      </w:r>
      <w:r w:rsidR="00425781" w:rsidRPr="00425781">
        <w:rPr>
          <w:sz w:val="18"/>
        </w:rPr>
        <w:t xml:space="preserve"> </w:t>
      </w:r>
      <w:r>
        <w:t>(</w:t>
      </w:r>
      <w:r w:rsidR="00442C1C">
        <w:t>online</w:t>
      </w:r>
      <w:r>
        <w:t>)</w:t>
      </w:r>
      <w:r w:rsidR="00082CD6">
        <w:br/>
      </w:r>
      <w:r w:rsidR="00082CD6" w:rsidRPr="009C0F2D">
        <w:t xml:space="preserve">HP </w:t>
      </w:r>
      <w:r w:rsidR="00425781">
        <w:t>7266</w:t>
      </w:r>
    </w:p>
    <w:p w14:paraId="77B00F75" w14:textId="77777777" w:rsidR="00C86248" w:rsidRDefault="008C64C4" w:rsidP="00D27922">
      <w:pPr>
        <w:spacing w:before="360"/>
      </w:pPr>
      <w:r>
        <w:rPr>
          <w:noProof/>
          <w:lang w:eastAsia="en-NZ"/>
        </w:rPr>
        <w:drawing>
          <wp:inline distT="0" distB="0" distL="0" distR="0" wp14:anchorId="2E88FD4B" wp14:editId="49272991">
            <wp:extent cx="1413163" cy="576330"/>
            <wp:effectExtent l="0" t="0" r="0" b="0"/>
            <wp:docPr id="2" name="Picture 2"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1413017" cy="576270"/>
                    </a:xfrm>
                    <a:prstGeom prst="rect">
                      <a:avLst/>
                    </a:prstGeom>
                    <a:noFill/>
                    <a:ln>
                      <a:noFill/>
                    </a:ln>
                  </pic:spPr>
                </pic:pic>
              </a:graphicData>
            </a:graphic>
          </wp:inline>
        </w:drawing>
      </w:r>
    </w:p>
    <w:p w14:paraId="384DE17B" w14:textId="77777777" w:rsidR="00A63DFF" w:rsidRDefault="00A63DFF" w:rsidP="00A63DFF">
      <w:pPr>
        <w:pStyle w:val="Imprint"/>
        <w:spacing w:before="240" w:after="480"/>
      </w:pPr>
      <w:r>
        <w:t>This document is available at health.govt.nz</w:t>
      </w:r>
    </w:p>
    <w:tbl>
      <w:tblPr>
        <w:tblW w:w="0" w:type="auto"/>
        <w:tblLayout w:type="fixed"/>
        <w:tblLook w:val="04A0" w:firstRow="1" w:lastRow="0" w:firstColumn="1" w:lastColumn="0" w:noHBand="0" w:noVBand="1"/>
      </w:tblPr>
      <w:tblGrid>
        <w:gridCol w:w="1526"/>
        <w:gridCol w:w="6061"/>
      </w:tblGrid>
      <w:tr w:rsidR="00A63DFF" w:rsidRPr="00A63DFF" w14:paraId="3A78510F" w14:textId="77777777" w:rsidTr="00A63DFF">
        <w:trPr>
          <w:cantSplit/>
        </w:trPr>
        <w:tc>
          <w:tcPr>
            <w:tcW w:w="1526" w:type="dxa"/>
          </w:tcPr>
          <w:p w14:paraId="1ED00DC4" w14:textId="77777777" w:rsidR="00A63DFF" w:rsidRPr="00A63DFF" w:rsidRDefault="00A63DFF" w:rsidP="00F103BE">
            <w:pPr>
              <w:spacing w:before="240"/>
              <w:rPr>
                <w:rFonts w:cs="Segoe UI"/>
                <w:sz w:val="15"/>
                <w:szCs w:val="15"/>
              </w:rPr>
            </w:pPr>
            <w:r w:rsidRPr="00A63DFF">
              <w:rPr>
                <w:rFonts w:cs="Segoe UI"/>
                <w:b/>
                <w:noProof/>
                <w:sz w:val="15"/>
                <w:szCs w:val="15"/>
                <w:lang w:eastAsia="en-NZ"/>
              </w:rPr>
              <w:drawing>
                <wp:inline distT="0" distB="0" distL="0" distR="0" wp14:anchorId="71A9CAAB" wp14:editId="19D0EA33">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2EACE921" w14:textId="77777777" w:rsidR="00A63DFF" w:rsidRPr="00A63DFF" w:rsidRDefault="00A63DFF" w:rsidP="00A63DFF">
            <w:pPr>
              <w:rPr>
                <w:rFonts w:cs="Segoe UI"/>
                <w:sz w:val="15"/>
                <w:szCs w:val="15"/>
              </w:rPr>
            </w:pPr>
            <w:r w:rsidRPr="00A63DFF">
              <w:rPr>
                <w:rFonts w:cs="Segoe UI"/>
                <w:sz w:val="15"/>
                <w:szCs w:val="15"/>
              </w:rPr>
              <w:t xml:space="preserve">This work is licensed under the Creative Commons Attribution 4.0 International licence. In essence, </w:t>
            </w:r>
            <w:r w:rsidRPr="00A63DFF">
              <w:rPr>
                <w:rFonts w:cs="Segoe UI"/>
                <w:bCs/>
                <w:sz w:val="15"/>
                <w:szCs w:val="15"/>
              </w:rPr>
              <w:t xml:space="preserve">you are free to: </w:t>
            </w:r>
            <w:r w:rsidRPr="00A63DFF">
              <w:rPr>
                <w:rFonts w:cs="Segoe UI"/>
                <w:sz w:val="15"/>
                <w:szCs w:val="15"/>
              </w:rPr>
              <w:t xml:space="preserve">share ie, copy and redistribute the material in any medium or format; adapt ie, remix, transform and build upon the material. </w:t>
            </w:r>
            <w:r w:rsidRPr="00A63DFF">
              <w:rPr>
                <w:rFonts w:cs="Segoe UI"/>
                <w:bCs/>
                <w:sz w:val="15"/>
                <w:szCs w:val="15"/>
              </w:rPr>
              <w:t>You must give appropriate credit, provide a link to the licence and indicate if changes were made.</w:t>
            </w:r>
          </w:p>
        </w:tc>
      </w:tr>
    </w:tbl>
    <w:p w14:paraId="34CA7D86" w14:textId="77777777" w:rsidR="007E74F1" w:rsidRPr="001F45A7" w:rsidRDefault="007E74F1" w:rsidP="006E2886">
      <w:pPr>
        <w:pStyle w:val="Imprint"/>
      </w:pPr>
    </w:p>
    <w:p w14:paraId="573E45AF" w14:textId="77777777" w:rsidR="00C86248" w:rsidRDefault="00C86248">
      <w:pPr>
        <w:jc w:val="center"/>
        <w:sectPr w:rsidR="00C86248" w:rsidSect="00925892">
          <w:footerReference w:type="even" r:id="rId15"/>
          <w:footerReference w:type="default" r:id="rId16"/>
          <w:pgSz w:w="11907" w:h="16834" w:code="9"/>
          <w:pgMar w:top="1701" w:right="2268" w:bottom="1134" w:left="2268" w:header="0" w:footer="0" w:gutter="0"/>
          <w:cols w:space="720"/>
          <w:vAlign w:val="bottom"/>
        </w:sectPr>
      </w:pPr>
    </w:p>
    <w:p w14:paraId="0B0439C5" w14:textId="77777777" w:rsidR="00C86248" w:rsidRDefault="00C86248" w:rsidP="00025A6F">
      <w:pPr>
        <w:pStyle w:val="IntroHead"/>
      </w:pPr>
      <w:bookmarkStart w:id="0" w:name="_Toc405792991"/>
      <w:bookmarkStart w:id="1" w:name="_Toc405793224"/>
      <w:r>
        <w:lastRenderedPageBreak/>
        <w:t>Contents</w:t>
      </w:r>
      <w:bookmarkEnd w:id="0"/>
      <w:bookmarkEnd w:id="1"/>
    </w:p>
    <w:p w14:paraId="07B97C1A" w14:textId="040F4BE1" w:rsidR="00690780" w:rsidRDefault="001172B4">
      <w:pPr>
        <w:pStyle w:val="TOC1"/>
        <w:rPr>
          <w:rFonts w:asciiTheme="minorHAnsi" w:eastAsiaTheme="minorEastAsia" w:hAnsiTheme="minorHAnsi" w:cstheme="minorBidi"/>
          <w:noProof/>
          <w:sz w:val="22"/>
          <w:szCs w:val="22"/>
          <w:lang w:val="en-US" w:eastAsia="en-US"/>
        </w:rPr>
      </w:pPr>
      <w:r>
        <w:rPr>
          <w:b/>
        </w:rPr>
        <w:fldChar w:fldCharType="begin"/>
      </w:r>
      <w:r>
        <w:rPr>
          <w:b/>
        </w:rPr>
        <w:instrText xml:space="preserve"> TOC \o "1-2" \h \z </w:instrText>
      </w:r>
      <w:r>
        <w:rPr>
          <w:b/>
        </w:rPr>
        <w:fldChar w:fldCharType="separate"/>
      </w:r>
      <w:hyperlink w:anchor="_Toc23499720" w:history="1">
        <w:r w:rsidR="00690780" w:rsidRPr="00B041A8">
          <w:rPr>
            <w:rStyle w:val="Hyperlink"/>
            <w:noProof/>
          </w:rPr>
          <w:t>Introduction</w:t>
        </w:r>
        <w:r w:rsidR="00690780">
          <w:rPr>
            <w:noProof/>
            <w:webHidden/>
          </w:rPr>
          <w:tab/>
        </w:r>
        <w:r w:rsidR="00690780">
          <w:rPr>
            <w:noProof/>
            <w:webHidden/>
          </w:rPr>
          <w:fldChar w:fldCharType="begin"/>
        </w:r>
        <w:r w:rsidR="00690780">
          <w:rPr>
            <w:noProof/>
            <w:webHidden/>
          </w:rPr>
          <w:instrText xml:space="preserve"> PAGEREF _Toc23499720 \h </w:instrText>
        </w:r>
        <w:r w:rsidR="00690780">
          <w:rPr>
            <w:noProof/>
            <w:webHidden/>
          </w:rPr>
        </w:r>
        <w:r w:rsidR="00690780">
          <w:rPr>
            <w:noProof/>
            <w:webHidden/>
          </w:rPr>
          <w:fldChar w:fldCharType="separate"/>
        </w:r>
        <w:r w:rsidR="00247BAD">
          <w:rPr>
            <w:noProof/>
            <w:webHidden/>
          </w:rPr>
          <w:t>1</w:t>
        </w:r>
        <w:r w:rsidR="00690780">
          <w:rPr>
            <w:noProof/>
            <w:webHidden/>
          </w:rPr>
          <w:fldChar w:fldCharType="end"/>
        </w:r>
      </w:hyperlink>
    </w:p>
    <w:p w14:paraId="71DA9B67" w14:textId="7F281FBD" w:rsidR="00690780" w:rsidRDefault="00247BAD">
      <w:pPr>
        <w:pStyle w:val="TOC2"/>
        <w:rPr>
          <w:rFonts w:asciiTheme="minorHAnsi" w:eastAsiaTheme="minorEastAsia" w:hAnsiTheme="minorHAnsi" w:cstheme="minorBidi"/>
          <w:noProof/>
          <w:sz w:val="22"/>
          <w:szCs w:val="22"/>
          <w:lang w:val="en-US" w:eastAsia="en-US"/>
        </w:rPr>
      </w:pPr>
      <w:hyperlink w:anchor="_Toc23499721" w:history="1">
        <w:r w:rsidR="00690780" w:rsidRPr="00B041A8">
          <w:rPr>
            <w:rStyle w:val="Hyperlink"/>
            <w:noProof/>
            <w:lang w:eastAsia="zh-CN"/>
          </w:rPr>
          <w:t>Structure of this document</w:t>
        </w:r>
        <w:r w:rsidR="00690780">
          <w:rPr>
            <w:noProof/>
            <w:webHidden/>
          </w:rPr>
          <w:tab/>
        </w:r>
        <w:r w:rsidR="00690780">
          <w:rPr>
            <w:noProof/>
            <w:webHidden/>
          </w:rPr>
          <w:fldChar w:fldCharType="begin"/>
        </w:r>
        <w:r w:rsidR="00690780">
          <w:rPr>
            <w:noProof/>
            <w:webHidden/>
          </w:rPr>
          <w:instrText xml:space="preserve"> PAGEREF _Toc23499721 \h </w:instrText>
        </w:r>
        <w:r w:rsidR="00690780">
          <w:rPr>
            <w:noProof/>
            <w:webHidden/>
          </w:rPr>
        </w:r>
        <w:r w:rsidR="00690780">
          <w:rPr>
            <w:noProof/>
            <w:webHidden/>
          </w:rPr>
          <w:fldChar w:fldCharType="separate"/>
        </w:r>
        <w:r>
          <w:rPr>
            <w:noProof/>
            <w:webHidden/>
          </w:rPr>
          <w:t>1</w:t>
        </w:r>
        <w:r w:rsidR="00690780">
          <w:rPr>
            <w:noProof/>
            <w:webHidden/>
          </w:rPr>
          <w:fldChar w:fldCharType="end"/>
        </w:r>
      </w:hyperlink>
    </w:p>
    <w:p w14:paraId="6A88B3D4" w14:textId="2ED79274" w:rsidR="00690780" w:rsidRDefault="00247BAD">
      <w:pPr>
        <w:pStyle w:val="TOC2"/>
        <w:rPr>
          <w:rFonts w:asciiTheme="minorHAnsi" w:eastAsiaTheme="minorEastAsia" w:hAnsiTheme="minorHAnsi" w:cstheme="minorBidi"/>
          <w:noProof/>
          <w:sz w:val="22"/>
          <w:szCs w:val="22"/>
          <w:lang w:val="en-US" w:eastAsia="en-US"/>
        </w:rPr>
      </w:pPr>
      <w:hyperlink w:anchor="_Toc23499722" w:history="1">
        <w:r w:rsidR="00690780" w:rsidRPr="00B041A8">
          <w:rPr>
            <w:rStyle w:val="Hyperlink"/>
            <w:noProof/>
            <w:lang w:eastAsia="zh-CN"/>
          </w:rPr>
          <w:t>Technical notes</w:t>
        </w:r>
        <w:r w:rsidR="00690780">
          <w:rPr>
            <w:noProof/>
            <w:webHidden/>
          </w:rPr>
          <w:tab/>
        </w:r>
        <w:r w:rsidR="00690780">
          <w:rPr>
            <w:noProof/>
            <w:webHidden/>
          </w:rPr>
          <w:fldChar w:fldCharType="begin"/>
        </w:r>
        <w:r w:rsidR="00690780">
          <w:rPr>
            <w:noProof/>
            <w:webHidden/>
          </w:rPr>
          <w:instrText xml:space="preserve"> PAGEREF _Toc23499722 \h </w:instrText>
        </w:r>
        <w:r w:rsidR="00690780">
          <w:rPr>
            <w:noProof/>
            <w:webHidden/>
          </w:rPr>
        </w:r>
        <w:r w:rsidR="00690780">
          <w:rPr>
            <w:noProof/>
            <w:webHidden/>
          </w:rPr>
          <w:fldChar w:fldCharType="separate"/>
        </w:r>
        <w:r>
          <w:rPr>
            <w:noProof/>
            <w:webHidden/>
          </w:rPr>
          <w:t>2</w:t>
        </w:r>
        <w:r w:rsidR="00690780">
          <w:rPr>
            <w:noProof/>
            <w:webHidden/>
          </w:rPr>
          <w:fldChar w:fldCharType="end"/>
        </w:r>
      </w:hyperlink>
    </w:p>
    <w:p w14:paraId="1967BE22" w14:textId="4CE4AC66" w:rsidR="00690780" w:rsidRDefault="00247BAD">
      <w:pPr>
        <w:pStyle w:val="TOC1"/>
        <w:rPr>
          <w:rFonts w:asciiTheme="minorHAnsi" w:eastAsiaTheme="minorEastAsia" w:hAnsiTheme="minorHAnsi" w:cstheme="minorBidi"/>
          <w:noProof/>
          <w:sz w:val="22"/>
          <w:szCs w:val="22"/>
          <w:lang w:val="en-US" w:eastAsia="en-US"/>
        </w:rPr>
      </w:pPr>
      <w:hyperlink w:anchor="_Toc23499723" w:history="1">
        <w:r w:rsidR="00690780" w:rsidRPr="00B041A8">
          <w:rPr>
            <w:rStyle w:val="Hyperlink"/>
            <w:noProof/>
          </w:rPr>
          <w:t>First heterosexual sex</w:t>
        </w:r>
        <w:r w:rsidR="00690780">
          <w:rPr>
            <w:noProof/>
            <w:webHidden/>
          </w:rPr>
          <w:tab/>
        </w:r>
        <w:r w:rsidR="00690780">
          <w:rPr>
            <w:noProof/>
            <w:webHidden/>
          </w:rPr>
          <w:fldChar w:fldCharType="begin"/>
        </w:r>
        <w:r w:rsidR="00690780">
          <w:rPr>
            <w:noProof/>
            <w:webHidden/>
          </w:rPr>
          <w:instrText xml:space="preserve"> PAGEREF _Toc23499723 \h </w:instrText>
        </w:r>
        <w:r w:rsidR="00690780">
          <w:rPr>
            <w:noProof/>
            <w:webHidden/>
          </w:rPr>
        </w:r>
        <w:r w:rsidR="00690780">
          <w:rPr>
            <w:noProof/>
            <w:webHidden/>
          </w:rPr>
          <w:fldChar w:fldCharType="separate"/>
        </w:r>
        <w:r>
          <w:rPr>
            <w:noProof/>
            <w:webHidden/>
          </w:rPr>
          <w:t>3</w:t>
        </w:r>
        <w:r w:rsidR="00690780">
          <w:rPr>
            <w:noProof/>
            <w:webHidden/>
          </w:rPr>
          <w:fldChar w:fldCharType="end"/>
        </w:r>
      </w:hyperlink>
    </w:p>
    <w:p w14:paraId="3BF5EA54" w14:textId="2A534DD6" w:rsidR="00690780" w:rsidRDefault="00247BAD">
      <w:pPr>
        <w:pStyle w:val="TOC2"/>
        <w:rPr>
          <w:rFonts w:asciiTheme="minorHAnsi" w:eastAsiaTheme="minorEastAsia" w:hAnsiTheme="minorHAnsi" w:cstheme="minorBidi"/>
          <w:noProof/>
          <w:sz w:val="22"/>
          <w:szCs w:val="22"/>
          <w:lang w:val="en-US" w:eastAsia="en-US"/>
        </w:rPr>
      </w:pPr>
      <w:hyperlink w:anchor="_Toc23499724" w:history="1">
        <w:r w:rsidR="00690780" w:rsidRPr="00B041A8">
          <w:rPr>
            <w:rStyle w:val="Hyperlink"/>
            <w:noProof/>
            <w:lang w:eastAsia="zh-CN"/>
          </w:rPr>
          <w:t>First heterosexual sex before the age of 16</w:t>
        </w:r>
        <w:r w:rsidR="00690780">
          <w:rPr>
            <w:noProof/>
            <w:webHidden/>
          </w:rPr>
          <w:tab/>
        </w:r>
        <w:r w:rsidR="00690780">
          <w:rPr>
            <w:noProof/>
            <w:webHidden/>
          </w:rPr>
          <w:fldChar w:fldCharType="begin"/>
        </w:r>
        <w:r w:rsidR="00690780">
          <w:rPr>
            <w:noProof/>
            <w:webHidden/>
          </w:rPr>
          <w:instrText xml:space="preserve"> PAGEREF _Toc23499724 \h </w:instrText>
        </w:r>
        <w:r w:rsidR="00690780">
          <w:rPr>
            <w:noProof/>
            <w:webHidden/>
          </w:rPr>
        </w:r>
        <w:r w:rsidR="00690780">
          <w:rPr>
            <w:noProof/>
            <w:webHidden/>
          </w:rPr>
          <w:fldChar w:fldCharType="separate"/>
        </w:r>
        <w:r>
          <w:rPr>
            <w:noProof/>
            <w:webHidden/>
          </w:rPr>
          <w:t>3</w:t>
        </w:r>
        <w:r w:rsidR="00690780">
          <w:rPr>
            <w:noProof/>
            <w:webHidden/>
          </w:rPr>
          <w:fldChar w:fldCharType="end"/>
        </w:r>
      </w:hyperlink>
    </w:p>
    <w:p w14:paraId="642B7965" w14:textId="50F09852" w:rsidR="00690780" w:rsidRDefault="00247BAD">
      <w:pPr>
        <w:pStyle w:val="TOC2"/>
        <w:rPr>
          <w:rFonts w:asciiTheme="minorHAnsi" w:eastAsiaTheme="minorEastAsia" w:hAnsiTheme="minorHAnsi" w:cstheme="minorBidi"/>
          <w:noProof/>
          <w:sz w:val="22"/>
          <w:szCs w:val="22"/>
          <w:lang w:val="en-US" w:eastAsia="en-US"/>
        </w:rPr>
      </w:pPr>
      <w:hyperlink w:anchor="_Toc23499725" w:history="1">
        <w:r w:rsidR="00690780" w:rsidRPr="00B041A8">
          <w:rPr>
            <w:rStyle w:val="Hyperlink"/>
            <w:noProof/>
            <w:lang w:eastAsia="zh-CN"/>
          </w:rPr>
          <w:t>Mean age at first heterosexual sex</w:t>
        </w:r>
        <w:r w:rsidR="00690780">
          <w:rPr>
            <w:noProof/>
            <w:webHidden/>
          </w:rPr>
          <w:tab/>
        </w:r>
        <w:r w:rsidR="00690780">
          <w:rPr>
            <w:noProof/>
            <w:webHidden/>
          </w:rPr>
          <w:fldChar w:fldCharType="begin"/>
        </w:r>
        <w:r w:rsidR="00690780">
          <w:rPr>
            <w:noProof/>
            <w:webHidden/>
          </w:rPr>
          <w:instrText xml:space="preserve"> PAGEREF _Toc23499725 \h </w:instrText>
        </w:r>
        <w:r w:rsidR="00690780">
          <w:rPr>
            <w:noProof/>
            <w:webHidden/>
          </w:rPr>
        </w:r>
        <w:r w:rsidR="00690780">
          <w:rPr>
            <w:noProof/>
            <w:webHidden/>
          </w:rPr>
          <w:fldChar w:fldCharType="separate"/>
        </w:r>
        <w:r>
          <w:rPr>
            <w:noProof/>
            <w:webHidden/>
          </w:rPr>
          <w:t>4</w:t>
        </w:r>
        <w:r w:rsidR="00690780">
          <w:rPr>
            <w:noProof/>
            <w:webHidden/>
          </w:rPr>
          <w:fldChar w:fldCharType="end"/>
        </w:r>
      </w:hyperlink>
    </w:p>
    <w:p w14:paraId="72DD1292" w14:textId="458C2AA8" w:rsidR="00690780" w:rsidRDefault="00247BAD">
      <w:pPr>
        <w:pStyle w:val="TOC2"/>
        <w:rPr>
          <w:rFonts w:asciiTheme="minorHAnsi" w:eastAsiaTheme="minorEastAsia" w:hAnsiTheme="minorHAnsi" w:cstheme="minorBidi"/>
          <w:noProof/>
          <w:sz w:val="22"/>
          <w:szCs w:val="22"/>
          <w:lang w:val="en-US" w:eastAsia="en-US"/>
        </w:rPr>
      </w:pPr>
      <w:hyperlink w:anchor="_Toc23499726" w:history="1">
        <w:r w:rsidR="00690780" w:rsidRPr="00B041A8">
          <w:rPr>
            <w:rStyle w:val="Hyperlink"/>
            <w:noProof/>
            <w:lang w:eastAsia="zh-CN"/>
          </w:rPr>
          <w:t>Median age at first heterosexual sex</w:t>
        </w:r>
        <w:r w:rsidR="00690780">
          <w:rPr>
            <w:noProof/>
            <w:webHidden/>
          </w:rPr>
          <w:tab/>
        </w:r>
        <w:r w:rsidR="00690780">
          <w:rPr>
            <w:noProof/>
            <w:webHidden/>
          </w:rPr>
          <w:fldChar w:fldCharType="begin"/>
        </w:r>
        <w:r w:rsidR="00690780">
          <w:rPr>
            <w:noProof/>
            <w:webHidden/>
          </w:rPr>
          <w:instrText xml:space="preserve"> PAGEREF _Toc23499726 \h </w:instrText>
        </w:r>
        <w:r w:rsidR="00690780">
          <w:rPr>
            <w:noProof/>
            <w:webHidden/>
          </w:rPr>
        </w:r>
        <w:r w:rsidR="00690780">
          <w:rPr>
            <w:noProof/>
            <w:webHidden/>
          </w:rPr>
          <w:fldChar w:fldCharType="separate"/>
        </w:r>
        <w:r>
          <w:rPr>
            <w:noProof/>
            <w:webHidden/>
          </w:rPr>
          <w:t>4</w:t>
        </w:r>
        <w:r w:rsidR="00690780">
          <w:rPr>
            <w:noProof/>
            <w:webHidden/>
          </w:rPr>
          <w:fldChar w:fldCharType="end"/>
        </w:r>
      </w:hyperlink>
    </w:p>
    <w:p w14:paraId="261E670C" w14:textId="0AA65108" w:rsidR="00690780" w:rsidRDefault="00247BAD">
      <w:pPr>
        <w:pStyle w:val="TOC2"/>
        <w:rPr>
          <w:rFonts w:asciiTheme="minorHAnsi" w:eastAsiaTheme="minorEastAsia" w:hAnsiTheme="minorHAnsi" w:cstheme="minorBidi"/>
          <w:noProof/>
          <w:sz w:val="22"/>
          <w:szCs w:val="22"/>
          <w:lang w:val="en-US" w:eastAsia="en-US"/>
        </w:rPr>
      </w:pPr>
      <w:hyperlink w:anchor="_Toc23499727" w:history="1">
        <w:r w:rsidR="00690780" w:rsidRPr="00B041A8">
          <w:rPr>
            <w:rStyle w:val="Hyperlink"/>
            <w:noProof/>
            <w:lang w:eastAsia="zh-CN"/>
          </w:rPr>
          <w:t>Contraception used at first vaginal or anal heterosexual sex</w:t>
        </w:r>
        <w:r w:rsidR="00690780">
          <w:rPr>
            <w:noProof/>
            <w:webHidden/>
          </w:rPr>
          <w:tab/>
        </w:r>
        <w:r w:rsidR="00690780">
          <w:rPr>
            <w:noProof/>
            <w:webHidden/>
          </w:rPr>
          <w:fldChar w:fldCharType="begin"/>
        </w:r>
        <w:r w:rsidR="00690780">
          <w:rPr>
            <w:noProof/>
            <w:webHidden/>
          </w:rPr>
          <w:instrText xml:space="preserve"> PAGEREF _Toc23499727 \h </w:instrText>
        </w:r>
        <w:r w:rsidR="00690780">
          <w:rPr>
            <w:noProof/>
            <w:webHidden/>
          </w:rPr>
        </w:r>
        <w:r w:rsidR="00690780">
          <w:rPr>
            <w:noProof/>
            <w:webHidden/>
          </w:rPr>
          <w:fldChar w:fldCharType="separate"/>
        </w:r>
        <w:r>
          <w:rPr>
            <w:noProof/>
            <w:webHidden/>
          </w:rPr>
          <w:t>4</w:t>
        </w:r>
        <w:r w:rsidR="00690780">
          <w:rPr>
            <w:noProof/>
            <w:webHidden/>
          </w:rPr>
          <w:fldChar w:fldCharType="end"/>
        </w:r>
      </w:hyperlink>
    </w:p>
    <w:p w14:paraId="77640282" w14:textId="12BA7EC7" w:rsidR="00690780" w:rsidRDefault="00247BAD">
      <w:pPr>
        <w:pStyle w:val="TOC2"/>
        <w:rPr>
          <w:rFonts w:asciiTheme="minorHAnsi" w:eastAsiaTheme="minorEastAsia" w:hAnsiTheme="minorHAnsi" w:cstheme="minorBidi"/>
          <w:noProof/>
          <w:sz w:val="22"/>
          <w:szCs w:val="22"/>
          <w:lang w:val="en-US" w:eastAsia="en-US"/>
        </w:rPr>
      </w:pPr>
      <w:hyperlink w:anchor="_Toc23499728" w:history="1">
        <w:r w:rsidR="00690780" w:rsidRPr="00B041A8">
          <w:rPr>
            <w:rStyle w:val="Hyperlink"/>
            <w:noProof/>
            <w:lang w:eastAsia="zh-CN"/>
          </w:rPr>
          <w:t>Condom used at first vaginal or anal heterosexual sex</w:t>
        </w:r>
        <w:r w:rsidR="00690780">
          <w:rPr>
            <w:noProof/>
            <w:webHidden/>
          </w:rPr>
          <w:tab/>
        </w:r>
        <w:r w:rsidR="00690780">
          <w:rPr>
            <w:noProof/>
            <w:webHidden/>
          </w:rPr>
          <w:fldChar w:fldCharType="begin"/>
        </w:r>
        <w:r w:rsidR="00690780">
          <w:rPr>
            <w:noProof/>
            <w:webHidden/>
          </w:rPr>
          <w:instrText xml:space="preserve"> PAGEREF _Toc23499728 \h </w:instrText>
        </w:r>
        <w:r w:rsidR="00690780">
          <w:rPr>
            <w:noProof/>
            <w:webHidden/>
          </w:rPr>
        </w:r>
        <w:r w:rsidR="00690780">
          <w:rPr>
            <w:noProof/>
            <w:webHidden/>
          </w:rPr>
          <w:fldChar w:fldCharType="separate"/>
        </w:r>
        <w:r>
          <w:rPr>
            <w:noProof/>
            <w:webHidden/>
          </w:rPr>
          <w:t>5</w:t>
        </w:r>
        <w:r w:rsidR="00690780">
          <w:rPr>
            <w:noProof/>
            <w:webHidden/>
          </w:rPr>
          <w:fldChar w:fldCharType="end"/>
        </w:r>
      </w:hyperlink>
    </w:p>
    <w:p w14:paraId="52C13C8C" w14:textId="32B5E93C" w:rsidR="00690780" w:rsidRDefault="00247BAD">
      <w:pPr>
        <w:pStyle w:val="TOC2"/>
        <w:rPr>
          <w:rFonts w:asciiTheme="minorHAnsi" w:eastAsiaTheme="minorEastAsia" w:hAnsiTheme="minorHAnsi" w:cstheme="minorBidi"/>
          <w:noProof/>
          <w:sz w:val="22"/>
          <w:szCs w:val="22"/>
          <w:lang w:val="en-US" w:eastAsia="en-US"/>
        </w:rPr>
      </w:pPr>
      <w:hyperlink w:anchor="_Toc23499729" w:history="1">
        <w:r w:rsidR="00690780" w:rsidRPr="00B041A8">
          <w:rPr>
            <w:rStyle w:val="Hyperlink"/>
            <w:noProof/>
            <w:lang w:eastAsia="zh-CN"/>
          </w:rPr>
          <w:t>Willingness of partner at first heterosexual sex</w:t>
        </w:r>
        <w:r w:rsidR="00690780">
          <w:rPr>
            <w:noProof/>
            <w:webHidden/>
          </w:rPr>
          <w:tab/>
        </w:r>
        <w:r w:rsidR="00690780">
          <w:rPr>
            <w:noProof/>
            <w:webHidden/>
          </w:rPr>
          <w:fldChar w:fldCharType="begin"/>
        </w:r>
        <w:r w:rsidR="00690780">
          <w:rPr>
            <w:noProof/>
            <w:webHidden/>
          </w:rPr>
          <w:instrText xml:space="preserve"> PAGEREF _Toc23499729 \h </w:instrText>
        </w:r>
        <w:r w:rsidR="00690780">
          <w:rPr>
            <w:noProof/>
            <w:webHidden/>
          </w:rPr>
        </w:r>
        <w:r w:rsidR="00690780">
          <w:rPr>
            <w:noProof/>
            <w:webHidden/>
          </w:rPr>
          <w:fldChar w:fldCharType="separate"/>
        </w:r>
        <w:r>
          <w:rPr>
            <w:noProof/>
            <w:webHidden/>
          </w:rPr>
          <w:t>6</w:t>
        </w:r>
        <w:r w:rsidR="00690780">
          <w:rPr>
            <w:noProof/>
            <w:webHidden/>
          </w:rPr>
          <w:fldChar w:fldCharType="end"/>
        </w:r>
      </w:hyperlink>
    </w:p>
    <w:p w14:paraId="5A3CA27F" w14:textId="2292A503" w:rsidR="00690780" w:rsidRDefault="00247BAD">
      <w:pPr>
        <w:pStyle w:val="TOC2"/>
        <w:rPr>
          <w:rFonts w:asciiTheme="minorHAnsi" w:eastAsiaTheme="minorEastAsia" w:hAnsiTheme="minorHAnsi" w:cstheme="minorBidi"/>
          <w:noProof/>
          <w:sz w:val="22"/>
          <w:szCs w:val="22"/>
          <w:lang w:val="en-US" w:eastAsia="en-US"/>
        </w:rPr>
      </w:pPr>
      <w:hyperlink w:anchor="_Toc23499730" w:history="1">
        <w:r w:rsidR="00690780" w:rsidRPr="00B041A8">
          <w:rPr>
            <w:rStyle w:val="Hyperlink"/>
            <w:noProof/>
            <w:lang w:eastAsia="zh-CN"/>
          </w:rPr>
          <w:t>View on timing of first heterosexual sex (ever had heterosexual sex)</w:t>
        </w:r>
        <w:r w:rsidR="00690780">
          <w:rPr>
            <w:noProof/>
            <w:webHidden/>
          </w:rPr>
          <w:tab/>
        </w:r>
        <w:r w:rsidR="00690780">
          <w:rPr>
            <w:noProof/>
            <w:webHidden/>
          </w:rPr>
          <w:fldChar w:fldCharType="begin"/>
        </w:r>
        <w:r w:rsidR="00690780">
          <w:rPr>
            <w:noProof/>
            <w:webHidden/>
          </w:rPr>
          <w:instrText xml:space="preserve"> PAGEREF _Toc23499730 \h </w:instrText>
        </w:r>
        <w:r w:rsidR="00690780">
          <w:rPr>
            <w:noProof/>
            <w:webHidden/>
          </w:rPr>
        </w:r>
        <w:r w:rsidR="00690780">
          <w:rPr>
            <w:noProof/>
            <w:webHidden/>
          </w:rPr>
          <w:fldChar w:fldCharType="separate"/>
        </w:r>
        <w:r>
          <w:rPr>
            <w:noProof/>
            <w:webHidden/>
          </w:rPr>
          <w:t>6</w:t>
        </w:r>
        <w:r w:rsidR="00690780">
          <w:rPr>
            <w:noProof/>
            <w:webHidden/>
          </w:rPr>
          <w:fldChar w:fldCharType="end"/>
        </w:r>
      </w:hyperlink>
    </w:p>
    <w:p w14:paraId="6332C198" w14:textId="6A75B9D3" w:rsidR="00690780" w:rsidRDefault="00247BAD">
      <w:pPr>
        <w:pStyle w:val="TOC2"/>
        <w:rPr>
          <w:rFonts w:asciiTheme="minorHAnsi" w:eastAsiaTheme="minorEastAsia" w:hAnsiTheme="minorHAnsi" w:cstheme="minorBidi"/>
          <w:noProof/>
          <w:sz w:val="22"/>
          <w:szCs w:val="22"/>
          <w:lang w:val="en-US" w:eastAsia="en-US"/>
        </w:rPr>
      </w:pPr>
      <w:hyperlink w:anchor="_Toc23499731" w:history="1">
        <w:r w:rsidR="00690780" w:rsidRPr="00B041A8">
          <w:rPr>
            <w:rStyle w:val="Hyperlink"/>
            <w:noProof/>
            <w:lang w:eastAsia="zh-CN"/>
          </w:rPr>
          <w:t>Forced by partner at first heterosexual sex</w:t>
        </w:r>
        <w:r w:rsidR="00690780">
          <w:rPr>
            <w:noProof/>
            <w:webHidden/>
          </w:rPr>
          <w:tab/>
        </w:r>
        <w:r w:rsidR="00690780">
          <w:rPr>
            <w:noProof/>
            <w:webHidden/>
          </w:rPr>
          <w:fldChar w:fldCharType="begin"/>
        </w:r>
        <w:r w:rsidR="00690780">
          <w:rPr>
            <w:noProof/>
            <w:webHidden/>
          </w:rPr>
          <w:instrText xml:space="preserve"> PAGEREF _Toc23499731 \h </w:instrText>
        </w:r>
        <w:r w:rsidR="00690780">
          <w:rPr>
            <w:noProof/>
            <w:webHidden/>
          </w:rPr>
        </w:r>
        <w:r w:rsidR="00690780">
          <w:rPr>
            <w:noProof/>
            <w:webHidden/>
          </w:rPr>
          <w:fldChar w:fldCharType="separate"/>
        </w:r>
        <w:r>
          <w:rPr>
            <w:noProof/>
            <w:webHidden/>
          </w:rPr>
          <w:t>7</w:t>
        </w:r>
        <w:r w:rsidR="00690780">
          <w:rPr>
            <w:noProof/>
            <w:webHidden/>
          </w:rPr>
          <w:fldChar w:fldCharType="end"/>
        </w:r>
      </w:hyperlink>
    </w:p>
    <w:p w14:paraId="2D39CDCB" w14:textId="1C23008D" w:rsidR="00690780" w:rsidRDefault="00247BAD">
      <w:pPr>
        <w:pStyle w:val="TOC1"/>
        <w:rPr>
          <w:rFonts w:asciiTheme="minorHAnsi" w:eastAsiaTheme="minorEastAsia" w:hAnsiTheme="minorHAnsi" w:cstheme="minorBidi"/>
          <w:noProof/>
          <w:sz w:val="22"/>
          <w:szCs w:val="22"/>
          <w:lang w:val="en-US" w:eastAsia="en-US"/>
        </w:rPr>
      </w:pPr>
      <w:hyperlink w:anchor="_Toc23499732" w:history="1">
        <w:r w:rsidR="00690780" w:rsidRPr="00B041A8">
          <w:rPr>
            <w:rStyle w:val="Hyperlink"/>
            <w:noProof/>
          </w:rPr>
          <w:t>Heterosexual sexual behaviour</w:t>
        </w:r>
        <w:r w:rsidR="00690780">
          <w:rPr>
            <w:noProof/>
            <w:webHidden/>
          </w:rPr>
          <w:tab/>
        </w:r>
        <w:r w:rsidR="00690780">
          <w:rPr>
            <w:noProof/>
            <w:webHidden/>
          </w:rPr>
          <w:fldChar w:fldCharType="begin"/>
        </w:r>
        <w:r w:rsidR="00690780">
          <w:rPr>
            <w:noProof/>
            <w:webHidden/>
          </w:rPr>
          <w:instrText xml:space="preserve"> PAGEREF _Toc23499732 \h </w:instrText>
        </w:r>
        <w:r w:rsidR="00690780">
          <w:rPr>
            <w:noProof/>
            <w:webHidden/>
          </w:rPr>
        </w:r>
        <w:r w:rsidR="00690780">
          <w:rPr>
            <w:noProof/>
            <w:webHidden/>
          </w:rPr>
          <w:fldChar w:fldCharType="separate"/>
        </w:r>
        <w:r>
          <w:rPr>
            <w:noProof/>
            <w:webHidden/>
          </w:rPr>
          <w:t>8</w:t>
        </w:r>
        <w:r w:rsidR="00690780">
          <w:rPr>
            <w:noProof/>
            <w:webHidden/>
          </w:rPr>
          <w:fldChar w:fldCharType="end"/>
        </w:r>
      </w:hyperlink>
    </w:p>
    <w:p w14:paraId="1D98BBF7" w14:textId="6AFFE1B7" w:rsidR="00690780" w:rsidRDefault="00247BAD">
      <w:pPr>
        <w:pStyle w:val="TOC2"/>
        <w:rPr>
          <w:rFonts w:asciiTheme="minorHAnsi" w:eastAsiaTheme="minorEastAsia" w:hAnsiTheme="minorHAnsi" w:cstheme="minorBidi"/>
          <w:noProof/>
          <w:sz w:val="22"/>
          <w:szCs w:val="22"/>
          <w:lang w:val="en-US" w:eastAsia="en-US"/>
        </w:rPr>
      </w:pPr>
      <w:hyperlink w:anchor="_Toc23499733" w:history="1">
        <w:r w:rsidR="00690780" w:rsidRPr="00B041A8">
          <w:rPr>
            <w:rStyle w:val="Hyperlink"/>
            <w:noProof/>
          </w:rPr>
          <w:t>Heterosexual sex in lifetime</w:t>
        </w:r>
        <w:r w:rsidR="00690780">
          <w:rPr>
            <w:noProof/>
            <w:webHidden/>
          </w:rPr>
          <w:tab/>
        </w:r>
        <w:r w:rsidR="00690780">
          <w:rPr>
            <w:noProof/>
            <w:webHidden/>
          </w:rPr>
          <w:fldChar w:fldCharType="begin"/>
        </w:r>
        <w:r w:rsidR="00690780">
          <w:rPr>
            <w:noProof/>
            <w:webHidden/>
          </w:rPr>
          <w:instrText xml:space="preserve"> PAGEREF _Toc23499733 \h </w:instrText>
        </w:r>
        <w:r w:rsidR="00690780">
          <w:rPr>
            <w:noProof/>
            <w:webHidden/>
          </w:rPr>
        </w:r>
        <w:r w:rsidR="00690780">
          <w:rPr>
            <w:noProof/>
            <w:webHidden/>
          </w:rPr>
          <w:fldChar w:fldCharType="separate"/>
        </w:r>
        <w:r>
          <w:rPr>
            <w:noProof/>
            <w:webHidden/>
          </w:rPr>
          <w:t>8</w:t>
        </w:r>
        <w:r w:rsidR="00690780">
          <w:rPr>
            <w:noProof/>
            <w:webHidden/>
          </w:rPr>
          <w:fldChar w:fldCharType="end"/>
        </w:r>
      </w:hyperlink>
    </w:p>
    <w:p w14:paraId="076FB6B2" w14:textId="3F37261F" w:rsidR="00690780" w:rsidRDefault="00247BAD">
      <w:pPr>
        <w:pStyle w:val="TOC2"/>
        <w:rPr>
          <w:rFonts w:asciiTheme="minorHAnsi" w:eastAsiaTheme="minorEastAsia" w:hAnsiTheme="minorHAnsi" w:cstheme="minorBidi"/>
          <w:noProof/>
          <w:sz w:val="22"/>
          <w:szCs w:val="22"/>
          <w:lang w:val="en-US" w:eastAsia="en-US"/>
        </w:rPr>
      </w:pPr>
      <w:hyperlink w:anchor="_Toc23499734" w:history="1">
        <w:r w:rsidR="00690780" w:rsidRPr="00B041A8">
          <w:rPr>
            <w:rStyle w:val="Hyperlink"/>
            <w:noProof/>
          </w:rPr>
          <w:t>Heterosexual sex in the last year (total population)</w:t>
        </w:r>
        <w:r w:rsidR="00690780">
          <w:rPr>
            <w:noProof/>
            <w:webHidden/>
          </w:rPr>
          <w:tab/>
        </w:r>
        <w:r w:rsidR="00690780">
          <w:rPr>
            <w:noProof/>
            <w:webHidden/>
          </w:rPr>
          <w:fldChar w:fldCharType="begin"/>
        </w:r>
        <w:r w:rsidR="00690780">
          <w:rPr>
            <w:noProof/>
            <w:webHidden/>
          </w:rPr>
          <w:instrText xml:space="preserve"> PAGEREF _Toc23499734 \h </w:instrText>
        </w:r>
        <w:r w:rsidR="00690780">
          <w:rPr>
            <w:noProof/>
            <w:webHidden/>
          </w:rPr>
        </w:r>
        <w:r w:rsidR="00690780">
          <w:rPr>
            <w:noProof/>
            <w:webHidden/>
          </w:rPr>
          <w:fldChar w:fldCharType="separate"/>
        </w:r>
        <w:r>
          <w:rPr>
            <w:noProof/>
            <w:webHidden/>
          </w:rPr>
          <w:t>9</w:t>
        </w:r>
        <w:r w:rsidR="00690780">
          <w:rPr>
            <w:noProof/>
            <w:webHidden/>
          </w:rPr>
          <w:fldChar w:fldCharType="end"/>
        </w:r>
      </w:hyperlink>
    </w:p>
    <w:p w14:paraId="63C07479" w14:textId="3BD1B96E" w:rsidR="00690780" w:rsidRDefault="00247BAD">
      <w:pPr>
        <w:pStyle w:val="TOC2"/>
        <w:rPr>
          <w:rFonts w:asciiTheme="minorHAnsi" w:eastAsiaTheme="minorEastAsia" w:hAnsiTheme="minorHAnsi" w:cstheme="minorBidi"/>
          <w:noProof/>
          <w:sz w:val="22"/>
          <w:szCs w:val="22"/>
          <w:lang w:val="en-US" w:eastAsia="en-US"/>
        </w:rPr>
      </w:pPr>
      <w:hyperlink w:anchor="_Toc23499735" w:history="1">
        <w:r w:rsidR="00690780" w:rsidRPr="00B041A8">
          <w:rPr>
            <w:rStyle w:val="Hyperlink"/>
            <w:noProof/>
          </w:rPr>
          <w:t>Vaginal sex in the last year (total population)</w:t>
        </w:r>
        <w:r w:rsidR="00690780">
          <w:rPr>
            <w:noProof/>
            <w:webHidden/>
          </w:rPr>
          <w:tab/>
        </w:r>
        <w:r w:rsidR="00690780">
          <w:rPr>
            <w:noProof/>
            <w:webHidden/>
          </w:rPr>
          <w:fldChar w:fldCharType="begin"/>
        </w:r>
        <w:r w:rsidR="00690780">
          <w:rPr>
            <w:noProof/>
            <w:webHidden/>
          </w:rPr>
          <w:instrText xml:space="preserve"> PAGEREF _Toc23499735 \h </w:instrText>
        </w:r>
        <w:r w:rsidR="00690780">
          <w:rPr>
            <w:noProof/>
            <w:webHidden/>
          </w:rPr>
        </w:r>
        <w:r w:rsidR="00690780">
          <w:rPr>
            <w:noProof/>
            <w:webHidden/>
          </w:rPr>
          <w:fldChar w:fldCharType="separate"/>
        </w:r>
        <w:r>
          <w:rPr>
            <w:noProof/>
            <w:webHidden/>
          </w:rPr>
          <w:t>9</w:t>
        </w:r>
        <w:r w:rsidR="00690780">
          <w:rPr>
            <w:noProof/>
            <w:webHidden/>
          </w:rPr>
          <w:fldChar w:fldCharType="end"/>
        </w:r>
      </w:hyperlink>
    </w:p>
    <w:p w14:paraId="69412D6E" w14:textId="22187E83" w:rsidR="00690780" w:rsidRDefault="00247BAD">
      <w:pPr>
        <w:pStyle w:val="TOC2"/>
        <w:rPr>
          <w:rFonts w:asciiTheme="minorHAnsi" w:eastAsiaTheme="minorEastAsia" w:hAnsiTheme="minorHAnsi" w:cstheme="minorBidi"/>
          <w:noProof/>
          <w:sz w:val="22"/>
          <w:szCs w:val="22"/>
          <w:lang w:val="en-US" w:eastAsia="en-US"/>
        </w:rPr>
      </w:pPr>
      <w:hyperlink w:anchor="_Toc23499736" w:history="1">
        <w:r w:rsidR="00690780" w:rsidRPr="00B041A8">
          <w:rPr>
            <w:rStyle w:val="Hyperlink"/>
            <w:noProof/>
          </w:rPr>
          <w:t>Vaginal sex in the last year (ever had heterosexual sex)</w:t>
        </w:r>
        <w:r w:rsidR="00690780">
          <w:rPr>
            <w:noProof/>
            <w:webHidden/>
          </w:rPr>
          <w:tab/>
        </w:r>
        <w:r w:rsidR="00690780">
          <w:rPr>
            <w:noProof/>
            <w:webHidden/>
          </w:rPr>
          <w:fldChar w:fldCharType="begin"/>
        </w:r>
        <w:r w:rsidR="00690780">
          <w:rPr>
            <w:noProof/>
            <w:webHidden/>
          </w:rPr>
          <w:instrText xml:space="preserve"> PAGEREF _Toc23499736 \h </w:instrText>
        </w:r>
        <w:r w:rsidR="00690780">
          <w:rPr>
            <w:noProof/>
            <w:webHidden/>
          </w:rPr>
        </w:r>
        <w:r w:rsidR="00690780">
          <w:rPr>
            <w:noProof/>
            <w:webHidden/>
          </w:rPr>
          <w:fldChar w:fldCharType="separate"/>
        </w:r>
        <w:r>
          <w:rPr>
            <w:noProof/>
            <w:webHidden/>
          </w:rPr>
          <w:t>10</w:t>
        </w:r>
        <w:r w:rsidR="00690780">
          <w:rPr>
            <w:noProof/>
            <w:webHidden/>
          </w:rPr>
          <w:fldChar w:fldCharType="end"/>
        </w:r>
      </w:hyperlink>
    </w:p>
    <w:p w14:paraId="0478CF3F" w14:textId="20119CD0" w:rsidR="00690780" w:rsidRDefault="00247BAD">
      <w:pPr>
        <w:pStyle w:val="TOC2"/>
        <w:rPr>
          <w:rFonts w:asciiTheme="minorHAnsi" w:eastAsiaTheme="minorEastAsia" w:hAnsiTheme="minorHAnsi" w:cstheme="minorBidi"/>
          <w:noProof/>
          <w:sz w:val="22"/>
          <w:szCs w:val="22"/>
          <w:lang w:val="en-US" w:eastAsia="en-US"/>
        </w:rPr>
      </w:pPr>
      <w:hyperlink w:anchor="_Toc23499737" w:history="1">
        <w:r w:rsidR="00690780" w:rsidRPr="00B041A8">
          <w:rPr>
            <w:rStyle w:val="Hyperlink"/>
            <w:noProof/>
          </w:rPr>
          <w:t>Vaginal sex in the last four weeks (total population)</w:t>
        </w:r>
        <w:r w:rsidR="00690780">
          <w:rPr>
            <w:noProof/>
            <w:webHidden/>
          </w:rPr>
          <w:tab/>
        </w:r>
        <w:r w:rsidR="00690780">
          <w:rPr>
            <w:noProof/>
            <w:webHidden/>
          </w:rPr>
          <w:fldChar w:fldCharType="begin"/>
        </w:r>
        <w:r w:rsidR="00690780">
          <w:rPr>
            <w:noProof/>
            <w:webHidden/>
          </w:rPr>
          <w:instrText xml:space="preserve"> PAGEREF _Toc23499737 \h </w:instrText>
        </w:r>
        <w:r w:rsidR="00690780">
          <w:rPr>
            <w:noProof/>
            <w:webHidden/>
          </w:rPr>
        </w:r>
        <w:r w:rsidR="00690780">
          <w:rPr>
            <w:noProof/>
            <w:webHidden/>
          </w:rPr>
          <w:fldChar w:fldCharType="separate"/>
        </w:r>
        <w:r>
          <w:rPr>
            <w:noProof/>
            <w:webHidden/>
          </w:rPr>
          <w:t>10</w:t>
        </w:r>
        <w:r w:rsidR="00690780">
          <w:rPr>
            <w:noProof/>
            <w:webHidden/>
          </w:rPr>
          <w:fldChar w:fldCharType="end"/>
        </w:r>
      </w:hyperlink>
    </w:p>
    <w:p w14:paraId="29B36826" w14:textId="12EEE414" w:rsidR="00690780" w:rsidRDefault="00247BAD">
      <w:pPr>
        <w:pStyle w:val="TOC2"/>
        <w:rPr>
          <w:rFonts w:asciiTheme="minorHAnsi" w:eastAsiaTheme="minorEastAsia" w:hAnsiTheme="minorHAnsi" w:cstheme="minorBidi"/>
          <w:noProof/>
          <w:sz w:val="22"/>
          <w:szCs w:val="22"/>
          <w:lang w:val="en-US" w:eastAsia="en-US"/>
        </w:rPr>
      </w:pPr>
      <w:hyperlink w:anchor="_Toc23499738" w:history="1">
        <w:r w:rsidR="00690780" w:rsidRPr="00B041A8">
          <w:rPr>
            <w:rStyle w:val="Hyperlink"/>
            <w:noProof/>
          </w:rPr>
          <w:t>Vaginal sex in the last four weeks (ever had heterosexual sex)</w:t>
        </w:r>
        <w:r w:rsidR="00690780">
          <w:rPr>
            <w:noProof/>
            <w:webHidden/>
          </w:rPr>
          <w:tab/>
        </w:r>
        <w:r w:rsidR="00690780">
          <w:rPr>
            <w:noProof/>
            <w:webHidden/>
          </w:rPr>
          <w:fldChar w:fldCharType="begin"/>
        </w:r>
        <w:r w:rsidR="00690780">
          <w:rPr>
            <w:noProof/>
            <w:webHidden/>
          </w:rPr>
          <w:instrText xml:space="preserve"> PAGEREF _Toc23499738 \h </w:instrText>
        </w:r>
        <w:r w:rsidR="00690780">
          <w:rPr>
            <w:noProof/>
            <w:webHidden/>
          </w:rPr>
        </w:r>
        <w:r w:rsidR="00690780">
          <w:rPr>
            <w:noProof/>
            <w:webHidden/>
          </w:rPr>
          <w:fldChar w:fldCharType="separate"/>
        </w:r>
        <w:r>
          <w:rPr>
            <w:noProof/>
            <w:webHidden/>
          </w:rPr>
          <w:t>11</w:t>
        </w:r>
        <w:r w:rsidR="00690780">
          <w:rPr>
            <w:noProof/>
            <w:webHidden/>
          </w:rPr>
          <w:fldChar w:fldCharType="end"/>
        </w:r>
      </w:hyperlink>
    </w:p>
    <w:p w14:paraId="62AF3F7C" w14:textId="1D9DE825" w:rsidR="00690780" w:rsidRDefault="00247BAD">
      <w:pPr>
        <w:pStyle w:val="TOC2"/>
        <w:rPr>
          <w:rFonts w:asciiTheme="minorHAnsi" w:eastAsiaTheme="minorEastAsia" w:hAnsiTheme="minorHAnsi" w:cstheme="minorBidi"/>
          <w:noProof/>
          <w:sz w:val="22"/>
          <w:szCs w:val="22"/>
          <w:lang w:val="en-US" w:eastAsia="en-US"/>
        </w:rPr>
      </w:pPr>
      <w:hyperlink w:anchor="_Toc23499739" w:history="1">
        <w:r w:rsidR="00690780" w:rsidRPr="00B041A8">
          <w:rPr>
            <w:rStyle w:val="Hyperlink"/>
            <w:noProof/>
          </w:rPr>
          <w:t>Oral sex in the last year (total population)</w:t>
        </w:r>
        <w:r w:rsidR="00690780">
          <w:rPr>
            <w:noProof/>
            <w:webHidden/>
          </w:rPr>
          <w:tab/>
        </w:r>
        <w:r w:rsidR="00690780">
          <w:rPr>
            <w:noProof/>
            <w:webHidden/>
          </w:rPr>
          <w:fldChar w:fldCharType="begin"/>
        </w:r>
        <w:r w:rsidR="00690780">
          <w:rPr>
            <w:noProof/>
            <w:webHidden/>
          </w:rPr>
          <w:instrText xml:space="preserve"> PAGEREF _Toc23499739 \h </w:instrText>
        </w:r>
        <w:r w:rsidR="00690780">
          <w:rPr>
            <w:noProof/>
            <w:webHidden/>
          </w:rPr>
        </w:r>
        <w:r w:rsidR="00690780">
          <w:rPr>
            <w:noProof/>
            <w:webHidden/>
          </w:rPr>
          <w:fldChar w:fldCharType="separate"/>
        </w:r>
        <w:r>
          <w:rPr>
            <w:noProof/>
            <w:webHidden/>
          </w:rPr>
          <w:t>11</w:t>
        </w:r>
        <w:r w:rsidR="00690780">
          <w:rPr>
            <w:noProof/>
            <w:webHidden/>
          </w:rPr>
          <w:fldChar w:fldCharType="end"/>
        </w:r>
      </w:hyperlink>
    </w:p>
    <w:p w14:paraId="78237566" w14:textId="14AC2702" w:rsidR="00690780" w:rsidRDefault="00247BAD">
      <w:pPr>
        <w:pStyle w:val="TOC2"/>
        <w:rPr>
          <w:rFonts w:asciiTheme="minorHAnsi" w:eastAsiaTheme="minorEastAsia" w:hAnsiTheme="minorHAnsi" w:cstheme="minorBidi"/>
          <w:noProof/>
          <w:sz w:val="22"/>
          <w:szCs w:val="22"/>
          <w:lang w:val="en-US" w:eastAsia="en-US"/>
        </w:rPr>
      </w:pPr>
      <w:hyperlink w:anchor="_Toc23499740" w:history="1">
        <w:r w:rsidR="00690780" w:rsidRPr="00B041A8">
          <w:rPr>
            <w:rStyle w:val="Hyperlink"/>
            <w:noProof/>
          </w:rPr>
          <w:t>Oral sex in the last year (ever had heterosexual sex)</w:t>
        </w:r>
        <w:r w:rsidR="00690780">
          <w:rPr>
            <w:noProof/>
            <w:webHidden/>
          </w:rPr>
          <w:tab/>
        </w:r>
        <w:r w:rsidR="00690780">
          <w:rPr>
            <w:noProof/>
            <w:webHidden/>
          </w:rPr>
          <w:fldChar w:fldCharType="begin"/>
        </w:r>
        <w:r w:rsidR="00690780">
          <w:rPr>
            <w:noProof/>
            <w:webHidden/>
          </w:rPr>
          <w:instrText xml:space="preserve"> PAGEREF _Toc23499740 \h </w:instrText>
        </w:r>
        <w:r w:rsidR="00690780">
          <w:rPr>
            <w:noProof/>
            <w:webHidden/>
          </w:rPr>
        </w:r>
        <w:r w:rsidR="00690780">
          <w:rPr>
            <w:noProof/>
            <w:webHidden/>
          </w:rPr>
          <w:fldChar w:fldCharType="separate"/>
        </w:r>
        <w:r>
          <w:rPr>
            <w:noProof/>
            <w:webHidden/>
          </w:rPr>
          <w:t>12</w:t>
        </w:r>
        <w:r w:rsidR="00690780">
          <w:rPr>
            <w:noProof/>
            <w:webHidden/>
          </w:rPr>
          <w:fldChar w:fldCharType="end"/>
        </w:r>
      </w:hyperlink>
    </w:p>
    <w:p w14:paraId="035BC5D7" w14:textId="4D9A4F55" w:rsidR="00690780" w:rsidRDefault="00247BAD">
      <w:pPr>
        <w:pStyle w:val="TOC2"/>
        <w:rPr>
          <w:rFonts w:asciiTheme="minorHAnsi" w:eastAsiaTheme="minorEastAsia" w:hAnsiTheme="minorHAnsi" w:cstheme="minorBidi"/>
          <w:noProof/>
          <w:sz w:val="22"/>
          <w:szCs w:val="22"/>
          <w:lang w:val="en-US" w:eastAsia="en-US"/>
        </w:rPr>
      </w:pPr>
      <w:hyperlink w:anchor="_Toc23499741" w:history="1">
        <w:r w:rsidR="00690780" w:rsidRPr="00B041A8">
          <w:rPr>
            <w:rStyle w:val="Hyperlink"/>
            <w:noProof/>
          </w:rPr>
          <w:t>Anal sex in the last year (total population)</w:t>
        </w:r>
        <w:r w:rsidR="00690780">
          <w:rPr>
            <w:noProof/>
            <w:webHidden/>
          </w:rPr>
          <w:tab/>
        </w:r>
        <w:r w:rsidR="00690780">
          <w:rPr>
            <w:noProof/>
            <w:webHidden/>
          </w:rPr>
          <w:fldChar w:fldCharType="begin"/>
        </w:r>
        <w:r w:rsidR="00690780">
          <w:rPr>
            <w:noProof/>
            <w:webHidden/>
          </w:rPr>
          <w:instrText xml:space="preserve"> PAGEREF _Toc23499741 \h </w:instrText>
        </w:r>
        <w:r w:rsidR="00690780">
          <w:rPr>
            <w:noProof/>
            <w:webHidden/>
          </w:rPr>
        </w:r>
        <w:r w:rsidR="00690780">
          <w:rPr>
            <w:noProof/>
            <w:webHidden/>
          </w:rPr>
          <w:fldChar w:fldCharType="separate"/>
        </w:r>
        <w:r>
          <w:rPr>
            <w:noProof/>
            <w:webHidden/>
          </w:rPr>
          <w:t>12</w:t>
        </w:r>
        <w:r w:rsidR="00690780">
          <w:rPr>
            <w:noProof/>
            <w:webHidden/>
          </w:rPr>
          <w:fldChar w:fldCharType="end"/>
        </w:r>
      </w:hyperlink>
    </w:p>
    <w:p w14:paraId="72C17F47" w14:textId="0CA2D8F7" w:rsidR="00690780" w:rsidRDefault="00247BAD">
      <w:pPr>
        <w:pStyle w:val="TOC2"/>
        <w:rPr>
          <w:rFonts w:asciiTheme="minorHAnsi" w:eastAsiaTheme="minorEastAsia" w:hAnsiTheme="minorHAnsi" w:cstheme="minorBidi"/>
          <w:noProof/>
          <w:sz w:val="22"/>
          <w:szCs w:val="22"/>
          <w:lang w:val="en-US" w:eastAsia="en-US"/>
        </w:rPr>
      </w:pPr>
      <w:hyperlink w:anchor="_Toc23499742" w:history="1">
        <w:r w:rsidR="00690780" w:rsidRPr="00B041A8">
          <w:rPr>
            <w:rStyle w:val="Hyperlink"/>
            <w:noProof/>
          </w:rPr>
          <w:t>Anal sex in the last year (ever had heterosexual sex)</w:t>
        </w:r>
        <w:r w:rsidR="00690780">
          <w:rPr>
            <w:noProof/>
            <w:webHidden/>
          </w:rPr>
          <w:tab/>
        </w:r>
        <w:r w:rsidR="00690780">
          <w:rPr>
            <w:noProof/>
            <w:webHidden/>
          </w:rPr>
          <w:fldChar w:fldCharType="begin"/>
        </w:r>
        <w:r w:rsidR="00690780">
          <w:rPr>
            <w:noProof/>
            <w:webHidden/>
          </w:rPr>
          <w:instrText xml:space="preserve"> PAGEREF _Toc23499742 \h </w:instrText>
        </w:r>
        <w:r w:rsidR="00690780">
          <w:rPr>
            <w:noProof/>
            <w:webHidden/>
          </w:rPr>
        </w:r>
        <w:r w:rsidR="00690780">
          <w:rPr>
            <w:noProof/>
            <w:webHidden/>
          </w:rPr>
          <w:fldChar w:fldCharType="separate"/>
        </w:r>
        <w:r>
          <w:rPr>
            <w:noProof/>
            <w:webHidden/>
          </w:rPr>
          <w:t>13</w:t>
        </w:r>
        <w:r w:rsidR="00690780">
          <w:rPr>
            <w:noProof/>
            <w:webHidden/>
          </w:rPr>
          <w:fldChar w:fldCharType="end"/>
        </w:r>
      </w:hyperlink>
    </w:p>
    <w:p w14:paraId="043CAD26" w14:textId="2C008626" w:rsidR="00690780" w:rsidRDefault="00247BAD">
      <w:pPr>
        <w:pStyle w:val="TOC2"/>
        <w:rPr>
          <w:rFonts w:asciiTheme="minorHAnsi" w:eastAsiaTheme="minorEastAsia" w:hAnsiTheme="minorHAnsi" w:cstheme="minorBidi"/>
          <w:noProof/>
          <w:sz w:val="22"/>
          <w:szCs w:val="22"/>
          <w:lang w:val="en-US" w:eastAsia="en-US"/>
        </w:rPr>
      </w:pPr>
      <w:hyperlink w:anchor="_Toc23499743" w:history="1">
        <w:r w:rsidR="00690780" w:rsidRPr="00B041A8">
          <w:rPr>
            <w:rStyle w:val="Hyperlink"/>
            <w:noProof/>
          </w:rPr>
          <w:t>Genital contact in the last year (total population)</w:t>
        </w:r>
        <w:r w:rsidR="00690780">
          <w:rPr>
            <w:noProof/>
            <w:webHidden/>
          </w:rPr>
          <w:tab/>
        </w:r>
        <w:r w:rsidR="00690780">
          <w:rPr>
            <w:noProof/>
            <w:webHidden/>
          </w:rPr>
          <w:fldChar w:fldCharType="begin"/>
        </w:r>
        <w:r w:rsidR="00690780">
          <w:rPr>
            <w:noProof/>
            <w:webHidden/>
          </w:rPr>
          <w:instrText xml:space="preserve"> PAGEREF _Toc23499743 \h </w:instrText>
        </w:r>
        <w:r w:rsidR="00690780">
          <w:rPr>
            <w:noProof/>
            <w:webHidden/>
          </w:rPr>
        </w:r>
        <w:r w:rsidR="00690780">
          <w:rPr>
            <w:noProof/>
            <w:webHidden/>
          </w:rPr>
          <w:fldChar w:fldCharType="separate"/>
        </w:r>
        <w:r>
          <w:rPr>
            <w:noProof/>
            <w:webHidden/>
          </w:rPr>
          <w:t>13</w:t>
        </w:r>
        <w:r w:rsidR="00690780">
          <w:rPr>
            <w:noProof/>
            <w:webHidden/>
          </w:rPr>
          <w:fldChar w:fldCharType="end"/>
        </w:r>
      </w:hyperlink>
    </w:p>
    <w:p w14:paraId="26CB4314" w14:textId="1A2EC860" w:rsidR="00690780" w:rsidRDefault="00247BAD">
      <w:pPr>
        <w:pStyle w:val="TOC2"/>
        <w:rPr>
          <w:rFonts w:asciiTheme="minorHAnsi" w:eastAsiaTheme="minorEastAsia" w:hAnsiTheme="minorHAnsi" w:cstheme="minorBidi"/>
          <w:noProof/>
          <w:sz w:val="22"/>
          <w:szCs w:val="22"/>
          <w:lang w:val="en-US" w:eastAsia="en-US"/>
        </w:rPr>
      </w:pPr>
      <w:hyperlink w:anchor="_Toc23499744" w:history="1">
        <w:r w:rsidR="00690780" w:rsidRPr="00B041A8">
          <w:rPr>
            <w:rStyle w:val="Hyperlink"/>
            <w:noProof/>
          </w:rPr>
          <w:t>Genital contact in the last year (ever had heterosexual sex)</w:t>
        </w:r>
        <w:r w:rsidR="00690780">
          <w:rPr>
            <w:noProof/>
            <w:webHidden/>
          </w:rPr>
          <w:tab/>
        </w:r>
        <w:r w:rsidR="00690780">
          <w:rPr>
            <w:noProof/>
            <w:webHidden/>
          </w:rPr>
          <w:fldChar w:fldCharType="begin"/>
        </w:r>
        <w:r w:rsidR="00690780">
          <w:rPr>
            <w:noProof/>
            <w:webHidden/>
          </w:rPr>
          <w:instrText xml:space="preserve"> PAGEREF _Toc23499744 \h </w:instrText>
        </w:r>
        <w:r w:rsidR="00690780">
          <w:rPr>
            <w:noProof/>
            <w:webHidden/>
          </w:rPr>
        </w:r>
        <w:r w:rsidR="00690780">
          <w:rPr>
            <w:noProof/>
            <w:webHidden/>
          </w:rPr>
          <w:fldChar w:fldCharType="separate"/>
        </w:r>
        <w:r>
          <w:rPr>
            <w:noProof/>
            <w:webHidden/>
          </w:rPr>
          <w:t>14</w:t>
        </w:r>
        <w:r w:rsidR="00690780">
          <w:rPr>
            <w:noProof/>
            <w:webHidden/>
          </w:rPr>
          <w:fldChar w:fldCharType="end"/>
        </w:r>
      </w:hyperlink>
    </w:p>
    <w:p w14:paraId="5ED9198D" w14:textId="4C1677A8" w:rsidR="00690780" w:rsidRDefault="00247BAD">
      <w:pPr>
        <w:pStyle w:val="TOC2"/>
        <w:rPr>
          <w:rFonts w:asciiTheme="minorHAnsi" w:eastAsiaTheme="minorEastAsia" w:hAnsiTheme="minorHAnsi" w:cstheme="minorBidi"/>
          <w:noProof/>
          <w:sz w:val="22"/>
          <w:szCs w:val="22"/>
          <w:lang w:val="en-US" w:eastAsia="en-US"/>
        </w:rPr>
      </w:pPr>
      <w:hyperlink w:anchor="_Toc23499745" w:history="1">
        <w:r w:rsidR="00690780" w:rsidRPr="00B041A8">
          <w:rPr>
            <w:rStyle w:val="Hyperlink"/>
            <w:noProof/>
          </w:rPr>
          <w:t>0, 1 or 2+ partners in the last year (total population)</w:t>
        </w:r>
        <w:r w:rsidR="00690780">
          <w:rPr>
            <w:noProof/>
            <w:webHidden/>
          </w:rPr>
          <w:tab/>
        </w:r>
        <w:r w:rsidR="00690780">
          <w:rPr>
            <w:noProof/>
            <w:webHidden/>
          </w:rPr>
          <w:fldChar w:fldCharType="begin"/>
        </w:r>
        <w:r w:rsidR="00690780">
          <w:rPr>
            <w:noProof/>
            <w:webHidden/>
          </w:rPr>
          <w:instrText xml:space="preserve"> PAGEREF _Toc23499745 \h </w:instrText>
        </w:r>
        <w:r w:rsidR="00690780">
          <w:rPr>
            <w:noProof/>
            <w:webHidden/>
          </w:rPr>
        </w:r>
        <w:r w:rsidR="00690780">
          <w:rPr>
            <w:noProof/>
            <w:webHidden/>
          </w:rPr>
          <w:fldChar w:fldCharType="separate"/>
        </w:r>
        <w:r>
          <w:rPr>
            <w:noProof/>
            <w:webHidden/>
          </w:rPr>
          <w:t>14</w:t>
        </w:r>
        <w:r w:rsidR="00690780">
          <w:rPr>
            <w:noProof/>
            <w:webHidden/>
          </w:rPr>
          <w:fldChar w:fldCharType="end"/>
        </w:r>
      </w:hyperlink>
    </w:p>
    <w:p w14:paraId="49B61468" w14:textId="3A2FD05F" w:rsidR="00690780" w:rsidRDefault="00247BAD">
      <w:pPr>
        <w:pStyle w:val="TOC2"/>
        <w:rPr>
          <w:rFonts w:asciiTheme="minorHAnsi" w:eastAsiaTheme="minorEastAsia" w:hAnsiTheme="minorHAnsi" w:cstheme="minorBidi"/>
          <w:noProof/>
          <w:sz w:val="22"/>
          <w:szCs w:val="22"/>
          <w:lang w:val="en-US" w:eastAsia="en-US"/>
        </w:rPr>
      </w:pPr>
      <w:hyperlink w:anchor="_Toc23499746" w:history="1">
        <w:r w:rsidR="00690780" w:rsidRPr="00B041A8">
          <w:rPr>
            <w:rStyle w:val="Hyperlink"/>
            <w:noProof/>
          </w:rPr>
          <w:t>0, 1 or 2+ partners in the last year (ever had heterosexual sex)</w:t>
        </w:r>
        <w:r w:rsidR="00690780">
          <w:rPr>
            <w:noProof/>
            <w:webHidden/>
          </w:rPr>
          <w:tab/>
        </w:r>
        <w:r w:rsidR="00690780">
          <w:rPr>
            <w:noProof/>
            <w:webHidden/>
          </w:rPr>
          <w:fldChar w:fldCharType="begin"/>
        </w:r>
        <w:r w:rsidR="00690780">
          <w:rPr>
            <w:noProof/>
            <w:webHidden/>
          </w:rPr>
          <w:instrText xml:space="preserve"> PAGEREF _Toc23499746 \h </w:instrText>
        </w:r>
        <w:r w:rsidR="00690780">
          <w:rPr>
            <w:noProof/>
            <w:webHidden/>
          </w:rPr>
        </w:r>
        <w:r w:rsidR="00690780">
          <w:rPr>
            <w:noProof/>
            <w:webHidden/>
          </w:rPr>
          <w:fldChar w:fldCharType="separate"/>
        </w:r>
        <w:r>
          <w:rPr>
            <w:noProof/>
            <w:webHidden/>
          </w:rPr>
          <w:t>15</w:t>
        </w:r>
        <w:r w:rsidR="00690780">
          <w:rPr>
            <w:noProof/>
            <w:webHidden/>
          </w:rPr>
          <w:fldChar w:fldCharType="end"/>
        </w:r>
      </w:hyperlink>
    </w:p>
    <w:p w14:paraId="6939BFFB" w14:textId="26C54B8F" w:rsidR="00690780" w:rsidRDefault="00247BAD">
      <w:pPr>
        <w:pStyle w:val="TOC2"/>
        <w:rPr>
          <w:rFonts w:asciiTheme="minorHAnsi" w:eastAsiaTheme="minorEastAsia" w:hAnsiTheme="minorHAnsi" w:cstheme="minorBidi"/>
          <w:noProof/>
          <w:sz w:val="22"/>
          <w:szCs w:val="22"/>
          <w:lang w:val="en-US" w:eastAsia="en-US"/>
        </w:rPr>
      </w:pPr>
      <w:hyperlink w:anchor="_Toc23499747" w:history="1">
        <w:r w:rsidR="00690780" w:rsidRPr="00B041A8">
          <w:rPr>
            <w:rStyle w:val="Hyperlink"/>
            <w:noProof/>
          </w:rPr>
          <w:t>Mean number of partners in the last year (total population)</w:t>
        </w:r>
        <w:r w:rsidR="00690780">
          <w:rPr>
            <w:noProof/>
            <w:webHidden/>
          </w:rPr>
          <w:tab/>
        </w:r>
        <w:r w:rsidR="00690780">
          <w:rPr>
            <w:noProof/>
            <w:webHidden/>
          </w:rPr>
          <w:fldChar w:fldCharType="begin"/>
        </w:r>
        <w:r w:rsidR="00690780">
          <w:rPr>
            <w:noProof/>
            <w:webHidden/>
          </w:rPr>
          <w:instrText xml:space="preserve"> PAGEREF _Toc23499747 \h </w:instrText>
        </w:r>
        <w:r w:rsidR="00690780">
          <w:rPr>
            <w:noProof/>
            <w:webHidden/>
          </w:rPr>
        </w:r>
        <w:r w:rsidR="00690780">
          <w:rPr>
            <w:noProof/>
            <w:webHidden/>
          </w:rPr>
          <w:fldChar w:fldCharType="separate"/>
        </w:r>
        <w:r>
          <w:rPr>
            <w:noProof/>
            <w:webHidden/>
          </w:rPr>
          <w:t>15</w:t>
        </w:r>
        <w:r w:rsidR="00690780">
          <w:rPr>
            <w:noProof/>
            <w:webHidden/>
          </w:rPr>
          <w:fldChar w:fldCharType="end"/>
        </w:r>
      </w:hyperlink>
    </w:p>
    <w:p w14:paraId="6786F718" w14:textId="15D285B8" w:rsidR="00690780" w:rsidRDefault="00247BAD">
      <w:pPr>
        <w:pStyle w:val="TOC2"/>
        <w:rPr>
          <w:rFonts w:asciiTheme="minorHAnsi" w:eastAsiaTheme="minorEastAsia" w:hAnsiTheme="minorHAnsi" w:cstheme="minorBidi"/>
          <w:noProof/>
          <w:sz w:val="22"/>
          <w:szCs w:val="22"/>
          <w:lang w:val="en-US" w:eastAsia="en-US"/>
        </w:rPr>
      </w:pPr>
      <w:hyperlink w:anchor="_Toc23499748" w:history="1">
        <w:r w:rsidR="00690780" w:rsidRPr="00B041A8">
          <w:rPr>
            <w:rStyle w:val="Hyperlink"/>
            <w:noProof/>
          </w:rPr>
          <w:t>Median number of partners in the last year (total population)</w:t>
        </w:r>
        <w:r w:rsidR="00690780">
          <w:rPr>
            <w:noProof/>
            <w:webHidden/>
          </w:rPr>
          <w:tab/>
        </w:r>
        <w:r w:rsidR="00690780">
          <w:rPr>
            <w:noProof/>
            <w:webHidden/>
          </w:rPr>
          <w:fldChar w:fldCharType="begin"/>
        </w:r>
        <w:r w:rsidR="00690780">
          <w:rPr>
            <w:noProof/>
            <w:webHidden/>
          </w:rPr>
          <w:instrText xml:space="preserve"> PAGEREF _Toc23499748 \h </w:instrText>
        </w:r>
        <w:r w:rsidR="00690780">
          <w:rPr>
            <w:noProof/>
            <w:webHidden/>
          </w:rPr>
        </w:r>
        <w:r w:rsidR="00690780">
          <w:rPr>
            <w:noProof/>
            <w:webHidden/>
          </w:rPr>
          <w:fldChar w:fldCharType="separate"/>
        </w:r>
        <w:r>
          <w:rPr>
            <w:noProof/>
            <w:webHidden/>
          </w:rPr>
          <w:t>16</w:t>
        </w:r>
        <w:r w:rsidR="00690780">
          <w:rPr>
            <w:noProof/>
            <w:webHidden/>
          </w:rPr>
          <w:fldChar w:fldCharType="end"/>
        </w:r>
      </w:hyperlink>
    </w:p>
    <w:p w14:paraId="3FC237AC" w14:textId="40A4C7E7" w:rsidR="00690780" w:rsidRDefault="00247BAD">
      <w:pPr>
        <w:pStyle w:val="TOC2"/>
        <w:rPr>
          <w:rFonts w:asciiTheme="minorHAnsi" w:eastAsiaTheme="minorEastAsia" w:hAnsiTheme="minorHAnsi" w:cstheme="minorBidi"/>
          <w:noProof/>
          <w:sz w:val="22"/>
          <w:szCs w:val="22"/>
          <w:lang w:val="en-US" w:eastAsia="en-US"/>
        </w:rPr>
      </w:pPr>
      <w:hyperlink w:anchor="_Toc23499749" w:history="1">
        <w:r w:rsidR="00690780" w:rsidRPr="00B041A8">
          <w:rPr>
            <w:rStyle w:val="Hyperlink"/>
            <w:noProof/>
          </w:rPr>
          <w:t>Mean number of partners in the last year (ever had heterosexual sex)</w:t>
        </w:r>
        <w:r w:rsidR="00690780">
          <w:rPr>
            <w:noProof/>
            <w:webHidden/>
          </w:rPr>
          <w:tab/>
        </w:r>
        <w:r w:rsidR="00690780">
          <w:rPr>
            <w:noProof/>
            <w:webHidden/>
          </w:rPr>
          <w:fldChar w:fldCharType="begin"/>
        </w:r>
        <w:r w:rsidR="00690780">
          <w:rPr>
            <w:noProof/>
            <w:webHidden/>
          </w:rPr>
          <w:instrText xml:space="preserve"> PAGEREF _Toc23499749 \h </w:instrText>
        </w:r>
        <w:r w:rsidR="00690780">
          <w:rPr>
            <w:noProof/>
            <w:webHidden/>
          </w:rPr>
        </w:r>
        <w:r w:rsidR="00690780">
          <w:rPr>
            <w:noProof/>
            <w:webHidden/>
          </w:rPr>
          <w:fldChar w:fldCharType="separate"/>
        </w:r>
        <w:r>
          <w:rPr>
            <w:noProof/>
            <w:webHidden/>
          </w:rPr>
          <w:t>16</w:t>
        </w:r>
        <w:r w:rsidR="00690780">
          <w:rPr>
            <w:noProof/>
            <w:webHidden/>
          </w:rPr>
          <w:fldChar w:fldCharType="end"/>
        </w:r>
      </w:hyperlink>
    </w:p>
    <w:p w14:paraId="18DEA72A" w14:textId="6A2F0932" w:rsidR="00690780" w:rsidRDefault="00247BAD">
      <w:pPr>
        <w:pStyle w:val="TOC2"/>
        <w:rPr>
          <w:rFonts w:asciiTheme="minorHAnsi" w:eastAsiaTheme="minorEastAsia" w:hAnsiTheme="minorHAnsi" w:cstheme="minorBidi"/>
          <w:noProof/>
          <w:sz w:val="22"/>
          <w:szCs w:val="22"/>
          <w:lang w:val="en-US" w:eastAsia="en-US"/>
        </w:rPr>
      </w:pPr>
      <w:hyperlink w:anchor="_Toc23499750" w:history="1">
        <w:r w:rsidR="00690780" w:rsidRPr="00B041A8">
          <w:rPr>
            <w:rStyle w:val="Hyperlink"/>
            <w:noProof/>
          </w:rPr>
          <w:t>Median number of partners in the last year (ever had heterosexual sex)</w:t>
        </w:r>
        <w:r w:rsidR="00690780">
          <w:rPr>
            <w:noProof/>
            <w:webHidden/>
          </w:rPr>
          <w:tab/>
        </w:r>
        <w:r w:rsidR="00690780">
          <w:rPr>
            <w:noProof/>
            <w:webHidden/>
          </w:rPr>
          <w:fldChar w:fldCharType="begin"/>
        </w:r>
        <w:r w:rsidR="00690780">
          <w:rPr>
            <w:noProof/>
            <w:webHidden/>
          </w:rPr>
          <w:instrText xml:space="preserve"> PAGEREF _Toc23499750 \h </w:instrText>
        </w:r>
        <w:r w:rsidR="00690780">
          <w:rPr>
            <w:noProof/>
            <w:webHidden/>
          </w:rPr>
        </w:r>
        <w:r w:rsidR="00690780">
          <w:rPr>
            <w:noProof/>
            <w:webHidden/>
          </w:rPr>
          <w:fldChar w:fldCharType="separate"/>
        </w:r>
        <w:r>
          <w:rPr>
            <w:noProof/>
            <w:webHidden/>
          </w:rPr>
          <w:t>16</w:t>
        </w:r>
        <w:r w:rsidR="00690780">
          <w:rPr>
            <w:noProof/>
            <w:webHidden/>
          </w:rPr>
          <w:fldChar w:fldCharType="end"/>
        </w:r>
      </w:hyperlink>
    </w:p>
    <w:p w14:paraId="30BFBC64" w14:textId="49725A3D" w:rsidR="00690780" w:rsidRDefault="00247BAD">
      <w:pPr>
        <w:pStyle w:val="TOC2"/>
        <w:rPr>
          <w:rFonts w:asciiTheme="minorHAnsi" w:eastAsiaTheme="minorEastAsia" w:hAnsiTheme="minorHAnsi" w:cstheme="minorBidi"/>
          <w:noProof/>
          <w:sz w:val="22"/>
          <w:szCs w:val="22"/>
          <w:lang w:val="en-US" w:eastAsia="en-US"/>
        </w:rPr>
      </w:pPr>
      <w:hyperlink w:anchor="_Toc23499751" w:history="1">
        <w:r w:rsidR="00690780" w:rsidRPr="00B041A8">
          <w:rPr>
            <w:rStyle w:val="Hyperlink"/>
            <w:noProof/>
          </w:rPr>
          <w:t>Median number of partners in the last year (one or more partners)</w:t>
        </w:r>
        <w:r w:rsidR="00690780">
          <w:rPr>
            <w:noProof/>
            <w:webHidden/>
          </w:rPr>
          <w:tab/>
        </w:r>
        <w:r w:rsidR="00690780">
          <w:rPr>
            <w:noProof/>
            <w:webHidden/>
          </w:rPr>
          <w:fldChar w:fldCharType="begin"/>
        </w:r>
        <w:r w:rsidR="00690780">
          <w:rPr>
            <w:noProof/>
            <w:webHidden/>
          </w:rPr>
          <w:instrText xml:space="preserve"> PAGEREF _Toc23499751 \h </w:instrText>
        </w:r>
        <w:r w:rsidR="00690780">
          <w:rPr>
            <w:noProof/>
            <w:webHidden/>
          </w:rPr>
        </w:r>
        <w:r w:rsidR="00690780">
          <w:rPr>
            <w:noProof/>
            <w:webHidden/>
          </w:rPr>
          <w:fldChar w:fldCharType="separate"/>
        </w:r>
        <w:r>
          <w:rPr>
            <w:noProof/>
            <w:webHidden/>
          </w:rPr>
          <w:t>17</w:t>
        </w:r>
        <w:r w:rsidR="00690780">
          <w:rPr>
            <w:noProof/>
            <w:webHidden/>
          </w:rPr>
          <w:fldChar w:fldCharType="end"/>
        </w:r>
      </w:hyperlink>
    </w:p>
    <w:p w14:paraId="46AB22C4" w14:textId="719A1172" w:rsidR="00690780" w:rsidRDefault="00247BAD">
      <w:pPr>
        <w:pStyle w:val="TOC2"/>
        <w:rPr>
          <w:rFonts w:asciiTheme="minorHAnsi" w:eastAsiaTheme="minorEastAsia" w:hAnsiTheme="minorHAnsi" w:cstheme="minorBidi"/>
          <w:noProof/>
          <w:sz w:val="22"/>
          <w:szCs w:val="22"/>
          <w:lang w:val="en-US" w:eastAsia="en-US"/>
        </w:rPr>
      </w:pPr>
      <w:hyperlink w:anchor="_Toc23499752" w:history="1">
        <w:r w:rsidR="00690780" w:rsidRPr="00B041A8">
          <w:rPr>
            <w:rStyle w:val="Hyperlink"/>
            <w:noProof/>
          </w:rPr>
          <w:t>Mean number of partners in lifetime (total population)</w:t>
        </w:r>
        <w:r w:rsidR="00690780">
          <w:rPr>
            <w:noProof/>
            <w:webHidden/>
          </w:rPr>
          <w:tab/>
        </w:r>
        <w:r w:rsidR="00690780">
          <w:rPr>
            <w:noProof/>
            <w:webHidden/>
          </w:rPr>
          <w:fldChar w:fldCharType="begin"/>
        </w:r>
        <w:r w:rsidR="00690780">
          <w:rPr>
            <w:noProof/>
            <w:webHidden/>
          </w:rPr>
          <w:instrText xml:space="preserve"> PAGEREF _Toc23499752 \h </w:instrText>
        </w:r>
        <w:r w:rsidR="00690780">
          <w:rPr>
            <w:noProof/>
            <w:webHidden/>
          </w:rPr>
        </w:r>
        <w:r w:rsidR="00690780">
          <w:rPr>
            <w:noProof/>
            <w:webHidden/>
          </w:rPr>
          <w:fldChar w:fldCharType="separate"/>
        </w:r>
        <w:r>
          <w:rPr>
            <w:noProof/>
            <w:webHidden/>
          </w:rPr>
          <w:t>17</w:t>
        </w:r>
        <w:r w:rsidR="00690780">
          <w:rPr>
            <w:noProof/>
            <w:webHidden/>
          </w:rPr>
          <w:fldChar w:fldCharType="end"/>
        </w:r>
      </w:hyperlink>
    </w:p>
    <w:p w14:paraId="2E619C42" w14:textId="0C3E72F1" w:rsidR="00690780" w:rsidRDefault="00247BAD">
      <w:pPr>
        <w:pStyle w:val="TOC2"/>
        <w:rPr>
          <w:rFonts w:asciiTheme="minorHAnsi" w:eastAsiaTheme="minorEastAsia" w:hAnsiTheme="minorHAnsi" w:cstheme="minorBidi"/>
          <w:noProof/>
          <w:sz w:val="22"/>
          <w:szCs w:val="22"/>
          <w:lang w:val="en-US" w:eastAsia="en-US"/>
        </w:rPr>
      </w:pPr>
      <w:hyperlink w:anchor="_Toc23499753" w:history="1">
        <w:r w:rsidR="00690780" w:rsidRPr="00B041A8">
          <w:rPr>
            <w:rStyle w:val="Hyperlink"/>
            <w:noProof/>
          </w:rPr>
          <w:t>Median number of partners in lifetime (total population)</w:t>
        </w:r>
        <w:r w:rsidR="00690780">
          <w:rPr>
            <w:noProof/>
            <w:webHidden/>
          </w:rPr>
          <w:tab/>
        </w:r>
        <w:r w:rsidR="00690780">
          <w:rPr>
            <w:noProof/>
            <w:webHidden/>
          </w:rPr>
          <w:fldChar w:fldCharType="begin"/>
        </w:r>
        <w:r w:rsidR="00690780">
          <w:rPr>
            <w:noProof/>
            <w:webHidden/>
          </w:rPr>
          <w:instrText xml:space="preserve"> PAGEREF _Toc23499753 \h </w:instrText>
        </w:r>
        <w:r w:rsidR="00690780">
          <w:rPr>
            <w:noProof/>
            <w:webHidden/>
          </w:rPr>
        </w:r>
        <w:r w:rsidR="00690780">
          <w:rPr>
            <w:noProof/>
            <w:webHidden/>
          </w:rPr>
          <w:fldChar w:fldCharType="separate"/>
        </w:r>
        <w:r>
          <w:rPr>
            <w:noProof/>
            <w:webHidden/>
          </w:rPr>
          <w:t>18</w:t>
        </w:r>
        <w:r w:rsidR="00690780">
          <w:rPr>
            <w:noProof/>
            <w:webHidden/>
          </w:rPr>
          <w:fldChar w:fldCharType="end"/>
        </w:r>
      </w:hyperlink>
    </w:p>
    <w:p w14:paraId="71B46EC2" w14:textId="00156C50" w:rsidR="00690780" w:rsidRDefault="00247BAD">
      <w:pPr>
        <w:pStyle w:val="TOC2"/>
        <w:rPr>
          <w:rFonts w:asciiTheme="minorHAnsi" w:eastAsiaTheme="minorEastAsia" w:hAnsiTheme="minorHAnsi" w:cstheme="minorBidi"/>
          <w:noProof/>
          <w:sz w:val="22"/>
          <w:szCs w:val="22"/>
          <w:lang w:val="en-US" w:eastAsia="en-US"/>
        </w:rPr>
      </w:pPr>
      <w:hyperlink w:anchor="_Toc23499754" w:history="1">
        <w:r w:rsidR="00690780" w:rsidRPr="00B041A8">
          <w:rPr>
            <w:rStyle w:val="Hyperlink"/>
            <w:noProof/>
          </w:rPr>
          <w:t>Mean number of partners in lifetime (ever had heterosexual sex)</w:t>
        </w:r>
        <w:r w:rsidR="00690780">
          <w:rPr>
            <w:noProof/>
            <w:webHidden/>
          </w:rPr>
          <w:tab/>
        </w:r>
        <w:r w:rsidR="00690780">
          <w:rPr>
            <w:noProof/>
            <w:webHidden/>
          </w:rPr>
          <w:fldChar w:fldCharType="begin"/>
        </w:r>
        <w:r w:rsidR="00690780">
          <w:rPr>
            <w:noProof/>
            <w:webHidden/>
          </w:rPr>
          <w:instrText xml:space="preserve"> PAGEREF _Toc23499754 \h </w:instrText>
        </w:r>
        <w:r w:rsidR="00690780">
          <w:rPr>
            <w:noProof/>
            <w:webHidden/>
          </w:rPr>
        </w:r>
        <w:r w:rsidR="00690780">
          <w:rPr>
            <w:noProof/>
            <w:webHidden/>
          </w:rPr>
          <w:fldChar w:fldCharType="separate"/>
        </w:r>
        <w:r>
          <w:rPr>
            <w:noProof/>
            <w:webHidden/>
          </w:rPr>
          <w:t>18</w:t>
        </w:r>
        <w:r w:rsidR="00690780">
          <w:rPr>
            <w:noProof/>
            <w:webHidden/>
          </w:rPr>
          <w:fldChar w:fldCharType="end"/>
        </w:r>
      </w:hyperlink>
    </w:p>
    <w:p w14:paraId="320A0010" w14:textId="14230C29" w:rsidR="00690780" w:rsidRDefault="00247BAD">
      <w:pPr>
        <w:pStyle w:val="TOC2"/>
        <w:rPr>
          <w:rFonts w:asciiTheme="minorHAnsi" w:eastAsiaTheme="minorEastAsia" w:hAnsiTheme="minorHAnsi" w:cstheme="minorBidi"/>
          <w:noProof/>
          <w:sz w:val="22"/>
          <w:szCs w:val="22"/>
          <w:lang w:val="en-US" w:eastAsia="en-US"/>
        </w:rPr>
      </w:pPr>
      <w:hyperlink w:anchor="_Toc23499755" w:history="1">
        <w:r w:rsidR="00690780" w:rsidRPr="00B041A8">
          <w:rPr>
            <w:rStyle w:val="Hyperlink"/>
            <w:noProof/>
          </w:rPr>
          <w:t>Median number of partners in lifetime (ever had heterosexual sex)</w:t>
        </w:r>
        <w:r w:rsidR="00690780">
          <w:rPr>
            <w:noProof/>
            <w:webHidden/>
          </w:rPr>
          <w:tab/>
        </w:r>
        <w:r w:rsidR="00690780">
          <w:rPr>
            <w:noProof/>
            <w:webHidden/>
          </w:rPr>
          <w:fldChar w:fldCharType="begin"/>
        </w:r>
        <w:r w:rsidR="00690780">
          <w:rPr>
            <w:noProof/>
            <w:webHidden/>
          </w:rPr>
          <w:instrText xml:space="preserve"> PAGEREF _Toc23499755 \h </w:instrText>
        </w:r>
        <w:r w:rsidR="00690780">
          <w:rPr>
            <w:noProof/>
            <w:webHidden/>
          </w:rPr>
        </w:r>
        <w:r w:rsidR="00690780">
          <w:rPr>
            <w:noProof/>
            <w:webHidden/>
          </w:rPr>
          <w:fldChar w:fldCharType="separate"/>
        </w:r>
        <w:r>
          <w:rPr>
            <w:noProof/>
            <w:webHidden/>
          </w:rPr>
          <w:t>18</w:t>
        </w:r>
        <w:r w:rsidR="00690780">
          <w:rPr>
            <w:noProof/>
            <w:webHidden/>
          </w:rPr>
          <w:fldChar w:fldCharType="end"/>
        </w:r>
      </w:hyperlink>
    </w:p>
    <w:p w14:paraId="44B13BC1" w14:textId="6260BB4B" w:rsidR="00690780" w:rsidRDefault="00247BAD">
      <w:pPr>
        <w:pStyle w:val="TOC2"/>
        <w:rPr>
          <w:rFonts w:asciiTheme="minorHAnsi" w:eastAsiaTheme="minorEastAsia" w:hAnsiTheme="minorHAnsi" w:cstheme="minorBidi"/>
          <w:noProof/>
          <w:sz w:val="22"/>
          <w:szCs w:val="22"/>
          <w:lang w:val="en-US" w:eastAsia="en-US"/>
        </w:rPr>
      </w:pPr>
      <w:hyperlink w:anchor="_Toc23499756" w:history="1">
        <w:r w:rsidR="00690780" w:rsidRPr="00B041A8">
          <w:rPr>
            <w:rStyle w:val="Hyperlink"/>
            <w:noProof/>
          </w:rPr>
          <w:t>Condom always used with vaginal/ anal sex in the last year (two or more partners)</w:t>
        </w:r>
        <w:r w:rsidR="00690780">
          <w:rPr>
            <w:noProof/>
            <w:webHidden/>
          </w:rPr>
          <w:tab/>
        </w:r>
        <w:r w:rsidR="00690780">
          <w:rPr>
            <w:noProof/>
            <w:webHidden/>
          </w:rPr>
          <w:fldChar w:fldCharType="begin"/>
        </w:r>
        <w:r w:rsidR="00690780">
          <w:rPr>
            <w:noProof/>
            <w:webHidden/>
          </w:rPr>
          <w:instrText xml:space="preserve"> PAGEREF _Toc23499756 \h </w:instrText>
        </w:r>
        <w:r w:rsidR="00690780">
          <w:rPr>
            <w:noProof/>
            <w:webHidden/>
          </w:rPr>
        </w:r>
        <w:r w:rsidR="00690780">
          <w:rPr>
            <w:noProof/>
            <w:webHidden/>
          </w:rPr>
          <w:fldChar w:fldCharType="separate"/>
        </w:r>
        <w:r>
          <w:rPr>
            <w:noProof/>
            <w:webHidden/>
          </w:rPr>
          <w:t>19</w:t>
        </w:r>
        <w:r w:rsidR="00690780">
          <w:rPr>
            <w:noProof/>
            <w:webHidden/>
          </w:rPr>
          <w:fldChar w:fldCharType="end"/>
        </w:r>
      </w:hyperlink>
    </w:p>
    <w:p w14:paraId="5E4E4210" w14:textId="3316ED59" w:rsidR="00690780" w:rsidRDefault="00247BAD">
      <w:pPr>
        <w:pStyle w:val="TOC2"/>
        <w:rPr>
          <w:rFonts w:asciiTheme="minorHAnsi" w:eastAsiaTheme="minorEastAsia" w:hAnsiTheme="minorHAnsi" w:cstheme="minorBidi"/>
          <w:noProof/>
          <w:sz w:val="22"/>
          <w:szCs w:val="22"/>
          <w:lang w:val="en-US" w:eastAsia="en-US"/>
        </w:rPr>
      </w:pPr>
      <w:hyperlink w:anchor="_Toc23499757" w:history="1">
        <w:r w:rsidR="00690780" w:rsidRPr="00B041A8">
          <w:rPr>
            <w:rStyle w:val="Hyperlink"/>
            <w:noProof/>
          </w:rPr>
          <w:t>Sex with non-cohabiting partner in the last year (total population)</w:t>
        </w:r>
        <w:r w:rsidR="00690780">
          <w:rPr>
            <w:noProof/>
            <w:webHidden/>
          </w:rPr>
          <w:tab/>
        </w:r>
        <w:r w:rsidR="00690780">
          <w:rPr>
            <w:noProof/>
            <w:webHidden/>
          </w:rPr>
          <w:fldChar w:fldCharType="begin"/>
        </w:r>
        <w:r w:rsidR="00690780">
          <w:rPr>
            <w:noProof/>
            <w:webHidden/>
          </w:rPr>
          <w:instrText xml:space="preserve"> PAGEREF _Toc23499757 \h </w:instrText>
        </w:r>
        <w:r w:rsidR="00690780">
          <w:rPr>
            <w:noProof/>
            <w:webHidden/>
          </w:rPr>
        </w:r>
        <w:r w:rsidR="00690780">
          <w:rPr>
            <w:noProof/>
            <w:webHidden/>
          </w:rPr>
          <w:fldChar w:fldCharType="separate"/>
        </w:r>
        <w:r>
          <w:rPr>
            <w:noProof/>
            <w:webHidden/>
          </w:rPr>
          <w:t>19</w:t>
        </w:r>
        <w:r w:rsidR="00690780">
          <w:rPr>
            <w:noProof/>
            <w:webHidden/>
          </w:rPr>
          <w:fldChar w:fldCharType="end"/>
        </w:r>
      </w:hyperlink>
    </w:p>
    <w:p w14:paraId="7B494FAD" w14:textId="30267765" w:rsidR="00690780" w:rsidRDefault="00247BAD">
      <w:pPr>
        <w:pStyle w:val="TOC2"/>
        <w:rPr>
          <w:rFonts w:asciiTheme="minorHAnsi" w:eastAsiaTheme="minorEastAsia" w:hAnsiTheme="minorHAnsi" w:cstheme="minorBidi"/>
          <w:noProof/>
          <w:sz w:val="22"/>
          <w:szCs w:val="22"/>
          <w:lang w:val="en-US" w:eastAsia="en-US"/>
        </w:rPr>
      </w:pPr>
      <w:hyperlink w:anchor="_Toc23499758" w:history="1">
        <w:r w:rsidR="00690780" w:rsidRPr="00B041A8">
          <w:rPr>
            <w:rStyle w:val="Hyperlink"/>
            <w:noProof/>
          </w:rPr>
          <w:t>Sex with non-cohabiting partner in the last year (ever had sex)</w:t>
        </w:r>
        <w:r w:rsidR="00690780">
          <w:rPr>
            <w:noProof/>
            <w:webHidden/>
          </w:rPr>
          <w:tab/>
        </w:r>
        <w:r w:rsidR="00690780">
          <w:rPr>
            <w:noProof/>
            <w:webHidden/>
          </w:rPr>
          <w:fldChar w:fldCharType="begin"/>
        </w:r>
        <w:r w:rsidR="00690780">
          <w:rPr>
            <w:noProof/>
            <w:webHidden/>
          </w:rPr>
          <w:instrText xml:space="preserve"> PAGEREF _Toc23499758 \h </w:instrText>
        </w:r>
        <w:r w:rsidR="00690780">
          <w:rPr>
            <w:noProof/>
            <w:webHidden/>
          </w:rPr>
        </w:r>
        <w:r w:rsidR="00690780">
          <w:rPr>
            <w:noProof/>
            <w:webHidden/>
          </w:rPr>
          <w:fldChar w:fldCharType="separate"/>
        </w:r>
        <w:r>
          <w:rPr>
            <w:noProof/>
            <w:webHidden/>
          </w:rPr>
          <w:t>21</w:t>
        </w:r>
        <w:r w:rsidR="00690780">
          <w:rPr>
            <w:noProof/>
            <w:webHidden/>
          </w:rPr>
          <w:fldChar w:fldCharType="end"/>
        </w:r>
      </w:hyperlink>
    </w:p>
    <w:p w14:paraId="4682A751" w14:textId="17C25997" w:rsidR="00690780" w:rsidRDefault="00247BAD">
      <w:pPr>
        <w:pStyle w:val="TOC2"/>
        <w:rPr>
          <w:rFonts w:asciiTheme="minorHAnsi" w:eastAsiaTheme="minorEastAsia" w:hAnsiTheme="minorHAnsi" w:cstheme="minorBidi"/>
          <w:noProof/>
          <w:sz w:val="22"/>
          <w:szCs w:val="22"/>
          <w:lang w:val="en-US" w:eastAsia="en-US"/>
        </w:rPr>
      </w:pPr>
      <w:hyperlink w:anchor="_Toc23499759" w:history="1">
        <w:r w:rsidR="00690780" w:rsidRPr="00B041A8">
          <w:rPr>
            <w:rStyle w:val="Hyperlink"/>
            <w:noProof/>
          </w:rPr>
          <w:t>Condom used at most recent vaginal/anal sex in the last year with non-cohabiting partner</w:t>
        </w:r>
        <w:r w:rsidR="00690780">
          <w:rPr>
            <w:noProof/>
            <w:webHidden/>
          </w:rPr>
          <w:tab/>
        </w:r>
        <w:r w:rsidR="00690780">
          <w:rPr>
            <w:noProof/>
            <w:webHidden/>
          </w:rPr>
          <w:fldChar w:fldCharType="begin"/>
        </w:r>
        <w:r w:rsidR="00690780">
          <w:rPr>
            <w:noProof/>
            <w:webHidden/>
          </w:rPr>
          <w:instrText xml:space="preserve"> PAGEREF _Toc23499759 \h </w:instrText>
        </w:r>
        <w:r w:rsidR="00690780">
          <w:rPr>
            <w:noProof/>
            <w:webHidden/>
          </w:rPr>
        </w:r>
        <w:r w:rsidR="00690780">
          <w:rPr>
            <w:noProof/>
            <w:webHidden/>
          </w:rPr>
          <w:fldChar w:fldCharType="separate"/>
        </w:r>
        <w:r>
          <w:rPr>
            <w:noProof/>
            <w:webHidden/>
          </w:rPr>
          <w:t>21</w:t>
        </w:r>
        <w:r w:rsidR="00690780">
          <w:rPr>
            <w:noProof/>
            <w:webHidden/>
          </w:rPr>
          <w:fldChar w:fldCharType="end"/>
        </w:r>
      </w:hyperlink>
    </w:p>
    <w:p w14:paraId="1D59B7DA" w14:textId="42DBAF36" w:rsidR="00690780" w:rsidRDefault="00247BAD">
      <w:pPr>
        <w:pStyle w:val="TOC1"/>
        <w:rPr>
          <w:rFonts w:asciiTheme="minorHAnsi" w:eastAsiaTheme="minorEastAsia" w:hAnsiTheme="minorHAnsi" w:cstheme="minorBidi"/>
          <w:noProof/>
          <w:sz w:val="22"/>
          <w:szCs w:val="22"/>
          <w:lang w:val="en-US" w:eastAsia="en-US"/>
        </w:rPr>
      </w:pPr>
      <w:hyperlink w:anchor="_Toc23499760" w:history="1">
        <w:r w:rsidR="00690780" w:rsidRPr="00B041A8">
          <w:rPr>
            <w:rStyle w:val="Hyperlink"/>
            <w:noProof/>
          </w:rPr>
          <w:t>Sexual orientation</w:t>
        </w:r>
        <w:r w:rsidR="00690780">
          <w:rPr>
            <w:noProof/>
            <w:webHidden/>
          </w:rPr>
          <w:tab/>
        </w:r>
        <w:r w:rsidR="00690780">
          <w:rPr>
            <w:noProof/>
            <w:webHidden/>
          </w:rPr>
          <w:fldChar w:fldCharType="begin"/>
        </w:r>
        <w:r w:rsidR="00690780">
          <w:rPr>
            <w:noProof/>
            <w:webHidden/>
          </w:rPr>
          <w:instrText xml:space="preserve"> PAGEREF _Toc23499760 \h </w:instrText>
        </w:r>
        <w:r w:rsidR="00690780">
          <w:rPr>
            <w:noProof/>
            <w:webHidden/>
          </w:rPr>
        </w:r>
        <w:r w:rsidR="00690780">
          <w:rPr>
            <w:noProof/>
            <w:webHidden/>
          </w:rPr>
          <w:fldChar w:fldCharType="separate"/>
        </w:r>
        <w:r>
          <w:rPr>
            <w:noProof/>
            <w:webHidden/>
          </w:rPr>
          <w:t>22</w:t>
        </w:r>
        <w:r w:rsidR="00690780">
          <w:rPr>
            <w:noProof/>
            <w:webHidden/>
          </w:rPr>
          <w:fldChar w:fldCharType="end"/>
        </w:r>
      </w:hyperlink>
    </w:p>
    <w:p w14:paraId="15EEEF7A" w14:textId="4C0CFB3D" w:rsidR="00690780" w:rsidRDefault="00247BAD">
      <w:pPr>
        <w:pStyle w:val="TOC2"/>
        <w:rPr>
          <w:rFonts w:asciiTheme="minorHAnsi" w:eastAsiaTheme="minorEastAsia" w:hAnsiTheme="minorHAnsi" w:cstheme="minorBidi"/>
          <w:noProof/>
          <w:sz w:val="22"/>
          <w:szCs w:val="22"/>
          <w:lang w:val="en-US" w:eastAsia="en-US"/>
        </w:rPr>
      </w:pPr>
      <w:hyperlink w:anchor="_Toc23499761" w:history="1">
        <w:r w:rsidR="00690780" w:rsidRPr="00B041A8">
          <w:rPr>
            <w:rStyle w:val="Hyperlink"/>
            <w:noProof/>
            <w:lang w:eastAsia="zh-CN"/>
          </w:rPr>
          <w:t>Sexual identity (total population)</w:t>
        </w:r>
        <w:r w:rsidR="00690780">
          <w:rPr>
            <w:noProof/>
            <w:webHidden/>
          </w:rPr>
          <w:tab/>
        </w:r>
        <w:r w:rsidR="00690780">
          <w:rPr>
            <w:noProof/>
            <w:webHidden/>
          </w:rPr>
          <w:fldChar w:fldCharType="begin"/>
        </w:r>
        <w:r w:rsidR="00690780">
          <w:rPr>
            <w:noProof/>
            <w:webHidden/>
          </w:rPr>
          <w:instrText xml:space="preserve"> PAGEREF _Toc23499761 \h </w:instrText>
        </w:r>
        <w:r w:rsidR="00690780">
          <w:rPr>
            <w:noProof/>
            <w:webHidden/>
          </w:rPr>
        </w:r>
        <w:r w:rsidR="00690780">
          <w:rPr>
            <w:noProof/>
            <w:webHidden/>
          </w:rPr>
          <w:fldChar w:fldCharType="separate"/>
        </w:r>
        <w:r>
          <w:rPr>
            <w:noProof/>
            <w:webHidden/>
          </w:rPr>
          <w:t>22</w:t>
        </w:r>
        <w:r w:rsidR="00690780">
          <w:rPr>
            <w:noProof/>
            <w:webHidden/>
          </w:rPr>
          <w:fldChar w:fldCharType="end"/>
        </w:r>
      </w:hyperlink>
    </w:p>
    <w:p w14:paraId="0A65E787" w14:textId="454FA0DF" w:rsidR="00690780" w:rsidRDefault="00247BAD">
      <w:pPr>
        <w:pStyle w:val="TOC2"/>
        <w:rPr>
          <w:rFonts w:asciiTheme="minorHAnsi" w:eastAsiaTheme="minorEastAsia" w:hAnsiTheme="minorHAnsi" w:cstheme="minorBidi"/>
          <w:noProof/>
          <w:sz w:val="22"/>
          <w:szCs w:val="22"/>
          <w:lang w:val="en-US" w:eastAsia="en-US"/>
        </w:rPr>
      </w:pPr>
      <w:hyperlink w:anchor="_Toc23499762" w:history="1">
        <w:r w:rsidR="00690780" w:rsidRPr="00B041A8">
          <w:rPr>
            <w:rStyle w:val="Hyperlink"/>
            <w:noProof/>
            <w:lang w:eastAsia="zh-CN"/>
          </w:rPr>
          <w:t>Sexual identity (men)</w:t>
        </w:r>
        <w:r w:rsidR="00690780">
          <w:rPr>
            <w:noProof/>
            <w:webHidden/>
          </w:rPr>
          <w:tab/>
        </w:r>
        <w:r w:rsidR="00690780">
          <w:rPr>
            <w:noProof/>
            <w:webHidden/>
          </w:rPr>
          <w:fldChar w:fldCharType="begin"/>
        </w:r>
        <w:r w:rsidR="00690780">
          <w:rPr>
            <w:noProof/>
            <w:webHidden/>
          </w:rPr>
          <w:instrText xml:space="preserve"> PAGEREF _Toc23499762 \h </w:instrText>
        </w:r>
        <w:r w:rsidR="00690780">
          <w:rPr>
            <w:noProof/>
            <w:webHidden/>
          </w:rPr>
        </w:r>
        <w:r w:rsidR="00690780">
          <w:rPr>
            <w:noProof/>
            <w:webHidden/>
          </w:rPr>
          <w:fldChar w:fldCharType="separate"/>
        </w:r>
        <w:r>
          <w:rPr>
            <w:noProof/>
            <w:webHidden/>
          </w:rPr>
          <w:t>22</w:t>
        </w:r>
        <w:r w:rsidR="00690780">
          <w:rPr>
            <w:noProof/>
            <w:webHidden/>
          </w:rPr>
          <w:fldChar w:fldCharType="end"/>
        </w:r>
      </w:hyperlink>
    </w:p>
    <w:p w14:paraId="026FCF1C" w14:textId="6BF8650A" w:rsidR="00690780" w:rsidRDefault="00247BAD">
      <w:pPr>
        <w:pStyle w:val="TOC2"/>
        <w:rPr>
          <w:rFonts w:asciiTheme="minorHAnsi" w:eastAsiaTheme="minorEastAsia" w:hAnsiTheme="minorHAnsi" w:cstheme="minorBidi"/>
          <w:noProof/>
          <w:sz w:val="22"/>
          <w:szCs w:val="22"/>
          <w:lang w:val="en-US" w:eastAsia="en-US"/>
        </w:rPr>
      </w:pPr>
      <w:hyperlink w:anchor="_Toc23499763" w:history="1">
        <w:r w:rsidR="00690780" w:rsidRPr="00B041A8">
          <w:rPr>
            <w:rStyle w:val="Hyperlink"/>
            <w:noProof/>
            <w:lang w:eastAsia="zh-CN"/>
          </w:rPr>
          <w:t>Sexual identity (women)</w:t>
        </w:r>
        <w:r w:rsidR="00690780">
          <w:rPr>
            <w:noProof/>
            <w:webHidden/>
          </w:rPr>
          <w:tab/>
        </w:r>
        <w:r w:rsidR="00690780">
          <w:rPr>
            <w:noProof/>
            <w:webHidden/>
          </w:rPr>
          <w:fldChar w:fldCharType="begin"/>
        </w:r>
        <w:r w:rsidR="00690780">
          <w:rPr>
            <w:noProof/>
            <w:webHidden/>
          </w:rPr>
          <w:instrText xml:space="preserve"> PAGEREF _Toc23499763 \h </w:instrText>
        </w:r>
        <w:r w:rsidR="00690780">
          <w:rPr>
            <w:noProof/>
            <w:webHidden/>
          </w:rPr>
        </w:r>
        <w:r w:rsidR="00690780">
          <w:rPr>
            <w:noProof/>
            <w:webHidden/>
          </w:rPr>
          <w:fldChar w:fldCharType="separate"/>
        </w:r>
        <w:r>
          <w:rPr>
            <w:noProof/>
            <w:webHidden/>
          </w:rPr>
          <w:t>23</w:t>
        </w:r>
        <w:r w:rsidR="00690780">
          <w:rPr>
            <w:noProof/>
            <w:webHidden/>
          </w:rPr>
          <w:fldChar w:fldCharType="end"/>
        </w:r>
      </w:hyperlink>
    </w:p>
    <w:p w14:paraId="166906F8" w14:textId="186DA44E" w:rsidR="00690780" w:rsidRDefault="00247BAD">
      <w:pPr>
        <w:pStyle w:val="TOC2"/>
        <w:rPr>
          <w:rFonts w:asciiTheme="minorHAnsi" w:eastAsiaTheme="minorEastAsia" w:hAnsiTheme="minorHAnsi" w:cstheme="minorBidi"/>
          <w:noProof/>
          <w:sz w:val="22"/>
          <w:szCs w:val="22"/>
          <w:lang w:val="en-US" w:eastAsia="en-US"/>
        </w:rPr>
      </w:pPr>
      <w:hyperlink w:anchor="_Toc23499764" w:history="1">
        <w:r w:rsidR="00690780" w:rsidRPr="00B041A8">
          <w:rPr>
            <w:rStyle w:val="Hyperlink"/>
            <w:noProof/>
            <w:lang w:eastAsia="zh-CN"/>
          </w:rPr>
          <w:t>Same-gender sex in lifetime</w:t>
        </w:r>
        <w:r w:rsidR="00690780">
          <w:rPr>
            <w:noProof/>
            <w:webHidden/>
          </w:rPr>
          <w:tab/>
        </w:r>
        <w:r w:rsidR="00690780">
          <w:rPr>
            <w:noProof/>
            <w:webHidden/>
          </w:rPr>
          <w:fldChar w:fldCharType="begin"/>
        </w:r>
        <w:r w:rsidR="00690780">
          <w:rPr>
            <w:noProof/>
            <w:webHidden/>
          </w:rPr>
          <w:instrText xml:space="preserve"> PAGEREF _Toc23499764 \h </w:instrText>
        </w:r>
        <w:r w:rsidR="00690780">
          <w:rPr>
            <w:noProof/>
            <w:webHidden/>
          </w:rPr>
        </w:r>
        <w:r w:rsidR="00690780">
          <w:rPr>
            <w:noProof/>
            <w:webHidden/>
          </w:rPr>
          <w:fldChar w:fldCharType="separate"/>
        </w:r>
        <w:r>
          <w:rPr>
            <w:noProof/>
            <w:webHidden/>
          </w:rPr>
          <w:t>23</w:t>
        </w:r>
        <w:r w:rsidR="00690780">
          <w:rPr>
            <w:noProof/>
            <w:webHidden/>
          </w:rPr>
          <w:fldChar w:fldCharType="end"/>
        </w:r>
      </w:hyperlink>
    </w:p>
    <w:p w14:paraId="563D0880" w14:textId="0EAA0F50" w:rsidR="00690780" w:rsidRDefault="00247BAD">
      <w:pPr>
        <w:pStyle w:val="TOC2"/>
        <w:rPr>
          <w:rFonts w:asciiTheme="minorHAnsi" w:eastAsiaTheme="minorEastAsia" w:hAnsiTheme="minorHAnsi" w:cstheme="minorBidi"/>
          <w:noProof/>
          <w:sz w:val="22"/>
          <w:szCs w:val="22"/>
          <w:lang w:val="en-US" w:eastAsia="en-US"/>
        </w:rPr>
      </w:pPr>
      <w:hyperlink w:anchor="_Toc23499765" w:history="1">
        <w:r w:rsidR="00690780" w:rsidRPr="00B041A8">
          <w:rPr>
            <w:rStyle w:val="Hyperlink"/>
            <w:noProof/>
            <w:lang w:eastAsia="zh-CN"/>
          </w:rPr>
          <w:t>Had a sexual partner of the same gender in the last five years</w:t>
        </w:r>
        <w:r w:rsidR="00690780">
          <w:rPr>
            <w:noProof/>
            <w:webHidden/>
          </w:rPr>
          <w:tab/>
        </w:r>
        <w:r w:rsidR="00690780">
          <w:rPr>
            <w:noProof/>
            <w:webHidden/>
          </w:rPr>
          <w:fldChar w:fldCharType="begin"/>
        </w:r>
        <w:r w:rsidR="00690780">
          <w:rPr>
            <w:noProof/>
            <w:webHidden/>
          </w:rPr>
          <w:instrText xml:space="preserve"> PAGEREF _Toc23499765 \h </w:instrText>
        </w:r>
        <w:r w:rsidR="00690780">
          <w:rPr>
            <w:noProof/>
            <w:webHidden/>
          </w:rPr>
        </w:r>
        <w:r w:rsidR="00690780">
          <w:rPr>
            <w:noProof/>
            <w:webHidden/>
          </w:rPr>
          <w:fldChar w:fldCharType="separate"/>
        </w:r>
        <w:r>
          <w:rPr>
            <w:noProof/>
            <w:webHidden/>
          </w:rPr>
          <w:t>24</w:t>
        </w:r>
        <w:r w:rsidR="00690780">
          <w:rPr>
            <w:noProof/>
            <w:webHidden/>
          </w:rPr>
          <w:fldChar w:fldCharType="end"/>
        </w:r>
      </w:hyperlink>
    </w:p>
    <w:p w14:paraId="7E7BEE03" w14:textId="622230A7" w:rsidR="00690780" w:rsidRDefault="00247BAD">
      <w:pPr>
        <w:pStyle w:val="TOC2"/>
        <w:rPr>
          <w:rFonts w:asciiTheme="minorHAnsi" w:eastAsiaTheme="minorEastAsia" w:hAnsiTheme="minorHAnsi" w:cstheme="minorBidi"/>
          <w:noProof/>
          <w:sz w:val="22"/>
          <w:szCs w:val="22"/>
          <w:lang w:val="en-US" w:eastAsia="en-US"/>
        </w:rPr>
      </w:pPr>
      <w:hyperlink w:anchor="_Toc23499766" w:history="1">
        <w:r w:rsidR="00690780" w:rsidRPr="00B041A8">
          <w:rPr>
            <w:rStyle w:val="Hyperlink"/>
            <w:noProof/>
            <w:lang w:eastAsia="zh-CN"/>
          </w:rPr>
          <w:t>Sexual attraction in lifetime (total population)</w:t>
        </w:r>
        <w:r w:rsidR="00690780">
          <w:rPr>
            <w:noProof/>
            <w:webHidden/>
          </w:rPr>
          <w:tab/>
        </w:r>
        <w:r w:rsidR="00690780">
          <w:rPr>
            <w:noProof/>
            <w:webHidden/>
          </w:rPr>
          <w:fldChar w:fldCharType="begin"/>
        </w:r>
        <w:r w:rsidR="00690780">
          <w:rPr>
            <w:noProof/>
            <w:webHidden/>
          </w:rPr>
          <w:instrText xml:space="preserve"> PAGEREF _Toc23499766 \h </w:instrText>
        </w:r>
        <w:r w:rsidR="00690780">
          <w:rPr>
            <w:noProof/>
            <w:webHidden/>
          </w:rPr>
        </w:r>
        <w:r w:rsidR="00690780">
          <w:rPr>
            <w:noProof/>
            <w:webHidden/>
          </w:rPr>
          <w:fldChar w:fldCharType="separate"/>
        </w:r>
        <w:r>
          <w:rPr>
            <w:noProof/>
            <w:webHidden/>
          </w:rPr>
          <w:t>25</w:t>
        </w:r>
        <w:r w:rsidR="00690780">
          <w:rPr>
            <w:noProof/>
            <w:webHidden/>
          </w:rPr>
          <w:fldChar w:fldCharType="end"/>
        </w:r>
      </w:hyperlink>
    </w:p>
    <w:p w14:paraId="7366EF49" w14:textId="3322291D" w:rsidR="00690780" w:rsidRDefault="00247BAD">
      <w:pPr>
        <w:pStyle w:val="TOC2"/>
        <w:rPr>
          <w:rFonts w:asciiTheme="minorHAnsi" w:eastAsiaTheme="minorEastAsia" w:hAnsiTheme="minorHAnsi" w:cstheme="minorBidi"/>
          <w:noProof/>
          <w:sz w:val="22"/>
          <w:szCs w:val="22"/>
          <w:lang w:val="en-US" w:eastAsia="en-US"/>
        </w:rPr>
      </w:pPr>
      <w:hyperlink w:anchor="_Toc23499767" w:history="1">
        <w:r w:rsidR="00690780" w:rsidRPr="00B041A8">
          <w:rPr>
            <w:rStyle w:val="Hyperlink"/>
            <w:noProof/>
            <w:lang w:eastAsia="zh-CN"/>
          </w:rPr>
          <w:t>Sexual attraction in lifetime (men)</w:t>
        </w:r>
        <w:r w:rsidR="00690780">
          <w:rPr>
            <w:noProof/>
            <w:webHidden/>
          </w:rPr>
          <w:tab/>
        </w:r>
        <w:r w:rsidR="00690780">
          <w:rPr>
            <w:noProof/>
            <w:webHidden/>
          </w:rPr>
          <w:fldChar w:fldCharType="begin"/>
        </w:r>
        <w:r w:rsidR="00690780">
          <w:rPr>
            <w:noProof/>
            <w:webHidden/>
          </w:rPr>
          <w:instrText xml:space="preserve"> PAGEREF _Toc23499767 \h </w:instrText>
        </w:r>
        <w:r w:rsidR="00690780">
          <w:rPr>
            <w:noProof/>
            <w:webHidden/>
          </w:rPr>
        </w:r>
        <w:r w:rsidR="00690780">
          <w:rPr>
            <w:noProof/>
            <w:webHidden/>
          </w:rPr>
          <w:fldChar w:fldCharType="separate"/>
        </w:r>
        <w:r>
          <w:rPr>
            <w:noProof/>
            <w:webHidden/>
          </w:rPr>
          <w:t>26</w:t>
        </w:r>
        <w:r w:rsidR="00690780">
          <w:rPr>
            <w:noProof/>
            <w:webHidden/>
          </w:rPr>
          <w:fldChar w:fldCharType="end"/>
        </w:r>
      </w:hyperlink>
    </w:p>
    <w:p w14:paraId="4EF6A9A5" w14:textId="704B4D29" w:rsidR="00690780" w:rsidRDefault="00247BAD">
      <w:pPr>
        <w:pStyle w:val="TOC2"/>
        <w:rPr>
          <w:rFonts w:asciiTheme="minorHAnsi" w:eastAsiaTheme="minorEastAsia" w:hAnsiTheme="minorHAnsi" w:cstheme="minorBidi"/>
          <w:noProof/>
          <w:sz w:val="22"/>
          <w:szCs w:val="22"/>
          <w:lang w:val="en-US" w:eastAsia="en-US"/>
        </w:rPr>
      </w:pPr>
      <w:hyperlink w:anchor="_Toc23499768" w:history="1">
        <w:r w:rsidR="00690780" w:rsidRPr="00B041A8">
          <w:rPr>
            <w:rStyle w:val="Hyperlink"/>
            <w:noProof/>
            <w:lang w:eastAsia="zh-CN"/>
          </w:rPr>
          <w:t>Sexual attraction in lifetime (women)</w:t>
        </w:r>
        <w:r w:rsidR="00690780">
          <w:rPr>
            <w:noProof/>
            <w:webHidden/>
          </w:rPr>
          <w:tab/>
        </w:r>
        <w:r w:rsidR="00690780">
          <w:rPr>
            <w:noProof/>
            <w:webHidden/>
          </w:rPr>
          <w:fldChar w:fldCharType="begin"/>
        </w:r>
        <w:r w:rsidR="00690780">
          <w:rPr>
            <w:noProof/>
            <w:webHidden/>
          </w:rPr>
          <w:instrText xml:space="preserve"> PAGEREF _Toc23499768 \h </w:instrText>
        </w:r>
        <w:r w:rsidR="00690780">
          <w:rPr>
            <w:noProof/>
            <w:webHidden/>
          </w:rPr>
        </w:r>
        <w:r w:rsidR="00690780">
          <w:rPr>
            <w:noProof/>
            <w:webHidden/>
          </w:rPr>
          <w:fldChar w:fldCharType="separate"/>
        </w:r>
        <w:r>
          <w:rPr>
            <w:noProof/>
            <w:webHidden/>
          </w:rPr>
          <w:t>26</w:t>
        </w:r>
        <w:r w:rsidR="00690780">
          <w:rPr>
            <w:noProof/>
            <w:webHidden/>
          </w:rPr>
          <w:fldChar w:fldCharType="end"/>
        </w:r>
      </w:hyperlink>
    </w:p>
    <w:p w14:paraId="67D70EF5" w14:textId="7C1CF20A" w:rsidR="00690780" w:rsidRDefault="00247BAD">
      <w:pPr>
        <w:pStyle w:val="TOC2"/>
        <w:rPr>
          <w:rFonts w:asciiTheme="minorHAnsi" w:eastAsiaTheme="minorEastAsia" w:hAnsiTheme="minorHAnsi" w:cstheme="minorBidi"/>
          <w:noProof/>
          <w:sz w:val="22"/>
          <w:szCs w:val="22"/>
          <w:lang w:val="en-US" w:eastAsia="en-US"/>
        </w:rPr>
      </w:pPr>
      <w:hyperlink w:anchor="_Toc23499769" w:history="1">
        <w:r w:rsidR="00690780" w:rsidRPr="00B041A8">
          <w:rPr>
            <w:rStyle w:val="Hyperlink"/>
            <w:noProof/>
            <w:lang w:eastAsia="zh-CN"/>
          </w:rPr>
          <w:t>Sexual attraction in the last year (total population)</w:t>
        </w:r>
        <w:r w:rsidR="00690780">
          <w:rPr>
            <w:noProof/>
            <w:webHidden/>
          </w:rPr>
          <w:tab/>
        </w:r>
        <w:r w:rsidR="00690780">
          <w:rPr>
            <w:noProof/>
            <w:webHidden/>
          </w:rPr>
          <w:fldChar w:fldCharType="begin"/>
        </w:r>
        <w:r w:rsidR="00690780">
          <w:rPr>
            <w:noProof/>
            <w:webHidden/>
          </w:rPr>
          <w:instrText xml:space="preserve"> PAGEREF _Toc23499769 \h </w:instrText>
        </w:r>
        <w:r w:rsidR="00690780">
          <w:rPr>
            <w:noProof/>
            <w:webHidden/>
          </w:rPr>
        </w:r>
        <w:r w:rsidR="00690780">
          <w:rPr>
            <w:noProof/>
            <w:webHidden/>
          </w:rPr>
          <w:fldChar w:fldCharType="separate"/>
        </w:r>
        <w:r>
          <w:rPr>
            <w:noProof/>
            <w:webHidden/>
          </w:rPr>
          <w:t>26</w:t>
        </w:r>
        <w:r w:rsidR="00690780">
          <w:rPr>
            <w:noProof/>
            <w:webHidden/>
          </w:rPr>
          <w:fldChar w:fldCharType="end"/>
        </w:r>
      </w:hyperlink>
    </w:p>
    <w:p w14:paraId="4065BC0C" w14:textId="73B23F74" w:rsidR="00690780" w:rsidRDefault="00247BAD">
      <w:pPr>
        <w:pStyle w:val="TOC2"/>
        <w:rPr>
          <w:rFonts w:asciiTheme="minorHAnsi" w:eastAsiaTheme="minorEastAsia" w:hAnsiTheme="minorHAnsi" w:cstheme="minorBidi"/>
          <w:noProof/>
          <w:sz w:val="22"/>
          <w:szCs w:val="22"/>
          <w:lang w:val="en-US" w:eastAsia="en-US"/>
        </w:rPr>
      </w:pPr>
      <w:hyperlink w:anchor="_Toc23499770" w:history="1">
        <w:r w:rsidR="00690780" w:rsidRPr="00B041A8">
          <w:rPr>
            <w:rStyle w:val="Hyperlink"/>
            <w:noProof/>
            <w:lang w:eastAsia="zh-CN"/>
          </w:rPr>
          <w:t>Sexual attraction in the last year (men)</w:t>
        </w:r>
        <w:r w:rsidR="00690780">
          <w:rPr>
            <w:noProof/>
            <w:webHidden/>
          </w:rPr>
          <w:tab/>
        </w:r>
        <w:r w:rsidR="00690780">
          <w:rPr>
            <w:noProof/>
            <w:webHidden/>
          </w:rPr>
          <w:fldChar w:fldCharType="begin"/>
        </w:r>
        <w:r w:rsidR="00690780">
          <w:rPr>
            <w:noProof/>
            <w:webHidden/>
          </w:rPr>
          <w:instrText xml:space="preserve"> PAGEREF _Toc23499770 \h </w:instrText>
        </w:r>
        <w:r w:rsidR="00690780">
          <w:rPr>
            <w:noProof/>
            <w:webHidden/>
          </w:rPr>
        </w:r>
        <w:r w:rsidR="00690780">
          <w:rPr>
            <w:noProof/>
            <w:webHidden/>
          </w:rPr>
          <w:fldChar w:fldCharType="separate"/>
        </w:r>
        <w:r>
          <w:rPr>
            <w:noProof/>
            <w:webHidden/>
          </w:rPr>
          <w:t>27</w:t>
        </w:r>
        <w:r w:rsidR="00690780">
          <w:rPr>
            <w:noProof/>
            <w:webHidden/>
          </w:rPr>
          <w:fldChar w:fldCharType="end"/>
        </w:r>
      </w:hyperlink>
    </w:p>
    <w:p w14:paraId="19EBF98B" w14:textId="6482BC9D" w:rsidR="00690780" w:rsidRDefault="00247BAD">
      <w:pPr>
        <w:pStyle w:val="TOC2"/>
        <w:rPr>
          <w:rFonts w:asciiTheme="minorHAnsi" w:eastAsiaTheme="minorEastAsia" w:hAnsiTheme="minorHAnsi" w:cstheme="minorBidi"/>
          <w:noProof/>
          <w:sz w:val="22"/>
          <w:szCs w:val="22"/>
          <w:lang w:val="en-US" w:eastAsia="en-US"/>
        </w:rPr>
      </w:pPr>
      <w:hyperlink w:anchor="_Toc23499771" w:history="1">
        <w:r w:rsidR="00690780" w:rsidRPr="00B041A8">
          <w:rPr>
            <w:rStyle w:val="Hyperlink"/>
            <w:noProof/>
            <w:lang w:eastAsia="zh-CN"/>
          </w:rPr>
          <w:t>Sexual attraction in the last year (women)</w:t>
        </w:r>
        <w:r w:rsidR="00690780">
          <w:rPr>
            <w:noProof/>
            <w:webHidden/>
          </w:rPr>
          <w:tab/>
        </w:r>
        <w:r w:rsidR="00690780">
          <w:rPr>
            <w:noProof/>
            <w:webHidden/>
          </w:rPr>
          <w:fldChar w:fldCharType="begin"/>
        </w:r>
        <w:r w:rsidR="00690780">
          <w:rPr>
            <w:noProof/>
            <w:webHidden/>
          </w:rPr>
          <w:instrText xml:space="preserve"> PAGEREF _Toc23499771 \h </w:instrText>
        </w:r>
        <w:r w:rsidR="00690780">
          <w:rPr>
            <w:noProof/>
            <w:webHidden/>
          </w:rPr>
        </w:r>
        <w:r w:rsidR="00690780">
          <w:rPr>
            <w:noProof/>
            <w:webHidden/>
          </w:rPr>
          <w:fldChar w:fldCharType="separate"/>
        </w:r>
        <w:r>
          <w:rPr>
            <w:noProof/>
            <w:webHidden/>
          </w:rPr>
          <w:t>28</w:t>
        </w:r>
        <w:r w:rsidR="00690780">
          <w:rPr>
            <w:noProof/>
            <w:webHidden/>
          </w:rPr>
          <w:fldChar w:fldCharType="end"/>
        </w:r>
      </w:hyperlink>
    </w:p>
    <w:p w14:paraId="0CD11387" w14:textId="16B13E84" w:rsidR="00690780" w:rsidRDefault="00247BAD">
      <w:pPr>
        <w:pStyle w:val="TOC1"/>
        <w:rPr>
          <w:rFonts w:asciiTheme="minorHAnsi" w:eastAsiaTheme="minorEastAsia" w:hAnsiTheme="minorHAnsi" w:cstheme="minorBidi"/>
          <w:noProof/>
          <w:sz w:val="22"/>
          <w:szCs w:val="22"/>
          <w:lang w:val="en-US" w:eastAsia="en-US"/>
        </w:rPr>
      </w:pPr>
      <w:hyperlink w:anchor="_Toc23499772" w:history="1">
        <w:r w:rsidR="00690780" w:rsidRPr="00B041A8">
          <w:rPr>
            <w:rStyle w:val="Hyperlink"/>
            <w:noProof/>
          </w:rPr>
          <w:t>Contraception</w:t>
        </w:r>
        <w:r w:rsidR="00690780">
          <w:rPr>
            <w:noProof/>
            <w:webHidden/>
          </w:rPr>
          <w:tab/>
        </w:r>
        <w:r w:rsidR="00690780">
          <w:rPr>
            <w:noProof/>
            <w:webHidden/>
          </w:rPr>
          <w:fldChar w:fldCharType="begin"/>
        </w:r>
        <w:r w:rsidR="00690780">
          <w:rPr>
            <w:noProof/>
            <w:webHidden/>
          </w:rPr>
          <w:instrText xml:space="preserve"> PAGEREF _Toc23499772 \h </w:instrText>
        </w:r>
        <w:r w:rsidR="00690780">
          <w:rPr>
            <w:noProof/>
            <w:webHidden/>
          </w:rPr>
        </w:r>
        <w:r w:rsidR="00690780">
          <w:rPr>
            <w:noProof/>
            <w:webHidden/>
          </w:rPr>
          <w:fldChar w:fldCharType="separate"/>
        </w:r>
        <w:r>
          <w:rPr>
            <w:noProof/>
            <w:webHidden/>
          </w:rPr>
          <w:t>29</w:t>
        </w:r>
        <w:r w:rsidR="00690780">
          <w:rPr>
            <w:noProof/>
            <w:webHidden/>
          </w:rPr>
          <w:fldChar w:fldCharType="end"/>
        </w:r>
      </w:hyperlink>
    </w:p>
    <w:p w14:paraId="4BE6E734" w14:textId="3851F128" w:rsidR="00690780" w:rsidRDefault="00247BAD">
      <w:pPr>
        <w:pStyle w:val="TOC2"/>
        <w:rPr>
          <w:rFonts w:asciiTheme="minorHAnsi" w:eastAsiaTheme="minorEastAsia" w:hAnsiTheme="minorHAnsi" w:cstheme="minorBidi"/>
          <w:noProof/>
          <w:sz w:val="22"/>
          <w:szCs w:val="22"/>
          <w:lang w:val="en-US" w:eastAsia="en-US"/>
        </w:rPr>
      </w:pPr>
      <w:hyperlink w:anchor="_Toc23499773" w:history="1">
        <w:r w:rsidR="00690780" w:rsidRPr="00B041A8">
          <w:rPr>
            <w:rStyle w:val="Hyperlink"/>
            <w:noProof/>
            <w:lang w:eastAsia="zh-CN"/>
          </w:rPr>
          <w:t>Need for contraception satisfied using modern methods</w:t>
        </w:r>
        <w:r w:rsidR="00690780">
          <w:rPr>
            <w:noProof/>
            <w:webHidden/>
          </w:rPr>
          <w:tab/>
        </w:r>
        <w:r w:rsidR="00690780">
          <w:rPr>
            <w:noProof/>
            <w:webHidden/>
          </w:rPr>
          <w:fldChar w:fldCharType="begin"/>
        </w:r>
        <w:r w:rsidR="00690780">
          <w:rPr>
            <w:noProof/>
            <w:webHidden/>
          </w:rPr>
          <w:instrText xml:space="preserve"> PAGEREF _Toc23499773 \h </w:instrText>
        </w:r>
        <w:r w:rsidR="00690780">
          <w:rPr>
            <w:noProof/>
            <w:webHidden/>
          </w:rPr>
        </w:r>
        <w:r w:rsidR="00690780">
          <w:rPr>
            <w:noProof/>
            <w:webHidden/>
          </w:rPr>
          <w:fldChar w:fldCharType="separate"/>
        </w:r>
        <w:r>
          <w:rPr>
            <w:noProof/>
            <w:webHidden/>
          </w:rPr>
          <w:t>29</w:t>
        </w:r>
        <w:r w:rsidR="00690780">
          <w:rPr>
            <w:noProof/>
            <w:webHidden/>
          </w:rPr>
          <w:fldChar w:fldCharType="end"/>
        </w:r>
      </w:hyperlink>
    </w:p>
    <w:p w14:paraId="74408277" w14:textId="4246EAB2" w:rsidR="00690780" w:rsidRDefault="00247BAD">
      <w:pPr>
        <w:pStyle w:val="TOC2"/>
        <w:rPr>
          <w:rFonts w:asciiTheme="minorHAnsi" w:eastAsiaTheme="minorEastAsia" w:hAnsiTheme="minorHAnsi" w:cstheme="minorBidi"/>
          <w:noProof/>
          <w:sz w:val="22"/>
          <w:szCs w:val="22"/>
          <w:lang w:val="en-US" w:eastAsia="en-US"/>
        </w:rPr>
      </w:pPr>
      <w:hyperlink w:anchor="_Toc23499774" w:history="1">
        <w:r w:rsidR="00690780" w:rsidRPr="00B041A8">
          <w:rPr>
            <w:rStyle w:val="Hyperlink"/>
            <w:noProof/>
            <w:lang w:eastAsia="zh-CN"/>
          </w:rPr>
          <w:t>Contraception: any method</w:t>
        </w:r>
        <w:r w:rsidR="00690780">
          <w:rPr>
            <w:noProof/>
            <w:webHidden/>
          </w:rPr>
          <w:tab/>
        </w:r>
        <w:r w:rsidR="00690780">
          <w:rPr>
            <w:noProof/>
            <w:webHidden/>
          </w:rPr>
          <w:fldChar w:fldCharType="begin"/>
        </w:r>
        <w:r w:rsidR="00690780">
          <w:rPr>
            <w:noProof/>
            <w:webHidden/>
          </w:rPr>
          <w:instrText xml:space="preserve"> PAGEREF _Toc23499774 \h </w:instrText>
        </w:r>
        <w:r w:rsidR="00690780">
          <w:rPr>
            <w:noProof/>
            <w:webHidden/>
          </w:rPr>
        </w:r>
        <w:r w:rsidR="00690780">
          <w:rPr>
            <w:noProof/>
            <w:webHidden/>
          </w:rPr>
          <w:fldChar w:fldCharType="separate"/>
        </w:r>
        <w:r>
          <w:rPr>
            <w:noProof/>
            <w:webHidden/>
          </w:rPr>
          <w:t>30</w:t>
        </w:r>
        <w:r w:rsidR="00690780">
          <w:rPr>
            <w:noProof/>
            <w:webHidden/>
          </w:rPr>
          <w:fldChar w:fldCharType="end"/>
        </w:r>
      </w:hyperlink>
    </w:p>
    <w:p w14:paraId="69DA017E" w14:textId="4E378C69" w:rsidR="00690780" w:rsidRDefault="00247BAD">
      <w:pPr>
        <w:pStyle w:val="TOC2"/>
        <w:rPr>
          <w:rFonts w:asciiTheme="minorHAnsi" w:eastAsiaTheme="minorEastAsia" w:hAnsiTheme="minorHAnsi" w:cstheme="minorBidi"/>
          <w:noProof/>
          <w:sz w:val="22"/>
          <w:szCs w:val="22"/>
          <w:lang w:val="en-US" w:eastAsia="en-US"/>
        </w:rPr>
      </w:pPr>
      <w:hyperlink w:anchor="_Toc23499775" w:history="1">
        <w:r w:rsidR="00690780" w:rsidRPr="00B041A8">
          <w:rPr>
            <w:rStyle w:val="Hyperlink"/>
            <w:noProof/>
            <w:lang w:eastAsia="zh-CN"/>
          </w:rPr>
          <w:t>Contraception: modern methods</w:t>
        </w:r>
        <w:r w:rsidR="00690780">
          <w:rPr>
            <w:noProof/>
            <w:webHidden/>
          </w:rPr>
          <w:tab/>
        </w:r>
        <w:r w:rsidR="00690780">
          <w:rPr>
            <w:noProof/>
            <w:webHidden/>
          </w:rPr>
          <w:fldChar w:fldCharType="begin"/>
        </w:r>
        <w:r w:rsidR="00690780">
          <w:rPr>
            <w:noProof/>
            <w:webHidden/>
          </w:rPr>
          <w:instrText xml:space="preserve"> PAGEREF _Toc23499775 \h </w:instrText>
        </w:r>
        <w:r w:rsidR="00690780">
          <w:rPr>
            <w:noProof/>
            <w:webHidden/>
          </w:rPr>
        </w:r>
        <w:r w:rsidR="00690780">
          <w:rPr>
            <w:noProof/>
            <w:webHidden/>
          </w:rPr>
          <w:fldChar w:fldCharType="separate"/>
        </w:r>
        <w:r>
          <w:rPr>
            <w:noProof/>
            <w:webHidden/>
          </w:rPr>
          <w:t>31</w:t>
        </w:r>
        <w:r w:rsidR="00690780">
          <w:rPr>
            <w:noProof/>
            <w:webHidden/>
          </w:rPr>
          <w:fldChar w:fldCharType="end"/>
        </w:r>
      </w:hyperlink>
    </w:p>
    <w:p w14:paraId="6B783F20" w14:textId="11894F49" w:rsidR="00690780" w:rsidRDefault="00247BAD">
      <w:pPr>
        <w:pStyle w:val="TOC2"/>
        <w:rPr>
          <w:rFonts w:asciiTheme="minorHAnsi" w:eastAsiaTheme="minorEastAsia" w:hAnsiTheme="minorHAnsi" w:cstheme="minorBidi"/>
          <w:noProof/>
          <w:sz w:val="22"/>
          <w:szCs w:val="22"/>
          <w:lang w:val="en-US" w:eastAsia="en-US"/>
        </w:rPr>
      </w:pPr>
      <w:hyperlink w:anchor="_Toc23499776" w:history="1">
        <w:r w:rsidR="00690780" w:rsidRPr="00B041A8">
          <w:rPr>
            <w:rStyle w:val="Hyperlink"/>
            <w:noProof/>
            <w:lang w:eastAsia="zh-CN"/>
          </w:rPr>
          <w:t>Most effective contraception method (total population)</w:t>
        </w:r>
        <w:r w:rsidR="00690780">
          <w:rPr>
            <w:noProof/>
            <w:webHidden/>
          </w:rPr>
          <w:tab/>
        </w:r>
        <w:r w:rsidR="00690780">
          <w:rPr>
            <w:noProof/>
            <w:webHidden/>
          </w:rPr>
          <w:fldChar w:fldCharType="begin"/>
        </w:r>
        <w:r w:rsidR="00690780">
          <w:rPr>
            <w:noProof/>
            <w:webHidden/>
          </w:rPr>
          <w:instrText xml:space="preserve"> PAGEREF _Toc23499776 \h </w:instrText>
        </w:r>
        <w:r w:rsidR="00690780">
          <w:rPr>
            <w:noProof/>
            <w:webHidden/>
          </w:rPr>
        </w:r>
        <w:r w:rsidR="00690780">
          <w:rPr>
            <w:noProof/>
            <w:webHidden/>
          </w:rPr>
          <w:fldChar w:fldCharType="separate"/>
        </w:r>
        <w:r>
          <w:rPr>
            <w:noProof/>
            <w:webHidden/>
          </w:rPr>
          <w:t>31</w:t>
        </w:r>
        <w:r w:rsidR="00690780">
          <w:rPr>
            <w:noProof/>
            <w:webHidden/>
          </w:rPr>
          <w:fldChar w:fldCharType="end"/>
        </w:r>
      </w:hyperlink>
    </w:p>
    <w:p w14:paraId="7F1A8E3B" w14:textId="092EB10C" w:rsidR="00690780" w:rsidRDefault="00247BAD">
      <w:pPr>
        <w:pStyle w:val="TOC2"/>
        <w:rPr>
          <w:rFonts w:asciiTheme="minorHAnsi" w:eastAsiaTheme="minorEastAsia" w:hAnsiTheme="minorHAnsi" w:cstheme="minorBidi"/>
          <w:noProof/>
          <w:sz w:val="22"/>
          <w:szCs w:val="22"/>
          <w:lang w:val="en-US" w:eastAsia="en-US"/>
        </w:rPr>
      </w:pPr>
      <w:hyperlink w:anchor="_Toc23499777" w:history="1">
        <w:r w:rsidR="00690780" w:rsidRPr="00B041A8">
          <w:rPr>
            <w:rStyle w:val="Hyperlink"/>
            <w:noProof/>
            <w:lang w:eastAsia="zh-CN"/>
          </w:rPr>
          <w:t>Most effective contraception method (men)</w:t>
        </w:r>
        <w:r w:rsidR="00690780">
          <w:rPr>
            <w:noProof/>
            <w:webHidden/>
          </w:rPr>
          <w:tab/>
        </w:r>
        <w:r w:rsidR="00690780">
          <w:rPr>
            <w:noProof/>
            <w:webHidden/>
          </w:rPr>
          <w:fldChar w:fldCharType="begin"/>
        </w:r>
        <w:r w:rsidR="00690780">
          <w:rPr>
            <w:noProof/>
            <w:webHidden/>
          </w:rPr>
          <w:instrText xml:space="preserve"> PAGEREF _Toc23499777 \h </w:instrText>
        </w:r>
        <w:r w:rsidR="00690780">
          <w:rPr>
            <w:noProof/>
            <w:webHidden/>
          </w:rPr>
        </w:r>
        <w:r w:rsidR="00690780">
          <w:rPr>
            <w:noProof/>
            <w:webHidden/>
          </w:rPr>
          <w:fldChar w:fldCharType="separate"/>
        </w:r>
        <w:r>
          <w:rPr>
            <w:noProof/>
            <w:webHidden/>
          </w:rPr>
          <w:t>32</w:t>
        </w:r>
        <w:r w:rsidR="00690780">
          <w:rPr>
            <w:noProof/>
            <w:webHidden/>
          </w:rPr>
          <w:fldChar w:fldCharType="end"/>
        </w:r>
      </w:hyperlink>
    </w:p>
    <w:p w14:paraId="38CF64F2" w14:textId="531425C0" w:rsidR="00690780" w:rsidRDefault="00247BAD">
      <w:pPr>
        <w:pStyle w:val="TOC2"/>
        <w:rPr>
          <w:rFonts w:asciiTheme="minorHAnsi" w:eastAsiaTheme="minorEastAsia" w:hAnsiTheme="minorHAnsi" w:cstheme="minorBidi"/>
          <w:noProof/>
          <w:sz w:val="22"/>
          <w:szCs w:val="22"/>
          <w:lang w:val="en-US" w:eastAsia="en-US"/>
        </w:rPr>
      </w:pPr>
      <w:hyperlink w:anchor="_Toc23499778" w:history="1">
        <w:r w:rsidR="00690780" w:rsidRPr="00B041A8">
          <w:rPr>
            <w:rStyle w:val="Hyperlink"/>
            <w:noProof/>
            <w:lang w:eastAsia="zh-CN"/>
          </w:rPr>
          <w:t>Most effective contraception method (women)</w:t>
        </w:r>
        <w:r w:rsidR="00690780">
          <w:rPr>
            <w:noProof/>
            <w:webHidden/>
          </w:rPr>
          <w:tab/>
        </w:r>
        <w:r w:rsidR="00690780">
          <w:rPr>
            <w:noProof/>
            <w:webHidden/>
          </w:rPr>
          <w:fldChar w:fldCharType="begin"/>
        </w:r>
        <w:r w:rsidR="00690780">
          <w:rPr>
            <w:noProof/>
            <w:webHidden/>
          </w:rPr>
          <w:instrText xml:space="preserve"> PAGEREF _Toc23499778 \h </w:instrText>
        </w:r>
        <w:r w:rsidR="00690780">
          <w:rPr>
            <w:noProof/>
            <w:webHidden/>
          </w:rPr>
        </w:r>
        <w:r w:rsidR="00690780">
          <w:rPr>
            <w:noProof/>
            <w:webHidden/>
          </w:rPr>
          <w:fldChar w:fldCharType="separate"/>
        </w:r>
        <w:r>
          <w:rPr>
            <w:noProof/>
            <w:webHidden/>
          </w:rPr>
          <w:t>32</w:t>
        </w:r>
        <w:r w:rsidR="00690780">
          <w:rPr>
            <w:noProof/>
            <w:webHidden/>
          </w:rPr>
          <w:fldChar w:fldCharType="end"/>
        </w:r>
      </w:hyperlink>
    </w:p>
    <w:p w14:paraId="076066F8" w14:textId="5D7111D8" w:rsidR="00690780" w:rsidRDefault="00247BAD">
      <w:pPr>
        <w:pStyle w:val="TOC2"/>
        <w:rPr>
          <w:rFonts w:asciiTheme="minorHAnsi" w:eastAsiaTheme="minorEastAsia" w:hAnsiTheme="minorHAnsi" w:cstheme="minorBidi"/>
          <w:noProof/>
          <w:sz w:val="22"/>
          <w:szCs w:val="22"/>
          <w:lang w:val="en-US" w:eastAsia="en-US"/>
        </w:rPr>
      </w:pPr>
      <w:hyperlink w:anchor="_Toc23499779" w:history="1">
        <w:r w:rsidR="00690780" w:rsidRPr="00B041A8">
          <w:rPr>
            <w:rStyle w:val="Hyperlink"/>
            <w:noProof/>
            <w:lang w:eastAsia="zh-CN"/>
          </w:rPr>
          <w:t>Most effective group of contraception methods</w:t>
        </w:r>
        <w:r w:rsidR="00690780">
          <w:rPr>
            <w:noProof/>
            <w:webHidden/>
          </w:rPr>
          <w:tab/>
        </w:r>
        <w:r w:rsidR="00690780">
          <w:rPr>
            <w:noProof/>
            <w:webHidden/>
          </w:rPr>
          <w:fldChar w:fldCharType="begin"/>
        </w:r>
        <w:r w:rsidR="00690780">
          <w:rPr>
            <w:noProof/>
            <w:webHidden/>
          </w:rPr>
          <w:instrText xml:space="preserve"> PAGEREF _Toc23499779 \h </w:instrText>
        </w:r>
        <w:r w:rsidR="00690780">
          <w:rPr>
            <w:noProof/>
            <w:webHidden/>
          </w:rPr>
        </w:r>
        <w:r w:rsidR="00690780">
          <w:rPr>
            <w:noProof/>
            <w:webHidden/>
          </w:rPr>
          <w:fldChar w:fldCharType="separate"/>
        </w:r>
        <w:r>
          <w:rPr>
            <w:noProof/>
            <w:webHidden/>
          </w:rPr>
          <w:t>32</w:t>
        </w:r>
        <w:r w:rsidR="00690780">
          <w:rPr>
            <w:noProof/>
            <w:webHidden/>
          </w:rPr>
          <w:fldChar w:fldCharType="end"/>
        </w:r>
      </w:hyperlink>
    </w:p>
    <w:p w14:paraId="185ADD69" w14:textId="37E9F0B5" w:rsidR="00690780" w:rsidRDefault="00247BAD">
      <w:pPr>
        <w:pStyle w:val="TOC2"/>
        <w:rPr>
          <w:rFonts w:asciiTheme="minorHAnsi" w:eastAsiaTheme="minorEastAsia" w:hAnsiTheme="minorHAnsi" w:cstheme="minorBidi"/>
          <w:noProof/>
          <w:sz w:val="22"/>
          <w:szCs w:val="22"/>
          <w:lang w:val="en-US" w:eastAsia="en-US"/>
        </w:rPr>
      </w:pPr>
      <w:hyperlink w:anchor="_Toc23499780" w:history="1">
        <w:r w:rsidR="00690780" w:rsidRPr="00B041A8">
          <w:rPr>
            <w:rStyle w:val="Hyperlink"/>
            <w:noProof/>
            <w:lang w:eastAsia="zh-CN"/>
          </w:rPr>
          <w:t>Contraception: long-acting reversible contraceptive</w:t>
        </w:r>
        <w:r w:rsidR="00690780">
          <w:rPr>
            <w:noProof/>
            <w:webHidden/>
          </w:rPr>
          <w:tab/>
        </w:r>
        <w:r w:rsidR="00690780">
          <w:rPr>
            <w:noProof/>
            <w:webHidden/>
          </w:rPr>
          <w:fldChar w:fldCharType="begin"/>
        </w:r>
        <w:r w:rsidR="00690780">
          <w:rPr>
            <w:noProof/>
            <w:webHidden/>
          </w:rPr>
          <w:instrText xml:space="preserve"> PAGEREF _Toc23499780 \h </w:instrText>
        </w:r>
        <w:r w:rsidR="00690780">
          <w:rPr>
            <w:noProof/>
            <w:webHidden/>
          </w:rPr>
        </w:r>
        <w:r w:rsidR="00690780">
          <w:rPr>
            <w:noProof/>
            <w:webHidden/>
          </w:rPr>
          <w:fldChar w:fldCharType="separate"/>
        </w:r>
        <w:r>
          <w:rPr>
            <w:noProof/>
            <w:webHidden/>
          </w:rPr>
          <w:t>33</w:t>
        </w:r>
        <w:r w:rsidR="00690780">
          <w:rPr>
            <w:noProof/>
            <w:webHidden/>
          </w:rPr>
          <w:fldChar w:fldCharType="end"/>
        </w:r>
      </w:hyperlink>
    </w:p>
    <w:p w14:paraId="70ECCA27" w14:textId="1348EBBB" w:rsidR="00690780" w:rsidRDefault="00247BAD">
      <w:pPr>
        <w:pStyle w:val="TOC2"/>
        <w:rPr>
          <w:rFonts w:asciiTheme="minorHAnsi" w:eastAsiaTheme="minorEastAsia" w:hAnsiTheme="minorHAnsi" w:cstheme="minorBidi"/>
          <w:noProof/>
          <w:sz w:val="22"/>
          <w:szCs w:val="22"/>
          <w:lang w:val="en-US" w:eastAsia="en-US"/>
        </w:rPr>
      </w:pPr>
      <w:hyperlink w:anchor="_Toc23499781" w:history="1">
        <w:r w:rsidR="00690780" w:rsidRPr="00B041A8">
          <w:rPr>
            <w:rStyle w:val="Hyperlink"/>
            <w:noProof/>
            <w:lang w:eastAsia="zh-CN"/>
          </w:rPr>
          <w:t>Contraception: female sterilisation</w:t>
        </w:r>
        <w:r w:rsidR="00690780">
          <w:rPr>
            <w:noProof/>
            <w:webHidden/>
          </w:rPr>
          <w:tab/>
        </w:r>
        <w:r w:rsidR="00690780">
          <w:rPr>
            <w:noProof/>
            <w:webHidden/>
          </w:rPr>
          <w:fldChar w:fldCharType="begin"/>
        </w:r>
        <w:r w:rsidR="00690780">
          <w:rPr>
            <w:noProof/>
            <w:webHidden/>
          </w:rPr>
          <w:instrText xml:space="preserve"> PAGEREF _Toc23499781 \h </w:instrText>
        </w:r>
        <w:r w:rsidR="00690780">
          <w:rPr>
            <w:noProof/>
            <w:webHidden/>
          </w:rPr>
        </w:r>
        <w:r w:rsidR="00690780">
          <w:rPr>
            <w:noProof/>
            <w:webHidden/>
          </w:rPr>
          <w:fldChar w:fldCharType="separate"/>
        </w:r>
        <w:r>
          <w:rPr>
            <w:noProof/>
            <w:webHidden/>
          </w:rPr>
          <w:t>33</w:t>
        </w:r>
        <w:r w:rsidR="00690780">
          <w:rPr>
            <w:noProof/>
            <w:webHidden/>
          </w:rPr>
          <w:fldChar w:fldCharType="end"/>
        </w:r>
      </w:hyperlink>
    </w:p>
    <w:p w14:paraId="47141F2C" w14:textId="55E345DF" w:rsidR="00690780" w:rsidRDefault="00247BAD">
      <w:pPr>
        <w:pStyle w:val="TOC2"/>
        <w:rPr>
          <w:rFonts w:asciiTheme="minorHAnsi" w:eastAsiaTheme="minorEastAsia" w:hAnsiTheme="minorHAnsi" w:cstheme="minorBidi"/>
          <w:noProof/>
          <w:sz w:val="22"/>
          <w:szCs w:val="22"/>
          <w:lang w:val="en-US" w:eastAsia="en-US"/>
        </w:rPr>
      </w:pPr>
      <w:hyperlink w:anchor="_Toc23499782" w:history="1">
        <w:r w:rsidR="00690780" w:rsidRPr="00B041A8">
          <w:rPr>
            <w:rStyle w:val="Hyperlink"/>
            <w:noProof/>
            <w:lang w:eastAsia="zh-CN"/>
          </w:rPr>
          <w:t>Contraception: tubal ligation</w:t>
        </w:r>
        <w:r w:rsidR="00690780">
          <w:rPr>
            <w:noProof/>
            <w:webHidden/>
          </w:rPr>
          <w:tab/>
        </w:r>
        <w:r w:rsidR="00690780">
          <w:rPr>
            <w:noProof/>
            <w:webHidden/>
          </w:rPr>
          <w:fldChar w:fldCharType="begin"/>
        </w:r>
        <w:r w:rsidR="00690780">
          <w:rPr>
            <w:noProof/>
            <w:webHidden/>
          </w:rPr>
          <w:instrText xml:space="preserve"> PAGEREF _Toc23499782 \h </w:instrText>
        </w:r>
        <w:r w:rsidR="00690780">
          <w:rPr>
            <w:noProof/>
            <w:webHidden/>
          </w:rPr>
        </w:r>
        <w:r w:rsidR="00690780">
          <w:rPr>
            <w:noProof/>
            <w:webHidden/>
          </w:rPr>
          <w:fldChar w:fldCharType="separate"/>
        </w:r>
        <w:r>
          <w:rPr>
            <w:noProof/>
            <w:webHidden/>
          </w:rPr>
          <w:t>34</w:t>
        </w:r>
        <w:r w:rsidR="00690780">
          <w:rPr>
            <w:noProof/>
            <w:webHidden/>
          </w:rPr>
          <w:fldChar w:fldCharType="end"/>
        </w:r>
      </w:hyperlink>
    </w:p>
    <w:p w14:paraId="69FCAF20" w14:textId="1016FF9C" w:rsidR="00690780" w:rsidRDefault="00247BAD">
      <w:pPr>
        <w:pStyle w:val="TOC2"/>
        <w:rPr>
          <w:rFonts w:asciiTheme="minorHAnsi" w:eastAsiaTheme="minorEastAsia" w:hAnsiTheme="minorHAnsi" w:cstheme="minorBidi"/>
          <w:noProof/>
          <w:sz w:val="22"/>
          <w:szCs w:val="22"/>
          <w:lang w:val="en-US" w:eastAsia="en-US"/>
        </w:rPr>
      </w:pPr>
      <w:hyperlink w:anchor="_Toc23499783" w:history="1">
        <w:r w:rsidR="00690780" w:rsidRPr="00B041A8">
          <w:rPr>
            <w:rStyle w:val="Hyperlink"/>
            <w:noProof/>
            <w:lang w:eastAsia="zh-CN"/>
          </w:rPr>
          <w:t>Contraception: hysterectomy</w:t>
        </w:r>
        <w:r w:rsidR="00690780">
          <w:rPr>
            <w:noProof/>
            <w:webHidden/>
          </w:rPr>
          <w:tab/>
        </w:r>
        <w:r w:rsidR="00690780">
          <w:rPr>
            <w:noProof/>
            <w:webHidden/>
          </w:rPr>
          <w:fldChar w:fldCharType="begin"/>
        </w:r>
        <w:r w:rsidR="00690780">
          <w:rPr>
            <w:noProof/>
            <w:webHidden/>
          </w:rPr>
          <w:instrText xml:space="preserve"> PAGEREF _Toc23499783 \h </w:instrText>
        </w:r>
        <w:r w:rsidR="00690780">
          <w:rPr>
            <w:noProof/>
            <w:webHidden/>
          </w:rPr>
        </w:r>
        <w:r w:rsidR="00690780">
          <w:rPr>
            <w:noProof/>
            <w:webHidden/>
          </w:rPr>
          <w:fldChar w:fldCharType="separate"/>
        </w:r>
        <w:r>
          <w:rPr>
            <w:noProof/>
            <w:webHidden/>
          </w:rPr>
          <w:t>34</w:t>
        </w:r>
        <w:r w:rsidR="00690780">
          <w:rPr>
            <w:noProof/>
            <w:webHidden/>
          </w:rPr>
          <w:fldChar w:fldCharType="end"/>
        </w:r>
      </w:hyperlink>
    </w:p>
    <w:p w14:paraId="1DD75E28" w14:textId="2E9C884F" w:rsidR="00690780" w:rsidRDefault="00247BAD">
      <w:pPr>
        <w:pStyle w:val="TOC2"/>
        <w:rPr>
          <w:rFonts w:asciiTheme="minorHAnsi" w:eastAsiaTheme="minorEastAsia" w:hAnsiTheme="minorHAnsi" w:cstheme="minorBidi"/>
          <w:noProof/>
          <w:sz w:val="22"/>
          <w:szCs w:val="22"/>
          <w:lang w:val="en-US" w:eastAsia="en-US"/>
        </w:rPr>
      </w:pPr>
      <w:hyperlink w:anchor="_Toc23499784" w:history="1">
        <w:r w:rsidR="00690780" w:rsidRPr="00B041A8">
          <w:rPr>
            <w:rStyle w:val="Hyperlink"/>
            <w:noProof/>
            <w:lang w:eastAsia="zh-CN"/>
          </w:rPr>
          <w:t>Contraception: vasectomy</w:t>
        </w:r>
        <w:r w:rsidR="00690780">
          <w:rPr>
            <w:noProof/>
            <w:webHidden/>
          </w:rPr>
          <w:tab/>
        </w:r>
        <w:r w:rsidR="00690780">
          <w:rPr>
            <w:noProof/>
            <w:webHidden/>
          </w:rPr>
          <w:fldChar w:fldCharType="begin"/>
        </w:r>
        <w:r w:rsidR="00690780">
          <w:rPr>
            <w:noProof/>
            <w:webHidden/>
          </w:rPr>
          <w:instrText xml:space="preserve"> PAGEREF _Toc23499784 \h </w:instrText>
        </w:r>
        <w:r w:rsidR="00690780">
          <w:rPr>
            <w:noProof/>
            <w:webHidden/>
          </w:rPr>
        </w:r>
        <w:r w:rsidR="00690780">
          <w:rPr>
            <w:noProof/>
            <w:webHidden/>
          </w:rPr>
          <w:fldChar w:fldCharType="separate"/>
        </w:r>
        <w:r>
          <w:rPr>
            <w:noProof/>
            <w:webHidden/>
          </w:rPr>
          <w:t>34</w:t>
        </w:r>
        <w:r w:rsidR="00690780">
          <w:rPr>
            <w:noProof/>
            <w:webHidden/>
          </w:rPr>
          <w:fldChar w:fldCharType="end"/>
        </w:r>
      </w:hyperlink>
    </w:p>
    <w:p w14:paraId="6A43DDD9" w14:textId="39A8AFEF" w:rsidR="00690780" w:rsidRDefault="00247BAD">
      <w:pPr>
        <w:pStyle w:val="TOC2"/>
        <w:rPr>
          <w:rFonts w:asciiTheme="minorHAnsi" w:eastAsiaTheme="minorEastAsia" w:hAnsiTheme="minorHAnsi" w:cstheme="minorBidi"/>
          <w:noProof/>
          <w:sz w:val="22"/>
          <w:szCs w:val="22"/>
          <w:lang w:val="en-US" w:eastAsia="en-US"/>
        </w:rPr>
      </w:pPr>
      <w:hyperlink w:anchor="_Toc23499785" w:history="1">
        <w:r w:rsidR="00690780" w:rsidRPr="00B041A8">
          <w:rPr>
            <w:rStyle w:val="Hyperlink"/>
            <w:noProof/>
            <w:lang w:eastAsia="zh-CN"/>
          </w:rPr>
          <w:t>Contraception: intrauterine device</w:t>
        </w:r>
        <w:r w:rsidR="00690780">
          <w:rPr>
            <w:noProof/>
            <w:webHidden/>
          </w:rPr>
          <w:tab/>
        </w:r>
        <w:r w:rsidR="00690780">
          <w:rPr>
            <w:noProof/>
            <w:webHidden/>
          </w:rPr>
          <w:fldChar w:fldCharType="begin"/>
        </w:r>
        <w:r w:rsidR="00690780">
          <w:rPr>
            <w:noProof/>
            <w:webHidden/>
          </w:rPr>
          <w:instrText xml:space="preserve"> PAGEREF _Toc23499785 \h </w:instrText>
        </w:r>
        <w:r w:rsidR="00690780">
          <w:rPr>
            <w:noProof/>
            <w:webHidden/>
          </w:rPr>
        </w:r>
        <w:r w:rsidR="00690780">
          <w:rPr>
            <w:noProof/>
            <w:webHidden/>
          </w:rPr>
          <w:fldChar w:fldCharType="separate"/>
        </w:r>
        <w:r>
          <w:rPr>
            <w:noProof/>
            <w:webHidden/>
          </w:rPr>
          <w:t>34</w:t>
        </w:r>
        <w:r w:rsidR="00690780">
          <w:rPr>
            <w:noProof/>
            <w:webHidden/>
          </w:rPr>
          <w:fldChar w:fldCharType="end"/>
        </w:r>
      </w:hyperlink>
    </w:p>
    <w:p w14:paraId="48A2CC50" w14:textId="12758E4C" w:rsidR="00690780" w:rsidRDefault="00247BAD">
      <w:pPr>
        <w:pStyle w:val="TOC2"/>
        <w:rPr>
          <w:rFonts w:asciiTheme="minorHAnsi" w:eastAsiaTheme="minorEastAsia" w:hAnsiTheme="minorHAnsi" w:cstheme="minorBidi"/>
          <w:noProof/>
          <w:sz w:val="22"/>
          <w:szCs w:val="22"/>
          <w:lang w:val="en-US" w:eastAsia="en-US"/>
        </w:rPr>
      </w:pPr>
      <w:hyperlink w:anchor="_Toc23499786" w:history="1">
        <w:r w:rsidR="00690780" w:rsidRPr="00B041A8">
          <w:rPr>
            <w:rStyle w:val="Hyperlink"/>
            <w:noProof/>
            <w:lang w:eastAsia="zh-CN"/>
          </w:rPr>
          <w:t>Contraception: intrauterine system</w:t>
        </w:r>
        <w:r w:rsidR="00690780">
          <w:rPr>
            <w:noProof/>
            <w:webHidden/>
          </w:rPr>
          <w:tab/>
        </w:r>
        <w:r w:rsidR="00690780">
          <w:rPr>
            <w:noProof/>
            <w:webHidden/>
          </w:rPr>
          <w:fldChar w:fldCharType="begin"/>
        </w:r>
        <w:r w:rsidR="00690780">
          <w:rPr>
            <w:noProof/>
            <w:webHidden/>
          </w:rPr>
          <w:instrText xml:space="preserve"> PAGEREF _Toc23499786 \h </w:instrText>
        </w:r>
        <w:r w:rsidR="00690780">
          <w:rPr>
            <w:noProof/>
            <w:webHidden/>
          </w:rPr>
        </w:r>
        <w:r w:rsidR="00690780">
          <w:rPr>
            <w:noProof/>
            <w:webHidden/>
          </w:rPr>
          <w:fldChar w:fldCharType="separate"/>
        </w:r>
        <w:r>
          <w:rPr>
            <w:noProof/>
            <w:webHidden/>
          </w:rPr>
          <w:t>35</w:t>
        </w:r>
        <w:r w:rsidR="00690780">
          <w:rPr>
            <w:noProof/>
            <w:webHidden/>
          </w:rPr>
          <w:fldChar w:fldCharType="end"/>
        </w:r>
      </w:hyperlink>
    </w:p>
    <w:p w14:paraId="2884E3EB" w14:textId="4314975E" w:rsidR="00690780" w:rsidRDefault="00247BAD">
      <w:pPr>
        <w:pStyle w:val="TOC2"/>
        <w:rPr>
          <w:rFonts w:asciiTheme="minorHAnsi" w:eastAsiaTheme="minorEastAsia" w:hAnsiTheme="minorHAnsi" w:cstheme="minorBidi"/>
          <w:noProof/>
          <w:sz w:val="22"/>
          <w:szCs w:val="22"/>
          <w:lang w:val="en-US" w:eastAsia="en-US"/>
        </w:rPr>
      </w:pPr>
      <w:hyperlink w:anchor="_Toc23499787" w:history="1">
        <w:r w:rsidR="00690780" w:rsidRPr="00B041A8">
          <w:rPr>
            <w:rStyle w:val="Hyperlink"/>
            <w:noProof/>
            <w:lang w:eastAsia="zh-CN"/>
          </w:rPr>
          <w:t>Contraception: implant</w:t>
        </w:r>
        <w:r w:rsidR="00690780">
          <w:rPr>
            <w:noProof/>
            <w:webHidden/>
          </w:rPr>
          <w:tab/>
        </w:r>
        <w:r w:rsidR="00690780">
          <w:rPr>
            <w:noProof/>
            <w:webHidden/>
          </w:rPr>
          <w:fldChar w:fldCharType="begin"/>
        </w:r>
        <w:r w:rsidR="00690780">
          <w:rPr>
            <w:noProof/>
            <w:webHidden/>
          </w:rPr>
          <w:instrText xml:space="preserve"> PAGEREF _Toc23499787 \h </w:instrText>
        </w:r>
        <w:r w:rsidR="00690780">
          <w:rPr>
            <w:noProof/>
            <w:webHidden/>
          </w:rPr>
        </w:r>
        <w:r w:rsidR="00690780">
          <w:rPr>
            <w:noProof/>
            <w:webHidden/>
          </w:rPr>
          <w:fldChar w:fldCharType="separate"/>
        </w:r>
        <w:r>
          <w:rPr>
            <w:noProof/>
            <w:webHidden/>
          </w:rPr>
          <w:t>35</w:t>
        </w:r>
        <w:r w:rsidR="00690780">
          <w:rPr>
            <w:noProof/>
            <w:webHidden/>
          </w:rPr>
          <w:fldChar w:fldCharType="end"/>
        </w:r>
      </w:hyperlink>
    </w:p>
    <w:p w14:paraId="0D287375" w14:textId="7B0F9E19" w:rsidR="00690780" w:rsidRDefault="00247BAD">
      <w:pPr>
        <w:pStyle w:val="TOC2"/>
        <w:rPr>
          <w:rFonts w:asciiTheme="minorHAnsi" w:eastAsiaTheme="minorEastAsia" w:hAnsiTheme="minorHAnsi" w:cstheme="minorBidi"/>
          <w:noProof/>
          <w:sz w:val="22"/>
          <w:szCs w:val="22"/>
          <w:lang w:val="en-US" w:eastAsia="en-US"/>
        </w:rPr>
      </w:pPr>
      <w:hyperlink w:anchor="_Toc23499788" w:history="1">
        <w:r w:rsidR="00690780" w:rsidRPr="00B041A8">
          <w:rPr>
            <w:rStyle w:val="Hyperlink"/>
            <w:noProof/>
            <w:lang w:eastAsia="zh-CN"/>
          </w:rPr>
          <w:t>Contraception: injection</w:t>
        </w:r>
        <w:r w:rsidR="00690780">
          <w:rPr>
            <w:noProof/>
            <w:webHidden/>
          </w:rPr>
          <w:tab/>
        </w:r>
        <w:r w:rsidR="00690780">
          <w:rPr>
            <w:noProof/>
            <w:webHidden/>
          </w:rPr>
          <w:fldChar w:fldCharType="begin"/>
        </w:r>
        <w:r w:rsidR="00690780">
          <w:rPr>
            <w:noProof/>
            <w:webHidden/>
          </w:rPr>
          <w:instrText xml:space="preserve"> PAGEREF _Toc23499788 \h </w:instrText>
        </w:r>
        <w:r w:rsidR="00690780">
          <w:rPr>
            <w:noProof/>
            <w:webHidden/>
          </w:rPr>
        </w:r>
        <w:r w:rsidR="00690780">
          <w:rPr>
            <w:noProof/>
            <w:webHidden/>
          </w:rPr>
          <w:fldChar w:fldCharType="separate"/>
        </w:r>
        <w:r>
          <w:rPr>
            <w:noProof/>
            <w:webHidden/>
          </w:rPr>
          <w:t>35</w:t>
        </w:r>
        <w:r w:rsidR="00690780">
          <w:rPr>
            <w:noProof/>
            <w:webHidden/>
          </w:rPr>
          <w:fldChar w:fldCharType="end"/>
        </w:r>
      </w:hyperlink>
    </w:p>
    <w:p w14:paraId="63E2151C" w14:textId="721799CD" w:rsidR="00690780" w:rsidRDefault="00247BAD">
      <w:pPr>
        <w:pStyle w:val="TOC2"/>
        <w:rPr>
          <w:rFonts w:asciiTheme="minorHAnsi" w:eastAsiaTheme="minorEastAsia" w:hAnsiTheme="minorHAnsi" w:cstheme="minorBidi"/>
          <w:noProof/>
          <w:sz w:val="22"/>
          <w:szCs w:val="22"/>
          <w:lang w:val="en-US" w:eastAsia="en-US"/>
        </w:rPr>
      </w:pPr>
      <w:hyperlink w:anchor="_Toc23499789" w:history="1">
        <w:r w:rsidR="00690780" w:rsidRPr="00B041A8">
          <w:rPr>
            <w:rStyle w:val="Hyperlink"/>
            <w:noProof/>
            <w:lang w:eastAsia="zh-CN"/>
          </w:rPr>
          <w:t>Contraception: the pill</w:t>
        </w:r>
        <w:r w:rsidR="00690780">
          <w:rPr>
            <w:noProof/>
            <w:webHidden/>
          </w:rPr>
          <w:tab/>
        </w:r>
        <w:r w:rsidR="00690780">
          <w:rPr>
            <w:noProof/>
            <w:webHidden/>
          </w:rPr>
          <w:fldChar w:fldCharType="begin"/>
        </w:r>
        <w:r w:rsidR="00690780">
          <w:rPr>
            <w:noProof/>
            <w:webHidden/>
          </w:rPr>
          <w:instrText xml:space="preserve"> PAGEREF _Toc23499789 \h </w:instrText>
        </w:r>
        <w:r w:rsidR="00690780">
          <w:rPr>
            <w:noProof/>
            <w:webHidden/>
          </w:rPr>
        </w:r>
        <w:r w:rsidR="00690780">
          <w:rPr>
            <w:noProof/>
            <w:webHidden/>
          </w:rPr>
          <w:fldChar w:fldCharType="separate"/>
        </w:r>
        <w:r>
          <w:rPr>
            <w:noProof/>
            <w:webHidden/>
          </w:rPr>
          <w:t>35</w:t>
        </w:r>
        <w:r w:rsidR="00690780">
          <w:rPr>
            <w:noProof/>
            <w:webHidden/>
          </w:rPr>
          <w:fldChar w:fldCharType="end"/>
        </w:r>
      </w:hyperlink>
    </w:p>
    <w:p w14:paraId="7350C98E" w14:textId="1FE00B7F" w:rsidR="00690780" w:rsidRDefault="00247BAD">
      <w:pPr>
        <w:pStyle w:val="TOC2"/>
        <w:rPr>
          <w:rFonts w:asciiTheme="minorHAnsi" w:eastAsiaTheme="minorEastAsia" w:hAnsiTheme="minorHAnsi" w:cstheme="minorBidi"/>
          <w:noProof/>
          <w:sz w:val="22"/>
          <w:szCs w:val="22"/>
          <w:lang w:val="en-US" w:eastAsia="en-US"/>
        </w:rPr>
      </w:pPr>
      <w:hyperlink w:anchor="_Toc23499790" w:history="1">
        <w:r w:rsidR="00690780" w:rsidRPr="00B041A8">
          <w:rPr>
            <w:rStyle w:val="Hyperlink"/>
            <w:noProof/>
            <w:lang w:eastAsia="zh-CN"/>
          </w:rPr>
          <w:t>Contraception: male condom</w:t>
        </w:r>
        <w:r w:rsidR="00690780">
          <w:rPr>
            <w:noProof/>
            <w:webHidden/>
          </w:rPr>
          <w:tab/>
        </w:r>
        <w:r w:rsidR="00690780">
          <w:rPr>
            <w:noProof/>
            <w:webHidden/>
          </w:rPr>
          <w:fldChar w:fldCharType="begin"/>
        </w:r>
        <w:r w:rsidR="00690780">
          <w:rPr>
            <w:noProof/>
            <w:webHidden/>
          </w:rPr>
          <w:instrText xml:space="preserve"> PAGEREF _Toc23499790 \h </w:instrText>
        </w:r>
        <w:r w:rsidR="00690780">
          <w:rPr>
            <w:noProof/>
            <w:webHidden/>
          </w:rPr>
        </w:r>
        <w:r w:rsidR="00690780">
          <w:rPr>
            <w:noProof/>
            <w:webHidden/>
          </w:rPr>
          <w:fldChar w:fldCharType="separate"/>
        </w:r>
        <w:r>
          <w:rPr>
            <w:noProof/>
            <w:webHidden/>
          </w:rPr>
          <w:t>36</w:t>
        </w:r>
        <w:r w:rsidR="00690780">
          <w:rPr>
            <w:noProof/>
            <w:webHidden/>
          </w:rPr>
          <w:fldChar w:fldCharType="end"/>
        </w:r>
      </w:hyperlink>
    </w:p>
    <w:p w14:paraId="7D514C7C" w14:textId="4F720AD6" w:rsidR="00690780" w:rsidRDefault="00247BAD">
      <w:pPr>
        <w:pStyle w:val="TOC2"/>
        <w:rPr>
          <w:rFonts w:asciiTheme="minorHAnsi" w:eastAsiaTheme="minorEastAsia" w:hAnsiTheme="minorHAnsi" w:cstheme="minorBidi"/>
          <w:noProof/>
          <w:sz w:val="22"/>
          <w:szCs w:val="22"/>
          <w:lang w:val="en-US" w:eastAsia="en-US"/>
        </w:rPr>
      </w:pPr>
      <w:hyperlink w:anchor="_Toc23499791" w:history="1">
        <w:r w:rsidR="00690780" w:rsidRPr="00B041A8">
          <w:rPr>
            <w:rStyle w:val="Hyperlink"/>
            <w:noProof/>
            <w:lang w:eastAsia="zh-CN"/>
          </w:rPr>
          <w:t>Contraception: natural family planning</w:t>
        </w:r>
        <w:r w:rsidR="00690780">
          <w:rPr>
            <w:noProof/>
            <w:webHidden/>
          </w:rPr>
          <w:tab/>
        </w:r>
        <w:r w:rsidR="00690780">
          <w:rPr>
            <w:noProof/>
            <w:webHidden/>
          </w:rPr>
          <w:fldChar w:fldCharType="begin"/>
        </w:r>
        <w:r w:rsidR="00690780">
          <w:rPr>
            <w:noProof/>
            <w:webHidden/>
          </w:rPr>
          <w:instrText xml:space="preserve"> PAGEREF _Toc23499791 \h </w:instrText>
        </w:r>
        <w:r w:rsidR="00690780">
          <w:rPr>
            <w:noProof/>
            <w:webHidden/>
          </w:rPr>
        </w:r>
        <w:r w:rsidR="00690780">
          <w:rPr>
            <w:noProof/>
            <w:webHidden/>
          </w:rPr>
          <w:fldChar w:fldCharType="separate"/>
        </w:r>
        <w:r>
          <w:rPr>
            <w:noProof/>
            <w:webHidden/>
          </w:rPr>
          <w:t>36</w:t>
        </w:r>
        <w:r w:rsidR="00690780">
          <w:rPr>
            <w:noProof/>
            <w:webHidden/>
          </w:rPr>
          <w:fldChar w:fldCharType="end"/>
        </w:r>
      </w:hyperlink>
    </w:p>
    <w:p w14:paraId="32F033A6" w14:textId="2DD21856" w:rsidR="00690780" w:rsidRDefault="00247BAD">
      <w:pPr>
        <w:pStyle w:val="TOC2"/>
        <w:rPr>
          <w:rFonts w:asciiTheme="minorHAnsi" w:eastAsiaTheme="minorEastAsia" w:hAnsiTheme="minorHAnsi" w:cstheme="minorBidi"/>
          <w:noProof/>
          <w:sz w:val="22"/>
          <w:szCs w:val="22"/>
          <w:lang w:val="en-US" w:eastAsia="en-US"/>
        </w:rPr>
      </w:pPr>
      <w:hyperlink w:anchor="_Toc23499792" w:history="1">
        <w:r w:rsidR="00690780" w:rsidRPr="00B041A8">
          <w:rPr>
            <w:rStyle w:val="Hyperlink"/>
            <w:noProof/>
            <w:lang w:eastAsia="zh-CN"/>
          </w:rPr>
          <w:t>Contraception: withdrawal</w:t>
        </w:r>
        <w:r w:rsidR="00690780">
          <w:rPr>
            <w:noProof/>
            <w:webHidden/>
          </w:rPr>
          <w:tab/>
        </w:r>
        <w:r w:rsidR="00690780">
          <w:rPr>
            <w:noProof/>
            <w:webHidden/>
          </w:rPr>
          <w:fldChar w:fldCharType="begin"/>
        </w:r>
        <w:r w:rsidR="00690780">
          <w:rPr>
            <w:noProof/>
            <w:webHidden/>
          </w:rPr>
          <w:instrText xml:space="preserve"> PAGEREF _Toc23499792 \h </w:instrText>
        </w:r>
        <w:r w:rsidR="00690780">
          <w:rPr>
            <w:noProof/>
            <w:webHidden/>
          </w:rPr>
        </w:r>
        <w:r w:rsidR="00690780">
          <w:rPr>
            <w:noProof/>
            <w:webHidden/>
          </w:rPr>
          <w:fldChar w:fldCharType="separate"/>
        </w:r>
        <w:r>
          <w:rPr>
            <w:noProof/>
            <w:webHidden/>
          </w:rPr>
          <w:t>36</w:t>
        </w:r>
        <w:r w:rsidR="00690780">
          <w:rPr>
            <w:noProof/>
            <w:webHidden/>
          </w:rPr>
          <w:fldChar w:fldCharType="end"/>
        </w:r>
      </w:hyperlink>
    </w:p>
    <w:p w14:paraId="43FA31DC" w14:textId="40F111A6" w:rsidR="00690780" w:rsidRDefault="00247BAD">
      <w:pPr>
        <w:pStyle w:val="TOC2"/>
        <w:rPr>
          <w:rFonts w:asciiTheme="minorHAnsi" w:eastAsiaTheme="minorEastAsia" w:hAnsiTheme="minorHAnsi" w:cstheme="minorBidi"/>
          <w:noProof/>
          <w:sz w:val="22"/>
          <w:szCs w:val="22"/>
          <w:lang w:val="en-US" w:eastAsia="en-US"/>
        </w:rPr>
      </w:pPr>
      <w:hyperlink w:anchor="_Toc23499793" w:history="1">
        <w:r w:rsidR="00690780" w:rsidRPr="00B041A8">
          <w:rPr>
            <w:rStyle w:val="Hyperlink"/>
            <w:noProof/>
            <w:lang w:eastAsia="zh-CN"/>
          </w:rPr>
          <w:t>Contraception: other</w:t>
        </w:r>
        <w:r w:rsidR="00690780">
          <w:rPr>
            <w:noProof/>
            <w:webHidden/>
          </w:rPr>
          <w:tab/>
        </w:r>
        <w:r w:rsidR="00690780">
          <w:rPr>
            <w:noProof/>
            <w:webHidden/>
          </w:rPr>
          <w:fldChar w:fldCharType="begin"/>
        </w:r>
        <w:r w:rsidR="00690780">
          <w:rPr>
            <w:noProof/>
            <w:webHidden/>
          </w:rPr>
          <w:instrText xml:space="preserve"> PAGEREF _Toc23499793 \h </w:instrText>
        </w:r>
        <w:r w:rsidR="00690780">
          <w:rPr>
            <w:noProof/>
            <w:webHidden/>
          </w:rPr>
        </w:r>
        <w:r w:rsidR="00690780">
          <w:rPr>
            <w:noProof/>
            <w:webHidden/>
          </w:rPr>
          <w:fldChar w:fldCharType="separate"/>
        </w:r>
        <w:r>
          <w:rPr>
            <w:noProof/>
            <w:webHidden/>
          </w:rPr>
          <w:t>36</w:t>
        </w:r>
        <w:r w:rsidR="00690780">
          <w:rPr>
            <w:noProof/>
            <w:webHidden/>
          </w:rPr>
          <w:fldChar w:fldCharType="end"/>
        </w:r>
      </w:hyperlink>
    </w:p>
    <w:p w14:paraId="7057947E" w14:textId="377B4503" w:rsidR="00690780" w:rsidRDefault="00247BAD">
      <w:pPr>
        <w:pStyle w:val="TOC2"/>
        <w:rPr>
          <w:rFonts w:asciiTheme="minorHAnsi" w:eastAsiaTheme="minorEastAsia" w:hAnsiTheme="minorHAnsi" w:cstheme="minorBidi"/>
          <w:noProof/>
          <w:sz w:val="22"/>
          <w:szCs w:val="22"/>
          <w:lang w:val="en-US" w:eastAsia="en-US"/>
        </w:rPr>
      </w:pPr>
      <w:hyperlink w:anchor="_Toc23499794" w:history="1">
        <w:r w:rsidR="00690780" w:rsidRPr="00B041A8">
          <w:rPr>
            <w:rStyle w:val="Hyperlink"/>
            <w:noProof/>
            <w:lang w:eastAsia="zh-CN"/>
          </w:rPr>
          <w:t>Source of contraception: medical centre or general practitioner</w:t>
        </w:r>
        <w:r w:rsidR="00690780">
          <w:rPr>
            <w:noProof/>
            <w:webHidden/>
          </w:rPr>
          <w:tab/>
        </w:r>
        <w:r w:rsidR="00690780">
          <w:rPr>
            <w:noProof/>
            <w:webHidden/>
          </w:rPr>
          <w:fldChar w:fldCharType="begin"/>
        </w:r>
        <w:r w:rsidR="00690780">
          <w:rPr>
            <w:noProof/>
            <w:webHidden/>
          </w:rPr>
          <w:instrText xml:space="preserve"> PAGEREF _Toc23499794 \h </w:instrText>
        </w:r>
        <w:r w:rsidR="00690780">
          <w:rPr>
            <w:noProof/>
            <w:webHidden/>
          </w:rPr>
        </w:r>
        <w:r w:rsidR="00690780">
          <w:rPr>
            <w:noProof/>
            <w:webHidden/>
          </w:rPr>
          <w:fldChar w:fldCharType="separate"/>
        </w:r>
        <w:r>
          <w:rPr>
            <w:noProof/>
            <w:webHidden/>
          </w:rPr>
          <w:t>37</w:t>
        </w:r>
        <w:r w:rsidR="00690780">
          <w:rPr>
            <w:noProof/>
            <w:webHidden/>
          </w:rPr>
          <w:fldChar w:fldCharType="end"/>
        </w:r>
      </w:hyperlink>
    </w:p>
    <w:p w14:paraId="6AE8A23A" w14:textId="71A8EBEE" w:rsidR="00690780" w:rsidRDefault="00247BAD">
      <w:pPr>
        <w:pStyle w:val="TOC2"/>
        <w:rPr>
          <w:rFonts w:asciiTheme="minorHAnsi" w:eastAsiaTheme="minorEastAsia" w:hAnsiTheme="minorHAnsi" w:cstheme="minorBidi"/>
          <w:noProof/>
          <w:sz w:val="22"/>
          <w:szCs w:val="22"/>
          <w:lang w:val="en-US" w:eastAsia="en-US"/>
        </w:rPr>
      </w:pPr>
      <w:hyperlink w:anchor="_Toc23499795" w:history="1">
        <w:r w:rsidR="00690780" w:rsidRPr="00B041A8">
          <w:rPr>
            <w:rStyle w:val="Hyperlink"/>
            <w:noProof/>
            <w:lang w:eastAsia="zh-CN"/>
          </w:rPr>
          <w:t>Source of contraception: retail</w:t>
        </w:r>
        <w:r w:rsidR="00690780">
          <w:rPr>
            <w:noProof/>
            <w:webHidden/>
          </w:rPr>
          <w:tab/>
        </w:r>
        <w:r w:rsidR="00690780">
          <w:rPr>
            <w:noProof/>
            <w:webHidden/>
          </w:rPr>
          <w:fldChar w:fldCharType="begin"/>
        </w:r>
        <w:r w:rsidR="00690780">
          <w:rPr>
            <w:noProof/>
            <w:webHidden/>
          </w:rPr>
          <w:instrText xml:space="preserve"> PAGEREF _Toc23499795 \h </w:instrText>
        </w:r>
        <w:r w:rsidR="00690780">
          <w:rPr>
            <w:noProof/>
            <w:webHidden/>
          </w:rPr>
        </w:r>
        <w:r w:rsidR="00690780">
          <w:rPr>
            <w:noProof/>
            <w:webHidden/>
          </w:rPr>
          <w:fldChar w:fldCharType="separate"/>
        </w:r>
        <w:r>
          <w:rPr>
            <w:noProof/>
            <w:webHidden/>
          </w:rPr>
          <w:t>38</w:t>
        </w:r>
        <w:r w:rsidR="00690780">
          <w:rPr>
            <w:noProof/>
            <w:webHidden/>
          </w:rPr>
          <w:fldChar w:fldCharType="end"/>
        </w:r>
      </w:hyperlink>
    </w:p>
    <w:p w14:paraId="79A48008" w14:textId="78AC047E" w:rsidR="00690780" w:rsidRDefault="00247BAD">
      <w:pPr>
        <w:pStyle w:val="TOC2"/>
        <w:rPr>
          <w:rFonts w:asciiTheme="minorHAnsi" w:eastAsiaTheme="minorEastAsia" w:hAnsiTheme="minorHAnsi" w:cstheme="minorBidi"/>
          <w:noProof/>
          <w:sz w:val="22"/>
          <w:szCs w:val="22"/>
          <w:lang w:val="en-US" w:eastAsia="en-US"/>
        </w:rPr>
      </w:pPr>
      <w:hyperlink w:anchor="_Toc23499796" w:history="1">
        <w:r w:rsidR="00690780" w:rsidRPr="00B041A8">
          <w:rPr>
            <w:rStyle w:val="Hyperlink"/>
            <w:noProof/>
            <w:lang w:eastAsia="zh-CN"/>
          </w:rPr>
          <w:t>Source of contraception: family planning clinic</w:t>
        </w:r>
        <w:r w:rsidR="00690780">
          <w:rPr>
            <w:noProof/>
            <w:webHidden/>
          </w:rPr>
          <w:tab/>
        </w:r>
        <w:r w:rsidR="00690780">
          <w:rPr>
            <w:noProof/>
            <w:webHidden/>
          </w:rPr>
          <w:fldChar w:fldCharType="begin"/>
        </w:r>
        <w:r w:rsidR="00690780">
          <w:rPr>
            <w:noProof/>
            <w:webHidden/>
          </w:rPr>
          <w:instrText xml:space="preserve"> PAGEREF _Toc23499796 \h </w:instrText>
        </w:r>
        <w:r w:rsidR="00690780">
          <w:rPr>
            <w:noProof/>
            <w:webHidden/>
          </w:rPr>
        </w:r>
        <w:r w:rsidR="00690780">
          <w:rPr>
            <w:noProof/>
            <w:webHidden/>
          </w:rPr>
          <w:fldChar w:fldCharType="separate"/>
        </w:r>
        <w:r>
          <w:rPr>
            <w:noProof/>
            <w:webHidden/>
          </w:rPr>
          <w:t>38</w:t>
        </w:r>
        <w:r w:rsidR="00690780">
          <w:rPr>
            <w:noProof/>
            <w:webHidden/>
          </w:rPr>
          <w:fldChar w:fldCharType="end"/>
        </w:r>
      </w:hyperlink>
    </w:p>
    <w:p w14:paraId="36D0A194" w14:textId="677B943E" w:rsidR="00690780" w:rsidRDefault="00247BAD">
      <w:pPr>
        <w:pStyle w:val="TOC2"/>
        <w:rPr>
          <w:rFonts w:asciiTheme="minorHAnsi" w:eastAsiaTheme="minorEastAsia" w:hAnsiTheme="minorHAnsi" w:cstheme="minorBidi"/>
          <w:noProof/>
          <w:sz w:val="22"/>
          <w:szCs w:val="22"/>
          <w:lang w:val="en-US" w:eastAsia="en-US"/>
        </w:rPr>
      </w:pPr>
      <w:hyperlink w:anchor="_Toc23499797" w:history="1">
        <w:r w:rsidR="00690780" w:rsidRPr="00B041A8">
          <w:rPr>
            <w:rStyle w:val="Hyperlink"/>
            <w:noProof/>
            <w:lang w:eastAsia="zh-CN"/>
          </w:rPr>
          <w:t>Source of contraception: other</w:t>
        </w:r>
        <w:r w:rsidR="00690780">
          <w:rPr>
            <w:noProof/>
            <w:webHidden/>
          </w:rPr>
          <w:tab/>
        </w:r>
        <w:r w:rsidR="00690780">
          <w:rPr>
            <w:noProof/>
            <w:webHidden/>
          </w:rPr>
          <w:fldChar w:fldCharType="begin"/>
        </w:r>
        <w:r w:rsidR="00690780">
          <w:rPr>
            <w:noProof/>
            <w:webHidden/>
          </w:rPr>
          <w:instrText xml:space="preserve"> PAGEREF _Toc23499797 \h </w:instrText>
        </w:r>
        <w:r w:rsidR="00690780">
          <w:rPr>
            <w:noProof/>
            <w:webHidden/>
          </w:rPr>
        </w:r>
        <w:r w:rsidR="00690780">
          <w:rPr>
            <w:noProof/>
            <w:webHidden/>
          </w:rPr>
          <w:fldChar w:fldCharType="separate"/>
        </w:r>
        <w:r>
          <w:rPr>
            <w:noProof/>
            <w:webHidden/>
          </w:rPr>
          <w:t>38</w:t>
        </w:r>
        <w:r w:rsidR="00690780">
          <w:rPr>
            <w:noProof/>
            <w:webHidden/>
          </w:rPr>
          <w:fldChar w:fldCharType="end"/>
        </w:r>
      </w:hyperlink>
    </w:p>
    <w:p w14:paraId="7CD3692D" w14:textId="275B2055" w:rsidR="00690780" w:rsidRDefault="00247BAD">
      <w:pPr>
        <w:pStyle w:val="TOC1"/>
        <w:rPr>
          <w:rFonts w:asciiTheme="minorHAnsi" w:eastAsiaTheme="minorEastAsia" w:hAnsiTheme="minorHAnsi" w:cstheme="minorBidi"/>
          <w:noProof/>
          <w:sz w:val="22"/>
          <w:szCs w:val="22"/>
          <w:lang w:val="en-US" w:eastAsia="en-US"/>
        </w:rPr>
      </w:pPr>
      <w:hyperlink w:anchor="_Toc23499798" w:history="1">
        <w:r w:rsidR="00690780" w:rsidRPr="00B041A8">
          <w:rPr>
            <w:rStyle w:val="Hyperlink"/>
            <w:noProof/>
          </w:rPr>
          <w:t>Pregnancy planning</w:t>
        </w:r>
        <w:r w:rsidR="00690780">
          <w:rPr>
            <w:noProof/>
            <w:webHidden/>
          </w:rPr>
          <w:tab/>
        </w:r>
        <w:r w:rsidR="00690780">
          <w:rPr>
            <w:noProof/>
            <w:webHidden/>
          </w:rPr>
          <w:fldChar w:fldCharType="begin"/>
        </w:r>
        <w:r w:rsidR="00690780">
          <w:rPr>
            <w:noProof/>
            <w:webHidden/>
          </w:rPr>
          <w:instrText xml:space="preserve"> PAGEREF _Toc23499798 \h </w:instrText>
        </w:r>
        <w:r w:rsidR="00690780">
          <w:rPr>
            <w:noProof/>
            <w:webHidden/>
          </w:rPr>
        </w:r>
        <w:r w:rsidR="00690780">
          <w:rPr>
            <w:noProof/>
            <w:webHidden/>
          </w:rPr>
          <w:fldChar w:fldCharType="separate"/>
        </w:r>
        <w:r>
          <w:rPr>
            <w:noProof/>
            <w:webHidden/>
          </w:rPr>
          <w:t>40</w:t>
        </w:r>
        <w:r w:rsidR="00690780">
          <w:rPr>
            <w:noProof/>
            <w:webHidden/>
          </w:rPr>
          <w:fldChar w:fldCharType="end"/>
        </w:r>
      </w:hyperlink>
    </w:p>
    <w:p w14:paraId="5576EF50" w14:textId="4BE70DE5" w:rsidR="00690780" w:rsidRDefault="00247BAD">
      <w:pPr>
        <w:pStyle w:val="TOC2"/>
        <w:rPr>
          <w:rFonts w:asciiTheme="minorHAnsi" w:eastAsiaTheme="minorEastAsia" w:hAnsiTheme="minorHAnsi" w:cstheme="minorBidi"/>
          <w:noProof/>
          <w:sz w:val="22"/>
          <w:szCs w:val="22"/>
          <w:lang w:val="en-US" w:eastAsia="en-US"/>
        </w:rPr>
      </w:pPr>
      <w:hyperlink w:anchor="_Toc23499799" w:history="1">
        <w:r w:rsidR="00690780" w:rsidRPr="00B041A8">
          <w:rPr>
            <w:rStyle w:val="Hyperlink"/>
            <w:noProof/>
            <w:lang w:eastAsia="zh-CN"/>
          </w:rPr>
          <w:t>Pregnant in the last five years</w:t>
        </w:r>
        <w:r w:rsidR="00690780">
          <w:rPr>
            <w:noProof/>
            <w:webHidden/>
          </w:rPr>
          <w:tab/>
        </w:r>
        <w:r w:rsidR="00690780">
          <w:rPr>
            <w:noProof/>
            <w:webHidden/>
          </w:rPr>
          <w:fldChar w:fldCharType="begin"/>
        </w:r>
        <w:r w:rsidR="00690780">
          <w:rPr>
            <w:noProof/>
            <w:webHidden/>
          </w:rPr>
          <w:instrText xml:space="preserve"> PAGEREF _Toc23499799 \h </w:instrText>
        </w:r>
        <w:r w:rsidR="00690780">
          <w:rPr>
            <w:noProof/>
            <w:webHidden/>
          </w:rPr>
        </w:r>
        <w:r w:rsidR="00690780">
          <w:rPr>
            <w:noProof/>
            <w:webHidden/>
          </w:rPr>
          <w:fldChar w:fldCharType="separate"/>
        </w:r>
        <w:r>
          <w:rPr>
            <w:noProof/>
            <w:webHidden/>
          </w:rPr>
          <w:t>40</w:t>
        </w:r>
        <w:r w:rsidR="00690780">
          <w:rPr>
            <w:noProof/>
            <w:webHidden/>
          </w:rPr>
          <w:fldChar w:fldCharType="end"/>
        </w:r>
      </w:hyperlink>
    </w:p>
    <w:p w14:paraId="4EC7B597" w14:textId="5E243B17" w:rsidR="00690780" w:rsidRDefault="00247BAD">
      <w:pPr>
        <w:pStyle w:val="TOC2"/>
        <w:rPr>
          <w:rFonts w:asciiTheme="minorHAnsi" w:eastAsiaTheme="minorEastAsia" w:hAnsiTheme="minorHAnsi" w:cstheme="minorBidi"/>
          <w:noProof/>
          <w:sz w:val="22"/>
          <w:szCs w:val="22"/>
          <w:lang w:val="en-US" w:eastAsia="en-US"/>
        </w:rPr>
      </w:pPr>
      <w:hyperlink w:anchor="_Toc23499800" w:history="1">
        <w:r w:rsidR="00690780" w:rsidRPr="00B041A8">
          <w:rPr>
            <w:rStyle w:val="Hyperlink"/>
            <w:noProof/>
            <w:lang w:eastAsia="zh-CN"/>
          </w:rPr>
          <w:t>Pregnancy planning</w:t>
        </w:r>
        <w:r w:rsidR="00690780">
          <w:rPr>
            <w:noProof/>
            <w:webHidden/>
          </w:rPr>
          <w:tab/>
        </w:r>
        <w:r w:rsidR="00690780">
          <w:rPr>
            <w:noProof/>
            <w:webHidden/>
          </w:rPr>
          <w:fldChar w:fldCharType="begin"/>
        </w:r>
        <w:r w:rsidR="00690780">
          <w:rPr>
            <w:noProof/>
            <w:webHidden/>
          </w:rPr>
          <w:instrText xml:space="preserve"> PAGEREF _Toc23499800 \h </w:instrText>
        </w:r>
        <w:r w:rsidR="00690780">
          <w:rPr>
            <w:noProof/>
            <w:webHidden/>
          </w:rPr>
        </w:r>
        <w:r w:rsidR="00690780">
          <w:rPr>
            <w:noProof/>
            <w:webHidden/>
          </w:rPr>
          <w:fldChar w:fldCharType="separate"/>
        </w:r>
        <w:r>
          <w:rPr>
            <w:noProof/>
            <w:webHidden/>
          </w:rPr>
          <w:t>40</w:t>
        </w:r>
        <w:r w:rsidR="00690780">
          <w:rPr>
            <w:noProof/>
            <w:webHidden/>
          </w:rPr>
          <w:fldChar w:fldCharType="end"/>
        </w:r>
      </w:hyperlink>
    </w:p>
    <w:p w14:paraId="5E8E406A" w14:textId="0D291DBB" w:rsidR="00690780" w:rsidRDefault="00247BAD">
      <w:pPr>
        <w:pStyle w:val="TOC2"/>
        <w:rPr>
          <w:rFonts w:asciiTheme="minorHAnsi" w:eastAsiaTheme="minorEastAsia" w:hAnsiTheme="minorHAnsi" w:cstheme="minorBidi"/>
          <w:noProof/>
          <w:sz w:val="22"/>
          <w:szCs w:val="22"/>
          <w:lang w:val="en-US" w:eastAsia="en-US"/>
        </w:rPr>
      </w:pPr>
      <w:hyperlink w:anchor="_Toc23499801" w:history="1">
        <w:r w:rsidR="00690780" w:rsidRPr="00B041A8">
          <w:rPr>
            <w:rStyle w:val="Hyperlink"/>
            <w:noProof/>
            <w:lang w:eastAsia="zh-CN"/>
          </w:rPr>
          <w:t>Took folic acid in preparation for pregnancy</w:t>
        </w:r>
        <w:r w:rsidR="00690780">
          <w:rPr>
            <w:noProof/>
            <w:webHidden/>
          </w:rPr>
          <w:tab/>
        </w:r>
        <w:r w:rsidR="00690780">
          <w:rPr>
            <w:noProof/>
            <w:webHidden/>
          </w:rPr>
          <w:fldChar w:fldCharType="begin"/>
        </w:r>
        <w:r w:rsidR="00690780">
          <w:rPr>
            <w:noProof/>
            <w:webHidden/>
          </w:rPr>
          <w:instrText xml:space="preserve"> PAGEREF _Toc23499801 \h </w:instrText>
        </w:r>
        <w:r w:rsidR="00690780">
          <w:rPr>
            <w:noProof/>
            <w:webHidden/>
          </w:rPr>
        </w:r>
        <w:r w:rsidR="00690780">
          <w:rPr>
            <w:noProof/>
            <w:webHidden/>
          </w:rPr>
          <w:fldChar w:fldCharType="separate"/>
        </w:r>
        <w:r>
          <w:rPr>
            <w:noProof/>
            <w:webHidden/>
          </w:rPr>
          <w:t>42</w:t>
        </w:r>
        <w:r w:rsidR="00690780">
          <w:rPr>
            <w:noProof/>
            <w:webHidden/>
          </w:rPr>
          <w:fldChar w:fldCharType="end"/>
        </w:r>
      </w:hyperlink>
    </w:p>
    <w:p w14:paraId="124A0531" w14:textId="59DD277C" w:rsidR="00690780" w:rsidRDefault="00247BAD">
      <w:pPr>
        <w:pStyle w:val="TOC2"/>
        <w:rPr>
          <w:rFonts w:asciiTheme="minorHAnsi" w:eastAsiaTheme="minorEastAsia" w:hAnsiTheme="minorHAnsi" w:cstheme="minorBidi"/>
          <w:noProof/>
          <w:sz w:val="22"/>
          <w:szCs w:val="22"/>
          <w:lang w:val="en-US" w:eastAsia="en-US"/>
        </w:rPr>
      </w:pPr>
      <w:hyperlink w:anchor="_Toc23499802" w:history="1">
        <w:r w:rsidR="00690780" w:rsidRPr="00B041A8">
          <w:rPr>
            <w:rStyle w:val="Hyperlink"/>
            <w:noProof/>
            <w:lang w:eastAsia="zh-CN"/>
          </w:rPr>
          <w:t>Healthier eating in preparation for pregnancy</w:t>
        </w:r>
        <w:r w:rsidR="00690780">
          <w:rPr>
            <w:noProof/>
            <w:webHidden/>
          </w:rPr>
          <w:tab/>
        </w:r>
        <w:r w:rsidR="00690780">
          <w:rPr>
            <w:noProof/>
            <w:webHidden/>
          </w:rPr>
          <w:fldChar w:fldCharType="begin"/>
        </w:r>
        <w:r w:rsidR="00690780">
          <w:rPr>
            <w:noProof/>
            <w:webHidden/>
          </w:rPr>
          <w:instrText xml:space="preserve"> PAGEREF _Toc23499802 \h </w:instrText>
        </w:r>
        <w:r w:rsidR="00690780">
          <w:rPr>
            <w:noProof/>
            <w:webHidden/>
          </w:rPr>
        </w:r>
        <w:r w:rsidR="00690780">
          <w:rPr>
            <w:noProof/>
            <w:webHidden/>
          </w:rPr>
          <w:fldChar w:fldCharType="separate"/>
        </w:r>
        <w:r>
          <w:rPr>
            <w:noProof/>
            <w:webHidden/>
          </w:rPr>
          <w:t>42</w:t>
        </w:r>
        <w:r w:rsidR="00690780">
          <w:rPr>
            <w:noProof/>
            <w:webHidden/>
          </w:rPr>
          <w:fldChar w:fldCharType="end"/>
        </w:r>
      </w:hyperlink>
    </w:p>
    <w:p w14:paraId="3CB5E4BE" w14:textId="0E1FE259" w:rsidR="00690780" w:rsidRDefault="00247BAD">
      <w:pPr>
        <w:pStyle w:val="TOC2"/>
        <w:rPr>
          <w:rFonts w:asciiTheme="minorHAnsi" w:eastAsiaTheme="minorEastAsia" w:hAnsiTheme="minorHAnsi" w:cstheme="minorBidi"/>
          <w:noProof/>
          <w:sz w:val="22"/>
          <w:szCs w:val="22"/>
          <w:lang w:val="en-US" w:eastAsia="en-US"/>
        </w:rPr>
      </w:pPr>
      <w:hyperlink w:anchor="_Toc23499803" w:history="1">
        <w:r w:rsidR="00690780" w:rsidRPr="00B041A8">
          <w:rPr>
            <w:rStyle w:val="Hyperlink"/>
            <w:noProof/>
            <w:lang w:eastAsia="zh-CN"/>
          </w:rPr>
          <w:t>First period before turned 13</w:t>
        </w:r>
        <w:r w:rsidR="00690780">
          <w:rPr>
            <w:noProof/>
            <w:webHidden/>
          </w:rPr>
          <w:tab/>
        </w:r>
        <w:r w:rsidR="00690780">
          <w:rPr>
            <w:noProof/>
            <w:webHidden/>
          </w:rPr>
          <w:fldChar w:fldCharType="begin"/>
        </w:r>
        <w:r w:rsidR="00690780">
          <w:rPr>
            <w:noProof/>
            <w:webHidden/>
          </w:rPr>
          <w:instrText xml:space="preserve"> PAGEREF _Toc23499803 \h </w:instrText>
        </w:r>
        <w:r w:rsidR="00690780">
          <w:rPr>
            <w:noProof/>
            <w:webHidden/>
          </w:rPr>
        </w:r>
        <w:r w:rsidR="00690780">
          <w:rPr>
            <w:noProof/>
            <w:webHidden/>
          </w:rPr>
          <w:fldChar w:fldCharType="separate"/>
        </w:r>
        <w:r>
          <w:rPr>
            <w:noProof/>
            <w:webHidden/>
          </w:rPr>
          <w:t>43</w:t>
        </w:r>
        <w:r w:rsidR="00690780">
          <w:rPr>
            <w:noProof/>
            <w:webHidden/>
          </w:rPr>
          <w:fldChar w:fldCharType="end"/>
        </w:r>
      </w:hyperlink>
    </w:p>
    <w:p w14:paraId="291532DA" w14:textId="0E07E2D3" w:rsidR="00690780" w:rsidRDefault="00247BAD">
      <w:pPr>
        <w:pStyle w:val="TOC2"/>
        <w:rPr>
          <w:rFonts w:asciiTheme="minorHAnsi" w:eastAsiaTheme="minorEastAsia" w:hAnsiTheme="minorHAnsi" w:cstheme="minorBidi"/>
          <w:noProof/>
          <w:sz w:val="22"/>
          <w:szCs w:val="22"/>
          <w:lang w:val="en-US" w:eastAsia="en-US"/>
        </w:rPr>
      </w:pPr>
      <w:hyperlink w:anchor="_Toc23499804" w:history="1">
        <w:r w:rsidR="00690780" w:rsidRPr="00B041A8">
          <w:rPr>
            <w:rStyle w:val="Hyperlink"/>
            <w:noProof/>
            <w:lang w:eastAsia="zh-CN"/>
          </w:rPr>
          <w:t>Mean age at first period</w:t>
        </w:r>
        <w:r w:rsidR="00690780">
          <w:rPr>
            <w:noProof/>
            <w:webHidden/>
          </w:rPr>
          <w:tab/>
        </w:r>
        <w:r w:rsidR="00690780">
          <w:rPr>
            <w:noProof/>
            <w:webHidden/>
          </w:rPr>
          <w:fldChar w:fldCharType="begin"/>
        </w:r>
        <w:r w:rsidR="00690780">
          <w:rPr>
            <w:noProof/>
            <w:webHidden/>
          </w:rPr>
          <w:instrText xml:space="preserve"> PAGEREF _Toc23499804 \h </w:instrText>
        </w:r>
        <w:r w:rsidR="00690780">
          <w:rPr>
            <w:noProof/>
            <w:webHidden/>
          </w:rPr>
        </w:r>
        <w:r w:rsidR="00690780">
          <w:rPr>
            <w:noProof/>
            <w:webHidden/>
          </w:rPr>
          <w:fldChar w:fldCharType="separate"/>
        </w:r>
        <w:r>
          <w:rPr>
            <w:noProof/>
            <w:webHidden/>
          </w:rPr>
          <w:t>43</w:t>
        </w:r>
        <w:r w:rsidR="00690780">
          <w:rPr>
            <w:noProof/>
            <w:webHidden/>
          </w:rPr>
          <w:fldChar w:fldCharType="end"/>
        </w:r>
      </w:hyperlink>
    </w:p>
    <w:p w14:paraId="2D4CA944" w14:textId="04A0E5CD" w:rsidR="00690780" w:rsidRDefault="00247BAD">
      <w:pPr>
        <w:pStyle w:val="TOC2"/>
        <w:rPr>
          <w:rFonts w:asciiTheme="minorHAnsi" w:eastAsiaTheme="minorEastAsia" w:hAnsiTheme="minorHAnsi" w:cstheme="minorBidi"/>
          <w:noProof/>
          <w:sz w:val="22"/>
          <w:szCs w:val="22"/>
          <w:lang w:val="en-US" w:eastAsia="en-US"/>
        </w:rPr>
      </w:pPr>
      <w:hyperlink w:anchor="_Toc23499805" w:history="1">
        <w:r w:rsidR="00690780" w:rsidRPr="00B041A8">
          <w:rPr>
            <w:rStyle w:val="Hyperlink"/>
            <w:noProof/>
            <w:lang w:eastAsia="zh-CN"/>
          </w:rPr>
          <w:t>Median age at first period</w:t>
        </w:r>
        <w:r w:rsidR="00690780">
          <w:rPr>
            <w:noProof/>
            <w:webHidden/>
          </w:rPr>
          <w:tab/>
        </w:r>
        <w:r w:rsidR="00690780">
          <w:rPr>
            <w:noProof/>
            <w:webHidden/>
          </w:rPr>
          <w:fldChar w:fldCharType="begin"/>
        </w:r>
        <w:r w:rsidR="00690780">
          <w:rPr>
            <w:noProof/>
            <w:webHidden/>
          </w:rPr>
          <w:instrText xml:space="preserve"> PAGEREF _Toc23499805 \h </w:instrText>
        </w:r>
        <w:r w:rsidR="00690780">
          <w:rPr>
            <w:noProof/>
            <w:webHidden/>
          </w:rPr>
        </w:r>
        <w:r w:rsidR="00690780">
          <w:rPr>
            <w:noProof/>
            <w:webHidden/>
          </w:rPr>
          <w:fldChar w:fldCharType="separate"/>
        </w:r>
        <w:r>
          <w:rPr>
            <w:noProof/>
            <w:webHidden/>
          </w:rPr>
          <w:t>43</w:t>
        </w:r>
        <w:r w:rsidR="00690780">
          <w:rPr>
            <w:noProof/>
            <w:webHidden/>
          </w:rPr>
          <w:fldChar w:fldCharType="end"/>
        </w:r>
      </w:hyperlink>
    </w:p>
    <w:p w14:paraId="710667E6" w14:textId="2F63C8CD" w:rsidR="00690780" w:rsidRDefault="00247BAD">
      <w:pPr>
        <w:pStyle w:val="TOC1"/>
        <w:rPr>
          <w:rFonts w:asciiTheme="minorHAnsi" w:eastAsiaTheme="minorEastAsia" w:hAnsiTheme="minorHAnsi" w:cstheme="minorBidi"/>
          <w:noProof/>
          <w:sz w:val="22"/>
          <w:szCs w:val="22"/>
          <w:lang w:val="en-US" w:eastAsia="en-US"/>
        </w:rPr>
      </w:pPr>
      <w:hyperlink w:anchor="_Toc23499806" w:history="1">
        <w:r w:rsidR="00690780" w:rsidRPr="00B041A8">
          <w:rPr>
            <w:rStyle w:val="Hyperlink"/>
            <w:noProof/>
          </w:rPr>
          <w:t>Sexually transmitted infections</w:t>
        </w:r>
        <w:r w:rsidR="00690780">
          <w:rPr>
            <w:noProof/>
            <w:webHidden/>
          </w:rPr>
          <w:tab/>
        </w:r>
        <w:r w:rsidR="00690780">
          <w:rPr>
            <w:noProof/>
            <w:webHidden/>
          </w:rPr>
          <w:fldChar w:fldCharType="begin"/>
        </w:r>
        <w:r w:rsidR="00690780">
          <w:rPr>
            <w:noProof/>
            <w:webHidden/>
          </w:rPr>
          <w:instrText xml:space="preserve"> PAGEREF _Toc23499806 \h </w:instrText>
        </w:r>
        <w:r w:rsidR="00690780">
          <w:rPr>
            <w:noProof/>
            <w:webHidden/>
          </w:rPr>
        </w:r>
        <w:r w:rsidR="00690780">
          <w:rPr>
            <w:noProof/>
            <w:webHidden/>
          </w:rPr>
          <w:fldChar w:fldCharType="separate"/>
        </w:r>
        <w:r>
          <w:rPr>
            <w:noProof/>
            <w:webHidden/>
          </w:rPr>
          <w:t>44</w:t>
        </w:r>
        <w:r w:rsidR="00690780">
          <w:rPr>
            <w:noProof/>
            <w:webHidden/>
          </w:rPr>
          <w:fldChar w:fldCharType="end"/>
        </w:r>
      </w:hyperlink>
    </w:p>
    <w:p w14:paraId="1DCCC65D" w14:textId="056B90D9" w:rsidR="00690780" w:rsidRDefault="00247BAD">
      <w:pPr>
        <w:pStyle w:val="TOC2"/>
        <w:rPr>
          <w:rFonts w:asciiTheme="minorHAnsi" w:eastAsiaTheme="minorEastAsia" w:hAnsiTheme="minorHAnsi" w:cstheme="minorBidi"/>
          <w:noProof/>
          <w:sz w:val="22"/>
          <w:szCs w:val="22"/>
          <w:lang w:val="en-US" w:eastAsia="en-US"/>
        </w:rPr>
      </w:pPr>
      <w:hyperlink w:anchor="_Toc23499807" w:history="1">
        <w:r w:rsidR="00690780" w:rsidRPr="00B041A8">
          <w:rPr>
            <w:rStyle w:val="Hyperlink"/>
            <w:noProof/>
            <w:lang w:eastAsia="zh-CN"/>
          </w:rPr>
          <w:t>Sexually transmitted infection diagnosed in lifetime (total population)</w:t>
        </w:r>
        <w:r w:rsidR="00690780">
          <w:rPr>
            <w:noProof/>
            <w:webHidden/>
          </w:rPr>
          <w:tab/>
        </w:r>
        <w:r w:rsidR="00690780">
          <w:rPr>
            <w:noProof/>
            <w:webHidden/>
          </w:rPr>
          <w:fldChar w:fldCharType="begin"/>
        </w:r>
        <w:r w:rsidR="00690780">
          <w:rPr>
            <w:noProof/>
            <w:webHidden/>
          </w:rPr>
          <w:instrText xml:space="preserve"> PAGEREF _Toc23499807 \h </w:instrText>
        </w:r>
        <w:r w:rsidR="00690780">
          <w:rPr>
            <w:noProof/>
            <w:webHidden/>
          </w:rPr>
        </w:r>
        <w:r w:rsidR="00690780">
          <w:rPr>
            <w:noProof/>
            <w:webHidden/>
          </w:rPr>
          <w:fldChar w:fldCharType="separate"/>
        </w:r>
        <w:r>
          <w:rPr>
            <w:noProof/>
            <w:webHidden/>
          </w:rPr>
          <w:t>44</w:t>
        </w:r>
        <w:r w:rsidR="00690780">
          <w:rPr>
            <w:noProof/>
            <w:webHidden/>
          </w:rPr>
          <w:fldChar w:fldCharType="end"/>
        </w:r>
      </w:hyperlink>
    </w:p>
    <w:p w14:paraId="53E28F29" w14:textId="4B4F53BC" w:rsidR="00690780" w:rsidRDefault="00247BAD">
      <w:pPr>
        <w:pStyle w:val="TOC2"/>
        <w:rPr>
          <w:rFonts w:asciiTheme="minorHAnsi" w:eastAsiaTheme="minorEastAsia" w:hAnsiTheme="minorHAnsi" w:cstheme="minorBidi"/>
          <w:noProof/>
          <w:sz w:val="22"/>
          <w:szCs w:val="22"/>
          <w:lang w:val="en-US" w:eastAsia="en-US"/>
        </w:rPr>
      </w:pPr>
      <w:hyperlink w:anchor="_Toc23499808" w:history="1">
        <w:r w:rsidR="00690780" w:rsidRPr="00B041A8">
          <w:rPr>
            <w:rStyle w:val="Hyperlink"/>
            <w:noProof/>
            <w:lang w:eastAsia="zh-CN"/>
          </w:rPr>
          <w:t>Sexually transmitted infection diagnosed in lifetime (ever had sex)</w:t>
        </w:r>
        <w:r w:rsidR="00690780">
          <w:rPr>
            <w:noProof/>
            <w:webHidden/>
          </w:rPr>
          <w:tab/>
        </w:r>
        <w:r w:rsidR="00690780">
          <w:rPr>
            <w:noProof/>
            <w:webHidden/>
          </w:rPr>
          <w:fldChar w:fldCharType="begin"/>
        </w:r>
        <w:r w:rsidR="00690780">
          <w:rPr>
            <w:noProof/>
            <w:webHidden/>
          </w:rPr>
          <w:instrText xml:space="preserve"> PAGEREF _Toc23499808 \h </w:instrText>
        </w:r>
        <w:r w:rsidR="00690780">
          <w:rPr>
            <w:noProof/>
            <w:webHidden/>
          </w:rPr>
        </w:r>
        <w:r w:rsidR="00690780">
          <w:rPr>
            <w:noProof/>
            <w:webHidden/>
          </w:rPr>
          <w:fldChar w:fldCharType="separate"/>
        </w:r>
        <w:r>
          <w:rPr>
            <w:noProof/>
            <w:webHidden/>
          </w:rPr>
          <w:t>45</w:t>
        </w:r>
        <w:r w:rsidR="00690780">
          <w:rPr>
            <w:noProof/>
            <w:webHidden/>
          </w:rPr>
          <w:fldChar w:fldCharType="end"/>
        </w:r>
      </w:hyperlink>
    </w:p>
    <w:p w14:paraId="359B0CA2" w14:textId="2D2A77DF" w:rsidR="00690780" w:rsidRDefault="00247BAD">
      <w:pPr>
        <w:pStyle w:val="TOC2"/>
        <w:rPr>
          <w:rFonts w:asciiTheme="minorHAnsi" w:eastAsiaTheme="minorEastAsia" w:hAnsiTheme="minorHAnsi" w:cstheme="minorBidi"/>
          <w:noProof/>
          <w:sz w:val="22"/>
          <w:szCs w:val="22"/>
          <w:lang w:val="en-US" w:eastAsia="en-US"/>
        </w:rPr>
      </w:pPr>
      <w:hyperlink w:anchor="_Toc23499809" w:history="1">
        <w:r w:rsidR="00690780" w:rsidRPr="00B041A8">
          <w:rPr>
            <w:rStyle w:val="Hyperlink"/>
            <w:noProof/>
            <w:lang w:eastAsia="zh-CN"/>
          </w:rPr>
          <w:t>Sexually transmitted infection diagnosed in the last five years (total population)</w:t>
        </w:r>
        <w:r w:rsidR="00690780">
          <w:rPr>
            <w:noProof/>
            <w:webHidden/>
          </w:rPr>
          <w:tab/>
        </w:r>
        <w:r w:rsidR="00690780">
          <w:rPr>
            <w:noProof/>
            <w:webHidden/>
          </w:rPr>
          <w:fldChar w:fldCharType="begin"/>
        </w:r>
        <w:r w:rsidR="00690780">
          <w:rPr>
            <w:noProof/>
            <w:webHidden/>
          </w:rPr>
          <w:instrText xml:space="preserve"> PAGEREF _Toc23499809 \h </w:instrText>
        </w:r>
        <w:r w:rsidR="00690780">
          <w:rPr>
            <w:noProof/>
            <w:webHidden/>
          </w:rPr>
        </w:r>
        <w:r w:rsidR="00690780">
          <w:rPr>
            <w:noProof/>
            <w:webHidden/>
          </w:rPr>
          <w:fldChar w:fldCharType="separate"/>
        </w:r>
        <w:r>
          <w:rPr>
            <w:noProof/>
            <w:webHidden/>
          </w:rPr>
          <w:t>45</w:t>
        </w:r>
        <w:r w:rsidR="00690780">
          <w:rPr>
            <w:noProof/>
            <w:webHidden/>
          </w:rPr>
          <w:fldChar w:fldCharType="end"/>
        </w:r>
      </w:hyperlink>
    </w:p>
    <w:p w14:paraId="18407C8B" w14:textId="72635E92" w:rsidR="00690780" w:rsidRDefault="00247BAD">
      <w:pPr>
        <w:pStyle w:val="TOC2"/>
        <w:rPr>
          <w:rFonts w:asciiTheme="minorHAnsi" w:eastAsiaTheme="minorEastAsia" w:hAnsiTheme="minorHAnsi" w:cstheme="minorBidi"/>
          <w:noProof/>
          <w:sz w:val="22"/>
          <w:szCs w:val="22"/>
          <w:lang w:val="en-US" w:eastAsia="en-US"/>
        </w:rPr>
      </w:pPr>
      <w:hyperlink w:anchor="_Toc23499810" w:history="1">
        <w:r w:rsidR="00690780" w:rsidRPr="00B041A8">
          <w:rPr>
            <w:rStyle w:val="Hyperlink"/>
            <w:noProof/>
            <w:lang w:eastAsia="zh-CN"/>
          </w:rPr>
          <w:t>Sexually transmitted infection diagnosed in last five years (ever had sex)</w:t>
        </w:r>
        <w:r w:rsidR="00690780">
          <w:rPr>
            <w:noProof/>
            <w:webHidden/>
          </w:rPr>
          <w:tab/>
        </w:r>
        <w:r w:rsidR="00690780">
          <w:rPr>
            <w:noProof/>
            <w:webHidden/>
          </w:rPr>
          <w:fldChar w:fldCharType="begin"/>
        </w:r>
        <w:r w:rsidR="00690780">
          <w:rPr>
            <w:noProof/>
            <w:webHidden/>
          </w:rPr>
          <w:instrText xml:space="preserve"> PAGEREF _Toc23499810 \h </w:instrText>
        </w:r>
        <w:r w:rsidR="00690780">
          <w:rPr>
            <w:noProof/>
            <w:webHidden/>
          </w:rPr>
        </w:r>
        <w:r w:rsidR="00690780">
          <w:rPr>
            <w:noProof/>
            <w:webHidden/>
          </w:rPr>
          <w:fldChar w:fldCharType="separate"/>
        </w:r>
        <w:r>
          <w:rPr>
            <w:noProof/>
            <w:webHidden/>
          </w:rPr>
          <w:t>46</w:t>
        </w:r>
        <w:r w:rsidR="00690780">
          <w:rPr>
            <w:noProof/>
            <w:webHidden/>
          </w:rPr>
          <w:fldChar w:fldCharType="end"/>
        </w:r>
      </w:hyperlink>
    </w:p>
    <w:p w14:paraId="7CF6A43A" w14:textId="72142CF5" w:rsidR="00690780" w:rsidRDefault="00247BAD">
      <w:pPr>
        <w:pStyle w:val="TOC2"/>
        <w:rPr>
          <w:rFonts w:asciiTheme="minorHAnsi" w:eastAsiaTheme="minorEastAsia" w:hAnsiTheme="minorHAnsi" w:cstheme="minorBidi"/>
          <w:noProof/>
          <w:sz w:val="22"/>
          <w:szCs w:val="22"/>
          <w:lang w:val="en-US" w:eastAsia="en-US"/>
        </w:rPr>
      </w:pPr>
      <w:hyperlink w:anchor="_Toc23499811" w:history="1">
        <w:r w:rsidR="00690780" w:rsidRPr="00B041A8">
          <w:rPr>
            <w:rStyle w:val="Hyperlink"/>
            <w:noProof/>
            <w:lang w:eastAsia="zh-CN"/>
          </w:rPr>
          <w:t>Chlamydia in lifetime (total population)</w:t>
        </w:r>
        <w:r w:rsidR="00690780">
          <w:rPr>
            <w:noProof/>
            <w:webHidden/>
          </w:rPr>
          <w:tab/>
        </w:r>
        <w:r w:rsidR="00690780">
          <w:rPr>
            <w:noProof/>
            <w:webHidden/>
          </w:rPr>
          <w:fldChar w:fldCharType="begin"/>
        </w:r>
        <w:r w:rsidR="00690780">
          <w:rPr>
            <w:noProof/>
            <w:webHidden/>
          </w:rPr>
          <w:instrText xml:space="preserve"> PAGEREF _Toc23499811 \h </w:instrText>
        </w:r>
        <w:r w:rsidR="00690780">
          <w:rPr>
            <w:noProof/>
            <w:webHidden/>
          </w:rPr>
        </w:r>
        <w:r w:rsidR="00690780">
          <w:rPr>
            <w:noProof/>
            <w:webHidden/>
          </w:rPr>
          <w:fldChar w:fldCharType="separate"/>
        </w:r>
        <w:r>
          <w:rPr>
            <w:noProof/>
            <w:webHidden/>
          </w:rPr>
          <w:t>46</w:t>
        </w:r>
        <w:r w:rsidR="00690780">
          <w:rPr>
            <w:noProof/>
            <w:webHidden/>
          </w:rPr>
          <w:fldChar w:fldCharType="end"/>
        </w:r>
      </w:hyperlink>
    </w:p>
    <w:p w14:paraId="1D074D11" w14:textId="270870EF" w:rsidR="00690780" w:rsidRDefault="00247BAD">
      <w:pPr>
        <w:pStyle w:val="TOC2"/>
        <w:rPr>
          <w:rFonts w:asciiTheme="minorHAnsi" w:eastAsiaTheme="minorEastAsia" w:hAnsiTheme="minorHAnsi" w:cstheme="minorBidi"/>
          <w:noProof/>
          <w:sz w:val="22"/>
          <w:szCs w:val="22"/>
          <w:lang w:val="en-US" w:eastAsia="en-US"/>
        </w:rPr>
      </w:pPr>
      <w:hyperlink w:anchor="_Toc23499812" w:history="1">
        <w:r w:rsidR="00690780" w:rsidRPr="00B041A8">
          <w:rPr>
            <w:rStyle w:val="Hyperlink"/>
            <w:noProof/>
            <w:lang w:eastAsia="zh-CN"/>
          </w:rPr>
          <w:t>Genital or anal warts in lifetime (total population)</w:t>
        </w:r>
        <w:r w:rsidR="00690780">
          <w:rPr>
            <w:noProof/>
            <w:webHidden/>
          </w:rPr>
          <w:tab/>
        </w:r>
        <w:r w:rsidR="00690780">
          <w:rPr>
            <w:noProof/>
            <w:webHidden/>
          </w:rPr>
          <w:fldChar w:fldCharType="begin"/>
        </w:r>
        <w:r w:rsidR="00690780">
          <w:rPr>
            <w:noProof/>
            <w:webHidden/>
          </w:rPr>
          <w:instrText xml:space="preserve"> PAGEREF _Toc23499812 \h </w:instrText>
        </w:r>
        <w:r w:rsidR="00690780">
          <w:rPr>
            <w:noProof/>
            <w:webHidden/>
          </w:rPr>
        </w:r>
        <w:r w:rsidR="00690780">
          <w:rPr>
            <w:noProof/>
            <w:webHidden/>
          </w:rPr>
          <w:fldChar w:fldCharType="separate"/>
        </w:r>
        <w:r>
          <w:rPr>
            <w:noProof/>
            <w:webHidden/>
          </w:rPr>
          <w:t>46</w:t>
        </w:r>
        <w:r w:rsidR="00690780">
          <w:rPr>
            <w:noProof/>
            <w:webHidden/>
          </w:rPr>
          <w:fldChar w:fldCharType="end"/>
        </w:r>
      </w:hyperlink>
    </w:p>
    <w:p w14:paraId="3C2452BA" w14:textId="1FE25CAC" w:rsidR="00690780" w:rsidRDefault="00247BAD">
      <w:pPr>
        <w:pStyle w:val="TOC2"/>
        <w:rPr>
          <w:rFonts w:asciiTheme="minorHAnsi" w:eastAsiaTheme="minorEastAsia" w:hAnsiTheme="minorHAnsi" w:cstheme="minorBidi"/>
          <w:noProof/>
          <w:sz w:val="22"/>
          <w:szCs w:val="22"/>
          <w:lang w:val="en-US" w:eastAsia="en-US"/>
        </w:rPr>
      </w:pPr>
      <w:hyperlink w:anchor="_Toc23499813" w:history="1">
        <w:r w:rsidR="00690780" w:rsidRPr="00B041A8">
          <w:rPr>
            <w:rStyle w:val="Hyperlink"/>
            <w:noProof/>
            <w:lang w:eastAsia="zh-CN"/>
          </w:rPr>
          <w:t>Genital or anal herpes in lifetime (total population)</w:t>
        </w:r>
        <w:r w:rsidR="00690780">
          <w:rPr>
            <w:noProof/>
            <w:webHidden/>
          </w:rPr>
          <w:tab/>
        </w:r>
        <w:r w:rsidR="00690780">
          <w:rPr>
            <w:noProof/>
            <w:webHidden/>
          </w:rPr>
          <w:fldChar w:fldCharType="begin"/>
        </w:r>
        <w:r w:rsidR="00690780">
          <w:rPr>
            <w:noProof/>
            <w:webHidden/>
          </w:rPr>
          <w:instrText xml:space="preserve"> PAGEREF _Toc23499813 \h </w:instrText>
        </w:r>
        <w:r w:rsidR="00690780">
          <w:rPr>
            <w:noProof/>
            <w:webHidden/>
          </w:rPr>
        </w:r>
        <w:r w:rsidR="00690780">
          <w:rPr>
            <w:noProof/>
            <w:webHidden/>
          </w:rPr>
          <w:fldChar w:fldCharType="separate"/>
        </w:r>
        <w:r>
          <w:rPr>
            <w:noProof/>
            <w:webHidden/>
          </w:rPr>
          <w:t>47</w:t>
        </w:r>
        <w:r w:rsidR="00690780">
          <w:rPr>
            <w:noProof/>
            <w:webHidden/>
          </w:rPr>
          <w:fldChar w:fldCharType="end"/>
        </w:r>
      </w:hyperlink>
    </w:p>
    <w:p w14:paraId="58868355" w14:textId="7BC19DC4" w:rsidR="00690780" w:rsidRDefault="00247BAD">
      <w:pPr>
        <w:pStyle w:val="TOC2"/>
        <w:rPr>
          <w:rFonts w:asciiTheme="minorHAnsi" w:eastAsiaTheme="minorEastAsia" w:hAnsiTheme="minorHAnsi" w:cstheme="minorBidi"/>
          <w:noProof/>
          <w:sz w:val="22"/>
          <w:szCs w:val="22"/>
          <w:lang w:val="en-US" w:eastAsia="en-US"/>
        </w:rPr>
      </w:pPr>
      <w:hyperlink w:anchor="_Toc23499814" w:history="1">
        <w:r w:rsidR="00690780" w:rsidRPr="00B041A8">
          <w:rPr>
            <w:rStyle w:val="Hyperlink"/>
            <w:noProof/>
            <w:lang w:eastAsia="zh-CN"/>
          </w:rPr>
          <w:t>Gonorrhoea in lifetime (total population)</w:t>
        </w:r>
        <w:r w:rsidR="00690780">
          <w:rPr>
            <w:noProof/>
            <w:webHidden/>
          </w:rPr>
          <w:tab/>
        </w:r>
        <w:r w:rsidR="00690780">
          <w:rPr>
            <w:noProof/>
            <w:webHidden/>
          </w:rPr>
          <w:fldChar w:fldCharType="begin"/>
        </w:r>
        <w:r w:rsidR="00690780">
          <w:rPr>
            <w:noProof/>
            <w:webHidden/>
          </w:rPr>
          <w:instrText xml:space="preserve"> PAGEREF _Toc23499814 \h </w:instrText>
        </w:r>
        <w:r w:rsidR="00690780">
          <w:rPr>
            <w:noProof/>
            <w:webHidden/>
          </w:rPr>
        </w:r>
        <w:r w:rsidR="00690780">
          <w:rPr>
            <w:noProof/>
            <w:webHidden/>
          </w:rPr>
          <w:fldChar w:fldCharType="separate"/>
        </w:r>
        <w:r>
          <w:rPr>
            <w:noProof/>
            <w:webHidden/>
          </w:rPr>
          <w:t>47</w:t>
        </w:r>
        <w:r w:rsidR="00690780">
          <w:rPr>
            <w:noProof/>
            <w:webHidden/>
          </w:rPr>
          <w:fldChar w:fldCharType="end"/>
        </w:r>
      </w:hyperlink>
    </w:p>
    <w:p w14:paraId="3B6944F2" w14:textId="7FC7EF49" w:rsidR="00690780" w:rsidRDefault="00247BAD">
      <w:pPr>
        <w:pStyle w:val="TOC2"/>
        <w:rPr>
          <w:rFonts w:asciiTheme="minorHAnsi" w:eastAsiaTheme="minorEastAsia" w:hAnsiTheme="minorHAnsi" w:cstheme="minorBidi"/>
          <w:noProof/>
          <w:sz w:val="22"/>
          <w:szCs w:val="22"/>
          <w:lang w:val="en-US" w:eastAsia="en-US"/>
        </w:rPr>
      </w:pPr>
      <w:hyperlink w:anchor="_Toc23499815" w:history="1">
        <w:r w:rsidR="00690780" w:rsidRPr="00B041A8">
          <w:rPr>
            <w:rStyle w:val="Hyperlink"/>
            <w:noProof/>
            <w:lang w:eastAsia="zh-CN"/>
          </w:rPr>
          <w:t>Trichomonas in lifetime (total population)</w:t>
        </w:r>
        <w:r w:rsidR="00690780">
          <w:rPr>
            <w:noProof/>
            <w:webHidden/>
          </w:rPr>
          <w:tab/>
        </w:r>
        <w:r w:rsidR="00690780">
          <w:rPr>
            <w:noProof/>
            <w:webHidden/>
          </w:rPr>
          <w:fldChar w:fldCharType="begin"/>
        </w:r>
        <w:r w:rsidR="00690780">
          <w:rPr>
            <w:noProof/>
            <w:webHidden/>
          </w:rPr>
          <w:instrText xml:space="preserve"> PAGEREF _Toc23499815 \h </w:instrText>
        </w:r>
        <w:r w:rsidR="00690780">
          <w:rPr>
            <w:noProof/>
            <w:webHidden/>
          </w:rPr>
        </w:r>
        <w:r w:rsidR="00690780">
          <w:rPr>
            <w:noProof/>
            <w:webHidden/>
          </w:rPr>
          <w:fldChar w:fldCharType="separate"/>
        </w:r>
        <w:r>
          <w:rPr>
            <w:noProof/>
            <w:webHidden/>
          </w:rPr>
          <w:t>47</w:t>
        </w:r>
        <w:r w:rsidR="00690780">
          <w:rPr>
            <w:noProof/>
            <w:webHidden/>
          </w:rPr>
          <w:fldChar w:fldCharType="end"/>
        </w:r>
      </w:hyperlink>
    </w:p>
    <w:p w14:paraId="5086D56D" w14:textId="3F0297E3" w:rsidR="00690780" w:rsidRDefault="00247BAD">
      <w:pPr>
        <w:pStyle w:val="TOC2"/>
        <w:rPr>
          <w:rFonts w:asciiTheme="minorHAnsi" w:eastAsiaTheme="minorEastAsia" w:hAnsiTheme="minorHAnsi" w:cstheme="minorBidi"/>
          <w:noProof/>
          <w:sz w:val="22"/>
          <w:szCs w:val="22"/>
          <w:lang w:val="en-US" w:eastAsia="en-US"/>
        </w:rPr>
      </w:pPr>
      <w:hyperlink w:anchor="_Toc23499816" w:history="1">
        <w:r w:rsidR="00690780" w:rsidRPr="00B041A8">
          <w:rPr>
            <w:rStyle w:val="Hyperlink"/>
            <w:noProof/>
            <w:lang w:eastAsia="zh-CN"/>
          </w:rPr>
          <w:t>Syphilis in lifetime (total population)</w:t>
        </w:r>
        <w:r w:rsidR="00690780">
          <w:rPr>
            <w:noProof/>
            <w:webHidden/>
          </w:rPr>
          <w:tab/>
        </w:r>
        <w:r w:rsidR="00690780">
          <w:rPr>
            <w:noProof/>
            <w:webHidden/>
          </w:rPr>
          <w:fldChar w:fldCharType="begin"/>
        </w:r>
        <w:r w:rsidR="00690780">
          <w:rPr>
            <w:noProof/>
            <w:webHidden/>
          </w:rPr>
          <w:instrText xml:space="preserve"> PAGEREF _Toc23499816 \h </w:instrText>
        </w:r>
        <w:r w:rsidR="00690780">
          <w:rPr>
            <w:noProof/>
            <w:webHidden/>
          </w:rPr>
        </w:r>
        <w:r w:rsidR="00690780">
          <w:rPr>
            <w:noProof/>
            <w:webHidden/>
          </w:rPr>
          <w:fldChar w:fldCharType="separate"/>
        </w:r>
        <w:r>
          <w:rPr>
            <w:noProof/>
            <w:webHidden/>
          </w:rPr>
          <w:t>48</w:t>
        </w:r>
        <w:r w:rsidR="00690780">
          <w:rPr>
            <w:noProof/>
            <w:webHidden/>
          </w:rPr>
          <w:fldChar w:fldCharType="end"/>
        </w:r>
      </w:hyperlink>
    </w:p>
    <w:p w14:paraId="5FB68472" w14:textId="78BF77B9" w:rsidR="00690780" w:rsidRDefault="00247BAD">
      <w:pPr>
        <w:pStyle w:val="TOC2"/>
        <w:rPr>
          <w:rFonts w:asciiTheme="minorHAnsi" w:eastAsiaTheme="minorEastAsia" w:hAnsiTheme="minorHAnsi" w:cstheme="minorBidi"/>
          <w:noProof/>
          <w:sz w:val="22"/>
          <w:szCs w:val="22"/>
          <w:lang w:val="en-US" w:eastAsia="en-US"/>
        </w:rPr>
      </w:pPr>
      <w:hyperlink w:anchor="_Toc23499817" w:history="1">
        <w:r w:rsidR="00690780" w:rsidRPr="00B041A8">
          <w:rPr>
            <w:rStyle w:val="Hyperlink"/>
            <w:noProof/>
            <w:lang w:eastAsia="zh-CN"/>
          </w:rPr>
          <w:t>Other sexually transmitted infection in lifetime (total population)</w:t>
        </w:r>
        <w:r w:rsidR="00690780">
          <w:rPr>
            <w:noProof/>
            <w:webHidden/>
          </w:rPr>
          <w:tab/>
        </w:r>
        <w:r w:rsidR="00690780">
          <w:rPr>
            <w:noProof/>
            <w:webHidden/>
          </w:rPr>
          <w:fldChar w:fldCharType="begin"/>
        </w:r>
        <w:r w:rsidR="00690780">
          <w:rPr>
            <w:noProof/>
            <w:webHidden/>
          </w:rPr>
          <w:instrText xml:space="preserve"> PAGEREF _Toc23499817 \h </w:instrText>
        </w:r>
        <w:r w:rsidR="00690780">
          <w:rPr>
            <w:noProof/>
            <w:webHidden/>
          </w:rPr>
        </w:r>
        <w:r w:rsidR="00690780">
          <w:rPr>
            <w:noProof/>
            <w:webHidden/>
          </w:rPr>
          <w:fldChar w:fldCharType="separate"/>
        </w:r>
        <w:r>
          <w:rPr>
            <w:noProof/>
            <w:webHidden/>
          </w:rPr>
          <w:t>48</w:t>
        </w:r>
        <w:r w:rsidR="00690780">
          <w:rPr>
            <w:noProof/>
            <w:webHidden/>
          </w:rPr>
          <w:fldChar w:fldCharType="end"/>
        </w:r>
      </w:hyperlink>
    </w:p>
    <w:p w14:paraId="7803FF0C" w14:textId="778186D2" w:rsidR="00690780" w:rsidRDefault="00247BAD">
      <w:pPr>
        <w:pStyle w:val="TOC2"/>
        <w:rPr>
          <w:rFonts w:asciiTheme="minorHAnsi" w:eastAsiaTheme="minorEastAsia" w:hAnsiTheme="minorHAnsi" w:cstheme="minorBidi"/>
          <w:noProof/>
          <w:sz w:val="22"/>
          <w:szCs w:val="22"/>
          <w:lang w:val="en-US" w:eastAsia="en-US"/>
        </w:rPr>
      </w:pPr>
      <w:hyperlink w:anchor="_Toc23499818" w:history="1">
        <w:r w:rsidR="00690780" w:rsidRPr="00B041A8">
          <w:rPr>
            <w:rStyle w:val="Hyperlink"/>
            <w:noProof/>
            <w:lang w:eastAsia="zh-CN"/>
          </w:rPr>
          <w:t>Where last treated for sexually transmitted infection: total population</w:t>
        </w:r>
        <w:r w:rsidR="00690780">
          <w:rPr>
            <w:noProof/>
            <w:webHidden/>
          </w:rPr>
          <w:tab/>
        </w:r>
        <w:r w:rsidR="00690780">
          <w:rPr>
            <w:noProof/>
            <w:webHidden/>
          </w:rPr>
          <w:fldChar w:fldCharType="begin"/>
        </w:r>
        <w:r w:rsidR="00690780">
          <w:rPr>
            <w:noProof/>
            <w:webHidden/>
          </w:rPr>
          <w:instrText xml:space="preserve"> PAGEREF _Toc23499818 \h </w:instrText>
        </w:r>
        <w:r w:rsidR="00690780">
          <w:rPr>
            <w:noProof/>
            <w:webHidden/>
          </w:rPr>
        </w:r>
        <w:r w:rsidR="00690780">
          <w:rPr>
            <w:noProof/>
            <w:webHidden/>
          </w:rPr>
          <w:fldChar w:fldCharType="separate"/>
        </w:r>
        <w:r>
          <w:rPr>
            <w:noProof/>
            <w:webHidden/>
          </w:rPr>
          <w:t>49</w:t>
        </w:r>
        <w:r w:rsidR="00690780">
          <w:rPr>
            <w:noProof/>
            <w:webHidden/>
          </w:rPr>
          <w:fldChar w:fldCharType="end"/>
        </w:r>
      </w:hyperlink>
    </w:p>
    <w:p w14:paraId="4C5C764E" w14:textId="01E5AB0A" w:rsidR="00690780" w:rsidRDefault="00247BAD">
      <w:pPr>
        <w:pStyle w:val="TOC2"/>
        <w:rPr>
          <w:rFonts w:asciiTheme="minorHAnsi" w:eastAsiaTheme="minorEastAsia" w:hAnsiTheme="minorHAnsi" w:cstheme="minorBidi"/>
          <w:noProof/>
          <w:sz w:val="22"/>
          <w:szCs w:val="22"/>
          <w:lang w:val="en-US" w:eastAsia="en-US"/>
        </w:rPr>
      </w:pPr>
      <w:hyperlink w:anchor="_Toc23499819" w:history="1">
        <w:r w:rsidR="00690780" w:rsidRPr="00B041A8">
          <w:rPr>
            <w:rStyle w:val="Hyperlink"/>
            <w:noProof/>
            <w:lang w:eastAsia="zh-CN"/>
          </w:rPr>
          <w:t>Where last treated for sexually transmitted infection: men</w:t>
        </w:r>
        <w:r w:rsidR="00690780">
          <w:rPr>
            <w:noProof/>
            <w:webHidden/>
          </w:rPr>
          <w:tab/>
        </w:r>
        <w:r w:rsidR="00690780">
          <w:rPr>
            <w:noProof/>
            <w:webHidden/>
          </w:rPr>
          <w:fldChar w:fldCharType="begin"/>
        </w:r>
        <w:r w:rsidR="00690780">
          <w:rPr>
            <w:noProof/>
            <w:webHidden/>
          </w:rPr>
          <w:instrText xml:space="preserve"> PAGEREF _Toc23499819 \h </w:instrText>
        </w:r>
        <w:r w:rsidR="00690780">
          <w:rPr>
            <w:noProof/>
            <w:webHidden/>
          </w:rPr>
        </w:r>
        <w:r w:rsidR="00690780">
          <w:rPr>
            <w:noProof/>
            <w:webHidden/>
          </w:rPr>
          <w:fldChar w:fldCharType="separate"/>
        </w:r>
        <w:r>
          <w:rPr>
            <w:noProof/>
            <w:webHidden/>
          </w:rPr>
          <w:t>49</w:t>
        </w:r>
        <w:r w:rsidR="00690780">
          <w:rPr>
            <w:noProof/>
            <w:webHidden/>
          </w:rPr>
          <w:fldChar w:fldCharType="end"/>
        </w:r>
      </w:hyperlink>
    </w:p>
    <w:p w14:paraId="12336D6C" w14:textId="2D7A610B" w:rsidR="00690780" w:rsidRDefault="00247BAD">
      <w:pPr>
        <w:pStyle w:val="TOC2"/>
        <w:rPr>
          <w:rFonts w:asciiTheme="minorHAnsi" w:eastAsiaTheme="minorEastAsia" w:hAnsiTheme="minorHAnsi" w:cstheme="minorBidi"/>
          <w:noProof/>
          <w:sz w:val="22"/>
          <w:szCs w:val="22"/>
          <w:lang w:val="en-US" w:eastAsia="en-US"/>
        </w:rPr>
      </w:pPr>
      <w:hyperlink w:anchor="_Toc23499820" w:history="1">
        <w:r w:rsidR="00690780" w:rsidRPr="00B041A8">
          <w:rPr>
            <w:rStyle w:val="Hyperlink"/>
            <w:noProof/>
            <w:lang w:eastAsia="zh-CN"/>
          </w:rPr>
          <w:t>Where last treated for sexually transmitted infection: women</w:t>
        </w:r>
        <w:r w:rsidR="00690780">
          <w:rPr>
            <w:noProof/>
            <w:webHidden/>
          </w:rPr>
          <w:tab/>
        </w:r>
        <w:r w:rsidR="00690780">
          <w:rPr>
            <w:noProof/>
            <w:webHidden/>
          </w:rPr>
          <w:fldChar w:fldCharType="begin"/>
        </w:r>
        <w:r w:rsidR="00690780">
          <w:rPr>
            <w:noProof/>
            <w:webHidden/>
          </w:rPr>
          <w:instrText xml:space="preserve"> PAGEREF _Toc23499820 \h </w:instrText>
        </w:r>
        <w:r w:rsidR="00690780">
          <w:rPr>
            <w:noProof/>
            <w:webHidden/>
          </w:rPr>
        </w:r>
        <w:r w:rsidR="00690780">
          <w:rPr>
            <w:noProof/>
            <w:webHidden/>
          </w:rPr>
          <w:fldChar w:fldCharType="separate"/>
        </w:r>
        <w:r>
          <w:rPr>
            <w:noProof/>
            <w:webHidden/>
          </w:rPr>
          <w:t>50</w:t>
        </w:r>
        <w:r w:rsidR="00690780">
          <w:rPr>
            <w:noProof/>
            <w:webHidden/>
          </w:rPr>
          <w:fldChar w:fldCharType="end"/>
        </w:r>
      </w:hyperlink>
    </w:p>
    <w:p w14:paraId="59F98EF7" w14:textId="03B93286" w:rsidR="00690780" w:rsidRDefault="00247BAD">
      <w:pPr>
        <w:pStyle w:val="TOC1"/>
        <w:rPr>
          <w:rFonts w:asciiTheme="minorHAnsi" w:eastAsiaTheme="minorEastAsia" w:hAnsiTheme="minorHAnsi" w:cstheme="minorBidi"/>
          <w:noProof/>
          <w:sz w:val="22"/>
          <w:szCs w:val="22"/>
          <w:lang w:val="en-US" w:eastAsia="en-US"/>
        </w:rPr>
      </w:pPr>
      <w:hyperlink w:anchor="_Toc23499821" w:history="1">
        <w:r w:rsidR="00690780" w:rsidRPr="00B041A8">
          <w:rPr>
            <w:rStyle w:val="Hyperlink"/>
            <w:noProof/>
          </w:rPr>
          <w:t>Non-volitional sex</w:t>
        </w:r>
        <w:r w:rsidR="00690780">
          <w:rPr>
            <w:noProof/>
            <w:webHidden/>
          </w:rPr>
          <w:tab/>
        </w:r>
        <w:r w:rsidR="00690780">
          <w:rPr>
            <w:noProof/>
            <w:webHidden/>
          </w:rPr>
          <w:fldChar w:fldCharType="begin"/>
        </w:r>
        <w:r w:rsidR="00690780">
          <w:rPr>
            <w:noProof/>
            <w:webHidden/>
          </w:rPr>
          <w:instrText xml:space="preserve"> PAGEREF _Toc23499821 \h </w:instrText>
        </w:r>
        <w:r w:rsidR="00690780">
          <w:rPr>
            <w:noProof/>
            <w:webHidden/>
          </w:rPr>
        </w:r>
        <w:r w:rsidR="00690780">
          <w:rPr>
            <w:noProof/>
            <w:webHidden/>
          </w:rPr>
          <w:fldChar w:fldCharType="separate"/>
        </w:r>
        <w:r>
          <w:rPr>
            <w:noProof/>
            <w:webHidden/>
          </w:rPr>
          <w:t>51</w:t>
        </w:r>
        <w:r w:rsidR="00690780">
          <w:rPr>
            <w:noProof/>
            <w:webHidden/>
          </w:rPr>
          <w:fldChar w:fldCharType="end"/>
        </w:r>
      </w:hyperlink>
    </w:p>
    <w:p w14:paraId="55EE858D" w14:textId="457F96EA" w:rsidR="00690780" w:rsidRDefault="00247BAD">
      <w:pPr>
        <w:pStyle w:val="TOC2"/>
        <w:rPr>
          <w:rFonts w:asciiTheme="minorHAnsi" w:eastAsiaTheme="minorEastAsia" w:hAnsiTheme="minorHAnsi" w:cstheme="minorBidi"/>
          <w:noProof/>
          <w:sz w:val="22"/>
          <w:szCs w:val="22"/>
          <w:lang w:val="en-US" w:eastAsia="en-US"/>
        </w:rPr>
      </w:pPr>
      <w:hyperlink w:anchor="_Toc23499822" w:history="1">
        <w:r w:rsidR="00690780" w:rsidRPr="00B041A8">
          <w:rPr>
            <w:rStyle w:val="Hyperlink"/>
            <w:noProof/>
            <w:lang w:eastAsia="zh-CN"/>
          </w:rPr>
          <w:t>Experience of non-volitional sex in lifetime</w:t>
        </w:r>
        <w:r w:rsidR="00690780">
          <w:rPr>
            <w:noProof/>
            <w:webHidden/>
          </w:rPr>
          <w:tab/>
        </w:r>
        <w:r w:rsidR="00690780">
          <w:rPr>
            <w:noProof/>
            <w:webHidden/>
          </w:rPr>
          <w:fldChar w:fldCharType="begin"/>
        </w:r>
        <w:r w:rsidR="00690780">
          <w:rPr>
            <w:noProof/>
            <w:webHidden/>
          </w:rPr>
          <w:instrText xml:space="preserve"> PAGEREF _Toc23499822 \h </w:instrText>
        </w:r>
        <w:r w:rsidR="00690780">
          <w:rPr>
            <w:noProof/>
            <w:webHidden/>
          </w:rPr>
        </w:r>
        <w:r w:rsidR="00690780">
          <w:rPr>
            <w:noProof/>
            <w:webHidden/>
          </w:rPr>
          <w:fldChar w:fldCharType="separate"/>
        </w:r>
        <w:r>
          <w:rPr>
            <w:noProof/>
            <w:webHidden/>
          </w:rPr>
          <w:t>51</w:t>
        </w:r>
        <w:r w:rsidR="00690780">
          <w:rPr>
            <w:noProof/>
            <w:webHidden/>
          </w:rPr>
          <w:fldChar w:fldCharType="end"/>
        </w:r>
      </w:hyperlink>
    </w:p>
    <w:p w14:paraId="3A865AAC" w14:textId="444AA95E" w:rsidR="00690780" w:rsidRDefault="00247BAD">
      <w:pPr>
        <w:pStyle w:val="TOC2"/>
        <w:rPr>
          <w:rFonts w:asciiTheme="minorHAnsi" w:eastAsiaTheme="minorEastAsia" w:hAnsiTheme="minorHAnsi" w:cstheme="minorBidi"/>
          <w:noProof/>
          <w:sz w:val="22"/>
          <w:szCs w:val="22"/>
          <w:lang w:val="en-US" w:eastAsia="en-US"/>
        </w:rPr>
      </w:pPr>
      <w:hyperlink w:anchor="_Toc23499823" w:history="1">
        <w:r w:rsidR="00690780" w:rsidRPr="00B041A8">
          <w:rPr>
            <w:rStyle w:val="Hyperlink"/>
            <w:noProof/>
            <w:lang w:eastAsia="zh-CN"/>
          </w:rPr>
          <w:t>Mean age at most recent non-volitional sex</w:t>
        </w:r>
        <w:r w:rsidR="00690780">
          <w:rPr>
            <w:noProof/>
            <w:webHidden/>
          </w:rPr>
          <w:tab/>
        </w:r>
        <w:r w:rsidR="00690780">
          <w:rPr>
            <w:noProof/>
            <w:webHidden/>
          </w:rPr>
          <w:fldChar w:fldCharType="begin"/>
        </w:r>
        <w:r w:rsidR="00690780">
          <w:rPr>
            <w:noProof/>
            <w:webHidden/>
          </w:rPr>
          <w:instrText xml:space="preserve"> PAGEREF _Toc23499823 \h </w:instrText>
        </w:r>
        <w:r w:rsidR="00690780">
          <w:rPr>
            <w:noProof/>
            <w:webHidden/>
          </w:rPr>
        </w:r>
        <w:r w:rsidR="00690780">
          <w:rPr>
            <w:noProof/>
            <w:webHidden/>
          </w:rPr>
          <w:fldChar w:fldCharType="separate"/>
        </w:r>
        <w:r>
          <w:rPr>
            <w:noProof/>
            <w:webHidden/>
          </w:rPr>
          <w:t>52</w:t>
        </w:r>
        <w:r w:rsidR="00690780">
          <w:rPr>
            <w:noProof/>
            <w:webHidden/>
          </w:rPr>
          <w:fldChar w:fldCharType="end"/>
        </w:r>
      </w:hyperlink>
    </w:p>
    <w:p w14:paraId="4F515A44" w14:textId="47EA7ECE" w:rsidR="00690780" w:rsidRDefault="00247BAD">
      <w:pPr>
        <w:pStyle w:val="TOC2"/>
        <w:rPr>
          <w:rFonts w:asciiTheme="minorHAnsi" w:eastAsiaTheme="minorEastAsia" w:hAnsiTheme="minorHAnsi" w:cstheme="minorBidi"/>
          <w:noProof/>
          <w:sz w:val="22"/>
          <w:szCs w:val="22"/>
          <w:lang w:val="en-US" w:eastAsia="en-US"/>
        </w:rPr>
      </w:pPr>
      <w:hyperlink w:anchor="_Toc23499824" w:history="1">
        <w:r w:rsidR="00690780" w:rsidRPr="00B041A8">
          <w:rPr>
            <w:rStyle w:val="Hyperlink"/>
            <w:noProof/>
            <w:lang w:eastAsia="zh-CN"/>
          </w:rPr>
          <w:t>Median age at most recent non-volitional sex</w:t>
        </w:r>
        <w:r w:rsidR="00690780">
          <w:rPr>
            <w:noProof/>
            <w:webHidden/>
          </w:rPr>
          <w:tab/>
        </w:r>
        <w:r w:rsidR="00690780">
          <w:rPr>
            <w:noProof/>
            <w:webHidden/>
          </w:rPr>
          <w:fldChar w:fldCharType="begin"/>
        </w:r>
        <w:r w:rsidR="00690780">
          <w:rPr>
            <w:noProof/>
            <w:webHidden/>
          </w:rPr>
          <w:instrText xml:space="preserve"> PAGEREF _Toc23499824 \h </w:instrText>
        </w:r>
        <w:r w:rsidR="00690780">
          <w:rPr>
            <w:noProof/>
            <w:webHidden/>
          </w:rPr>
        </w:r>
        <w:r w:rsidR="00690780">
          <w:rPr>
            <w:noProof/>
            <w:webHidden/>
          </w:rPr>
          <w:fldChar w:fldCharType="separate"/>
        </w:r>
        <w:r>
          <w:rPr>
            <w:noProof/>
            <w:webHidden/>
          </w:rPr>
          <w:t>52</w:t>
        </w:r>
        <w:r w:rsidR="00690780">
          <w:rPr>
            <w:noProof/>
            <w:webHidden/>
          </w:rPr>
          <w:fldChar w:fldCharType="end"/>
        </w:r>
      </w:hyperlink>
    </w:p>
    <w:p w14:paraId="7F00BE1D" w14:textId="11756DC3" w:rsidR="00690780" w:rsidRDefault="00247BAD">
      <w:pPr>
        <w:pStyle w:val="TOC2"/>
        <w:rPr>
          <w:rFonts w:asciiTheme="minorHAnsi" w:eastAsiaTheme="minorEastAsia" w:hAnsiTheme="minorHAnsi" w:cstheme="minorBidi"/>
          <w:noProof/>
          <w:sz w:val="22"/>
          <w:szCs w:val="22"/>
          <w:lang w:val="en-US" w:eastAsia="en-US"/>
        </w:rPr>
      </w:pPr>
      <w:hyperlink w:anchor="_Toc23499825" w:history="1">
        <w:r w:rsidR="00690780" w:rsidRPr="00B041A8">
          <w:rPr>
            <w:rStyle w:val="Hyperlink"/>
            <w:noProof/>
            <w:lang w:eastAsia="zh-CN"/>
          </w:rPr>
          <w:t>Relationship to perpetrator of most recent non-volitional sex (total population)</w:t>
        </w:r>
        <w:r w:rsidR="00690780">
          <w:rPr>
            <w:noProof/>
            <w:webHidden/>
          </w:rPr>
          <w:tab/>
        </w:r>
        <w:r w:rsidR="00690780">
          <w:rPr>
            <w:noProof/>
            <w:webHidden/>
          </w:rPr>
          <w:fldChar w:fldCharType="begin"/>
        </w:r>
        <w:r w:rsidR="00690780">
          <w:rPr>
            <w:noProof/>
            <w:webHidden/>
          </w:rPr>
          <w:instrText xml:space="preserve"> PAGEREF _Toc23499825 \h </w:instrText>
        </w:r>
        <w:r w:rsidR="00690780">
          <w:rPr>
            <w:noProof/>
            <w:webHidden/>
          </w:rPr>
        </w:r>
        <w:r w:rsidR="00690780">
          <w:rPr>
            <w:noProof/>
            <w:webHidden/>
          </w:rPr>
          <w:fldChar w:fldCharType="separate"/>
        </w:r>
        <w:r>
          <w:rPr>
            <w:noProof/>
            <w:webHidden/>
          </w:rPr>
          <w:t>53</w:t>
        </w:r>
        <w:r w:rsidR="00690780">
          <w:rPr>
            <w:noProof/>
            <w:webHidden/>
          </w:rPr>
          <w:fldChar w:fldCharType="end"/>
        </w:r>
      </w:hyperlink>
    </w:p>
    <w:p w14:paraId="5A8A4F73" w14:textId="6C8000AA" w:rsidR="00690780" w:rsidRDefault="00247BAD">
      <w:pPr>
        <w:pStyle w:val="TOC2"/>
        <w:rPr>
          <w:rFonts w:asciiTheme="minorHAnsi" w:eastAsiaTheme="minorEastAsia" w:hAnsiTheme="minorHAnsi" w:cstheme="minorBidi"/>
          <w:noProof/>
          <w:sz w:val="22"/>
          <w:szCs w:val="22"/>
          <w:lang w:val="en-US" w:eastAsia="en-US"/>
        </w:rPr>
      </w:pPr>
      <w:hyperlink w:anchor="_Toc23499826" w:history="1">
        <w:r w:rsidR="00690780" w:rsidRPr="00B041A8">
          <w:rPr>
            <w:rStyle w:val="Hyperlink"/>
            <w:noProof/>
            <w:lang w:eastAsia="zh-CN"/>
          </w:rPr>
          <w:t>Relationship to perpetrator of most recent non-volitional sex: men</w:t>
        </w:r>
        <w:r w:rsidR="00690780">
          <w:rPr>
            <w:noProof/>
            <w:webHidden/>
          </w:rPr>
          <w:tab/>
        </w:r>
        <w:r w:rsidR="00690780">
          <w:rPr>
            <w:noProof/>
            <w:webHidden/>
          </w:rPr>
          <w:fldChar w:fldCharType="begin"/>
        </w:r>
        <w:r w:rsidR="00690780">
          <w:rPr>
            <w:noProof/>
            <w:webHidden/>
          </w:rPr>
          <w:instrText xml:space="preserve"> PAGEREF _Toc23499826 \h </w:instrText>
        </w:r>
        <w:r w:rsidR="00690780">
          <w:rPr>
            <w:noProof/>
            <w:webHidden/>
          </w:rPr>
        </w:r>
        <w:r w:rsidR="00690780">
          <w:rPr>
            <w:noProof/>
            <w:webHidden/>
          </w:rPr>
          <w:fldChar w:fldCharType="separate"/>
        </w:r>
        <w:r>
          <w:rPr>
            <w:noProof/>
            <w:webHidden/>
          </w:rPr>
          <w:t>53</w:t>
        </w:r>
        <w:r w:rsidR="00690780">
          <w:rPr>
            <w:noProof/>
            <w:webHidden/>
          </w:rPr>
          <w:fldChar w:fldCharType="end"/>
        </w:r>
      </w:hyperlink>
    </w:p>
    <w:p w14:paraId="0716E4CB" w14:textId="5B9F46C6" w:rsidR="00690780" w:rsidRDefault="00247BAD">
      <w:pPr>
        <w:pStyle w:val="TOC2"/>
        <w:rPr>
          <w:rFonts w:asciiTheme="minorHAnsi" w:eastAsiaTheme="minorEastAsia" w:hAnsiTheme="minorHAnsi" w:cstheme="minorBidi"/>
          <w:noProof/>
          <w:sz w:val="22"/>
          <w:szCs w:val="22"/>
          <w:lang w:val="en-US" w:eastAsia="en-US"/>
        </w:rPr>
      </w:pPr>
      <w:hyperlink w:anchor="_Toc23499827" w:history="1">
        <w:r w:rsidR="00690780" w:rsidRPr="00B041A8">
          <w:rPr>
            <w:rStyle w:val="Hyperlink"/>
            <w:noProof/>
            <w:lang w:eastAsia="zh-CN"/>
          </w:rPr>
          <w:t>Relationship to perpetrator of most recent non-volitional sex: women</w:t>
        </w:r>
        <w:r w:rsidR="00690780">
          <w:rPr>
            <w:noProof/>
            <w:webHidden/>
          </w:rPr>
          <w:tab/>
        </w:r>
        <w:r w:rsidR="00690780">
          <w:rPr>
            <w:noProof/>
            <w:webHidden/>
          </w:rPr>
          <w:fldChar w:fldCharType="begin"/>
        </w:r>
        <w:r w:rsidR="00690780">
          <w:rPr>
            <w:noProof/>
            <w:webHidden/>
          </w:rPr>
          <w:instrText xml:space="preserve"> PAGEREF _Toc23499827 \h </w:instrText>
        </w:r>
        <w:r w:rsidR="00690780">
          <w:rPr>
            <w:noProof/>
            <w:webHidden/>
          </w:rPr>
        </w:r>
        <w:r w:rsidR="00690780">
          <w:rPr>
            <w:noProof/>
            <w:webHidden/>
          </w:rPr>
          <w:fldChar w:fldCharType="separate"/>
        </w:r>
        <w:r>
          <w:rPr>
            <w:noProof/>
            <w:webHidden/>
          </w:rPr>
          <w:t>54</w:t>
        </w:r>
        <w:r w:rsidR="00690780">
          <w:rPr>
            <w:noProof/>
            <w:webHidden/>
          </w:rPr>
          <w:fldChar w:fldCharType="end"/>
        </w:r>
      </w:hyperlink>
    </w:p>
    <w:p w14:paraId="1453F672" w14:textId="09DA40F5" w:rsidR="00690780" w:rsidRDefault="00247BAD">
      <w:pPr>
        <w:pStyle w:val="TOC1"/>
        <w:rPr>
          <w:rFonts w:asciiTheme="minorHAnsi" w:eastAsiaTheme="minorEastAsia" w:hAnsiTheme="minorHAnsi" w:cstheme="minorBidi"/>
          <w:noProof/>
          <w:sz w:val="22"/>
          <w:szCs w:val="22"/>
          <w:lang w:val="en-US" w:eastAsia="en-US"/>
        </w:rPr>
      </w:pPr>
      <w:hyperlink w:anchor="_Toc23499828" w:history="1">
        <w:r w:rsidR="00690780" w:rsidRPr="00B041A8">
          <w:rPr>
            <w:rStyle w:val="Hyperlink"/>
            <w:noProof/>
          </w:rPr>
          <w:t>References</w:t>
        </w:r>
        <w:r w:rsidR="00690780">
          <w:rPr>
            <w:noProof/>
            <w:webHidden/>
          </w:rPr>
          <w:tab/>
        </w:r>
        <w:r w:rsidR="00690780">
          <w:rPr>
            <w:noProof/>
            <w:webHidden/>
          </w:rPr>
          <w:fldChar w:fldCharType="begin"/>
        </w:r>
        <w:r w:rsidR="00690780">
          <w:rPr>
            <w:noProof/>
            <w:webHidden/>
          </w:rPr>
          <w:instrText xml:space="preserve"> PAGEREF _Toc23499828 \h </w:instrText>
        </w:r>
        <w:r w:rsidR="00690780">
          <w:rPr>
            <w:noProof/>
            <w:webHidden/>
          </w:rPr>
        </w:r>
        <w:r w:rsidR="00690780">
          <w:rPr>
            <w:noProof/>
            <w:webHidden/>
          </w:rPr>
          <w:fldChar w:fldCharType="separate"/>
        </w:r>
        <w:r>
          <w:rPr>
            <w:noProof/>
            <w:webHidden/>
          </w:rPr>
          <w:t>55</w:t>
        </w:r>
        <w:r w:rsidR="00690780">
          <w:rPr>
            <w:noProof/>
            <w:webHidden/>
          </w:rPr>
          <w:fldChar w:fldCharType="end"/>
        </w:r>
      </w:hyperlink>
    </w:p>
    <w:p w14:paraId="54574E74" w14:textId="1259525D" w:rsidR="001D3E4E" w:rsidRDefault="001172B4" w:rsidP="003A5FEA">
      <w:pPr>
        <w:sectPr w:rsidR="001D3E4E" w:rsidSect="00925892">
          <w:headerReference w:type="even" r:id="rId17"/>
          <w:headerReference w:type="default" r:id="rId18"/>
          <w:footerReference w:type="even" r:id="rId19"/>
          <w:footerReference w:type="default" r:id="rId20"/>
          <w:pgSz w:w="11907" w:h="16840" w:code="9"/>
          <w:pgMar w:top="1418" w:right="1701" w:bottom="1134" w:left="1843" w:header="284" w:footer="425" w:gutter="284"/>
          <w:pgNumType w:fmt="lowerRoman"/>
          <w:cols w:space="720"/>
        </w:sectPr>
      </w:pPr>
      <w:r>
        <w:rPr>
          <w:rFonts w:ascii="Segoe UI Semibold" w:hAnsi="Segoe UI Semibold"/>
          <w:b/>
          <w:sz w:val="24"/>
        </w:rPr>
        <w:fldChar w:fldCharType="end"/>
      </w:r>
    </w:p>
    <w:p w14:paraId="625C48F3" w14:textId="77777777" w:rsidR="008C2973" w:rsidRDefault="002B7BEC" w:rsidP="00F54E74">
      <w:pPr>
        <w:pStyle w:val="Heading1"/>
      </w:pPr>
      <w:bookmarkStart w:id="2" w:name="_Toc23499720"/>
      <w:r>
        <w:lastRenderedPageBreak/>
        <w:t>Introduction</w:t>
      </w:r>
      <w:bookmarkEnd w:id="2"/>
    </w:p>
    <w:p w14:paraId="6B9665D4" w14:textId="77777777" w:rsidR="00224321" w:rsidRPr="00A84548" w:rsidRDefault="00224321" w:rsidP="006925EA">
      <w:r w:rsidRPr="00A84548">
        <w:t xml:space="preserve">This guide provides detailed information on the definitions of the indicators in the analysis of the Sexual and Reproductive Health Module of the </w:t>
      </w:r>
      <w:r>
        <w:t xml:space="preserve">2014/15 </w:t>
      </w:r>
      <w:r w:rsidRPr="00A84548">
        <w:t>New Zealand Health Survey (</w:t>
      </w:r>
      <w:r>
        <w:t>the survey</w:t>
      </w:r>
      <w:r w:rsidRPr="00A84548">
        <w:t xml:space="preserve">). It explains how </w:t>
      </w:r>
      <w:r>
        <w:t xml:space="preserve">we developed </w:t>
      </w:r>
      <w:r w:rsidRPr="00A84548">
        <w:t>the indicators in the report from the questions in the survey.</w:t>
      </w:r>
    </w:p>
    <w:p w14:paraId="03CD5A33" w14:textId="77777777" w:rsidR="00224321" w:rsidRPr="00A84548" w:rsidRDefault="00224321" w:rsidP="006925EA"/>
    <w:p w14:paraId="780A0475" w14:textId="77777777" w:rsidR="00224321" w:rsidRDefault="00224321" w:rsidP="006925EA">
      <w:r w:rsidRPr="00A84548">
        <w:t xml:space="preserve">The </w:t>
      </w:r>
      <w:r>
        <w:t xml:space="preserve">survey </w:t>
      </w:r>
      <w:r w:rsidRPr="00A84548">
        <w:t>interviews more than 13,000 adults and the parents or caregivers of over 4</w:t>
      </w:r>
      <w:r>
        <w:t>,</w:t>
      </w:r>
      <w:r w:rsidRPr="00A84548">
        <w:t xml:space="preserve">500 children annually. </w:t>
      </w:r>
      <w:r>
        <w:t xml:space="preserve">It </w:t>
      </w:r>
      <w:r w:rsidRPr="00A84548">
        <w:t xml:space="preserve">collects a wealth of information on the health and wellbeing of New Zealanders and their use of health services. Each year it asks a core set of questions that </w:t>
      </w:r>
      <w:r>
        <w:t>do not change</w:t>
      </w:r>
      <w:r w:rsidRPr="00A84548">
        <w:t>.</w:t>
      </w:r>
      <w:r>
        <w:t xml:space="preserve"> </w:t>
      </w:r>
      <w:r w:rsidRPr="009F772F">
        <w:t>Adults aged 16–74 years who had completed the 2014/15 survey were invited to participate in the Sexual and Reproductive Health module.</w:t>
      </w:r>
    </w:p>
    <w:p w14:paraId="3359E39B" w14:textId="77777777" w:rsidR="00224321" w:rsidRDefault="00224321" w:rsidP="006925EA"/>
    <w:p w14:paraId="16A67AA1" w14:textId="78864D9F" w:rsidR="00B67489" w:rsidRDefault="00224321" w:rsidP="006925EA">
      <w:r w:rsidRPr="00EB7642">
        <w:t xml:space="preserve">You can find more information and results from the survey, including data tables in the data explorer, online at </w:t>
      </w:r>
      <w:bookmarkStart w:id="3" w:name="_GoBack"/>
      <w:bookmarkEnd w:id="3"/>
      <w:r w:rsidR="006B31FC" w:rsidRPr="006B31FC">
        <w:rPr>
          <w:rStyle w:val="Hyperlink"/>
        </w:rPr>
        <w:t>minhealthnz.shinyapps.io/nz-health-survey-2014-15-srh-data-explorer/</w:t>
      </w:r>
    </w:p>
    <w:p w14:paraId="6913CA95" w14:textId="77777777" w:rsidR="006925EA" w:rsidRDefault="006925EA" w:rsidP="006925EA"/>
    <w:p w14:paraId="5CF4069D" w14:textId="423C1961" w:rsidR="00224321" w:rsidRPr="00A84548" w:rsidRDefault="00224321" w:rsidP="006925EA">
      <w:r w:rsidRPr="00A84548">
        <w:t xml:space="preserve">The following publications provide additional information about the </w:t>
      </w:r>
      <w:r>
        <w:t>survey</w:t>
      </w:r>
      <w:r w:rsidRPr="00A84548">
        <w:t>:</w:t>
      </w:r>
    </w:p>
    <w:p w14:paraId="18AE9F36" w14:textId="77777777" w:rsidR="00224321" w:rsidRPr="007D1594" w:rsidRDefault="00224321" w:rsidP="006925EA">
      <w:pPr>
        <w:pStyle w:val="Bullet"/>
      </w:pPr>
      <w:r w:rsidRPr="009F772F">
        <w:rPr>
          <w:i/>
          <w:iCs/>
        </w:rPr>
        <w:t>Content Guide 2014/15: New Zealand Health Survey</w:t>
      </w:r>
      <w:r w:rsidRPr="007D1594">
        <w:t xml:space="preserve"> </w:t>
      </w:r>
      <w:r>
        <w:t>(Ministry of Health 2015a)</w:t>
      </w:r>
    </w:p>
    <w:p w14:paraId="7E1E9CDA" w14:textId="77777777" w:rsidR="00224321" w:rsidRPr="007D1594" w:rsidRDefault="00224321" w:rsidP="006925EA">
      <w:pPr>
        <w:pStyle w:val="Bullet"/>
      </w:pPr>
      <w:r w:rsidRPr="009F772F">
        <w:rPr>
          <w:i/>
          <w:iCs/>
        </w:rPr>
        <w:t>Methodology Report 2014/15: New Zealand Health Survey</w:t>
      </w:r>
      <w:r w:rsidRPr="007D1594">
        <w:t xml:space="preserve"> </w:t>
      </w:r>
      <w:r>
        <w:t>(Ministry of Health 2015b).</w:t>
      </w:r>
    </w:p>
    <w:p w14:paraId="777446E9" w14:textId="77777777" w:rsidR="00224321" w:rsidRDefault="00224321" w:rsidP="006925EA"/>
    <w:p w14:paraId="42D15241" w14:textId="77777777" w:rsidR="00224321" w:rsidRPr="00B878DB" w:rsidRDefault="00224321" w:rsidP="006925EA">
      <w:pPr>
        <w:pStyle w:val="Heading2"/>
        <w:rPr>
          <w:lang w:eastAsia="zh-CN"/>
        </w:rPr>
      </w:pPr>
      <w:bookmarkStart w:id="4" w:name="_Toc23499721"/>
      <w:bookmarkStart w:id="5" w:name="_Toc436324553"/>
      <w:bookmarkStart w:id="6" w:name="_Toc468198526"/>
      <w:r w:rsidRPr="00B878DB">
        <w:rPr>
          <w:lang w:eastAsia="zh-CN"/>
        </w:rPr>
        <w:t>Structure of this document</w:t>
      </w:r>
      <w:bookmarkEnd w:id="4"/>
    </w:p>
    <w:p w14:paraId="2575A8DD" w14:textId="74D3E2C8" w:rsidR="00B67489" w:rsidRDefault="00224321" w:rsidP="006925EA">
      <w:r>
        <w:t xml:space="preserve">This document sets out information by subject area (for example, </w:t>
      </w:r>
      <w:r w:rsidR="00B67489">
        <w:t>‘</w:t>
      </w:r>
      <w:r>
        <w:t>First heterosexual sex</w:t>
      </w:r>
      <w:r w:rsidR="00B67489">
        <w:t>’</w:t>
      </w:r>
      <w:r>
        <w:t xml:space="preserve">). For each subject area, it then sets out the individual indicators we analysed (for example, </w:t>
      </w:r>
      <w:r w:rsidR="00B67489">
        <w:t>‘</w:t>
      </w:r>
      <w:r>
        <w:t>Heterosexual sex before the age of 16</w:t>
      </w:r>
      <w:r w:rsidR="00B67489">
        <w:t>’</w:t>
      </w:r>
      <w:r>
        <w:t xml:space="preserve">, and provides a short description of how indicators derive from responses to questions (for example, </w:t>
      </w:r>
      <w:r w:rsidR="00B67489">
        <w:t>‘</w:t>
      </w:r>
      <w:r w:rsidRPr="006B04EF">
        <w:rPr>
          <w:color w:val="000000" w:themeColor="text1"/>
          <w:szCs w:val="22"/>
          <w:lang w:eastAsia="zh-CN"/>
        </w:rPr>
        <w:t xml:space="preserve">The </w:t>
      </w:r>
      <w:r>
        <w:rPr>
          <w:color w:val="000000" w:themeColor="text1"/>
          <w:szCs w:val="22"/>
          <w:lang w:eastAsia="zh-CN"/>
        </w:rPr>
        <w:t xml:space="preserve">percentage of people who had </w:t>
      </w:r>
      <w:r w:rsidRPr="006B04EF">
        <w:rPr>
          <w:color w:val="000000" w:themeColor="text1"/>
          <w:szCs w:val="22"/>
          <w:lang w:eastAsia="zh-CN"/>
        </w:rPr>
        <w:t xml:space="preserve">had </w:t>
      </w:r>
      <w:r>
        <w:rPr>
          <w:color w:val="000000" w:themeColor="text1"/>
          <w:szCs w:val="22"/>
          <w:lang w:eastAsia="zh-CN"/>
        </w:rPr>
        <w:t xml:space="preserve">heterosexual </w:t>
      </w:r>
      <w:r w:rsidRPr="006B04EF">
        <w:rPr>
          <w:color w:val="000000" w:themeColor="text1"/>
          <w:szCs w:val="22"/>
          <w:lang w:eastAsia="zh-CN"/>
        </w:rPr>
        <w:t xml:space="preserve">sex (vaginal, oral or anal sex) with a person of </w:t>
      </w:r>
      <w:r w:rsidR="003B7E8B">
        <w:rPr>
          <w:color w:val="000000" w:themeColor="text1"/>
          <w:szCs w:val="22"/>
          <w:lang w:eastAsia="zh-CN"/>
        </w:rPr>
        <w:t>the</w:t>
      </w:r>
      <w:r w:rsidR="007B0519">
        <w:rPr>
          <w:color w:val="000000" w:themeColor="text1"/>
          <w:szCs w:val="22"/>
          <w:lang w:eastAsia="zh-CN"/>
        </w:rPr>
        <w:t xml:space="preserve"> </w:t>
      </w:r>
      <w:r w:rsidR="003B7E8B">
        <w:rPr>
          <w:color w:val="000000" w:themeColor="text1"/>
          <w:szCs w:val="22"/>
          <w:lang w:eastAsia="zh-CN"/>
        </w:rPr>
        <w:t>opposite</w:t>
      </w:r>
      <w:r w:rsidRPr="006B04EF">
        <w:rPr>
          <w:color w:val="000000" w:themeColor="text1"/>
          <w:szCs w:val="22"/>
          <w:lang w:eastAsia="zh-CN"/>
        </w:rPr>
        <w:t xml:space="preserve"> </w:t>
      </w:r>
      <w:r>
        <w:rPr>
          <w:color w:val="000000" w:themeColor="text1"/>
          <w:szCs w:val="22"/>
          <w:lang w:eastAsia="zh-CN"/>
        </w:rPr>
        <w:t>gender before the age of 16</w:t>
      </w:r>
      <w:r w:rsidR="00B67489">
        <w:rPr>
          <w:color w:val="000000" w:themeColor="text1"/>
          <w:szCs w:val="22"/>
          <w:lang w:eastAsia="zh-CN"/>
        </w:rPr>
        <w:t>’</w:t>
      </w:r>
      <w:r>
        <w:rPr>
          <w:color w:val="000000" w:themeColor="text1"/>
          <w:szCs w:val="22"/>
          <w:lang w:eastAsia="zh-CN"/>
        </w:rPr>
        <w:t>)</w:t>
      </w:r>
      <w:r>
        <w:t>. It then sets out the relevant question or questions from the survey, citing the question numbers given in the survey itself (for example</w:t>
      </w:r>
      <w:r w:rsidRPr="001172B4">
        <w:rPr>
          <w:rFonts w:cs="Segoe UI"/>
          <w:sz w:val="20"/>
          <w:szCs w:val="22"/>
        </w:rPr>
        <w:t xml:space="preserve">, </w:t>
      </w:r>
      <w:r w:rsidR="00B67489" w:rsidRPr="001172B4">
        <w:rPr>
          <w:rFonts w:cs="Segoe UI"/>
          <w:sz w:val="20"/>
          <w:szCs w:val="22"/>
        </w:rPr>
        <w:t>‘</w:t>
      </w:r>
      <w:r w:rsidRPr="001172B4">
        <w:rPr>
          <w:rFonts w:eastAsia="MingLiU" w:cs="Segoe UI"/>
          <w:color w:val="000000" w:themeColor="text1"/>
          <w:sz w:val="20"/>
          <w:szCs w:val="22"/>
        </w:rPr>
        <w:t>3</w:t>
      </w:r>
      <w:r w:rsidRPr="001172B4">
        <w:rPr>
          <w:color w:val="000000" w:themeColor="text1"/>
          <w:szCs w:val="22"/>
          <w:lang w:eastAsia="zh-CN"/>
        </w:rPr>
        <w:t>_FirstIntEver</w:t>
      </w:r>
      <w:r w:rsidR="00B67489" w:rsidRPr="001172B4">
        <w:rPr>
          <w:color w:val="000000" w:themeColor="text1"/>
          <w:szCs w:val="22"/>
          <w:lang w:eastAsia="zh-CN"/>
        </w:rPr>
        <w:t>’</w:t>
      </w:r>
      <w:r w:rsidRPr="001172B4">
        <w:rPr>
          <w:color w:val="000000" w:themeColor="text1"/>
          <w:szCs w:val="22"/>
          <w:lang w:eastAsia="zh-CN"/>
        </w:rPr>
        <w:t>), and provides further notes on the questions themselves, or interpretation of indicators, if necessary</w:t>
      </w:r>
      <w:r w:rsidRPr="001172B4">
        <w:rPr>
          <w:rFonts w:cs="Segoe UI"/>
          <w:sz w:val="20"/>
          <w:szCs w:val="22"/>
        </w:rPr>
        <w:t>.</w:t>
      </w:r>
    </w:p>
    <w:p w14:paraId="7980FDBE" w14:textId="0BBB248B" w:rsidR="00224321" w:rsidRDefault="00224321" w:rsidP="006925EA"/>
    <w:p w14:paraId="649357E2" w14:textId="77777777" w:rsidR="00224321" w:rsidRDefault="00224321" w:rsidP="006925EA">
      <w:pPr>
        <w:pStyle w:val="Heading2"/>
        <w:rPr>
          <w:lang w:eastAsia="zh-CN"/>
        </w:rPr>
      </w:pPr>
      <w:bookmarkStart w:id="7" w:name="_Toc21611350"/>
      <w:bookmarkStart w:id="8" w:name="_Toc23499722"/>
      <w:r>
        <w:rPr>
          <w:lang w:eastAsia="zh-CN"/>
        </w:rPr>
        <w:lastRenderedPageBreak/>
        <w:t>T</w:t>
      </w:r>
      <w:r w:rsidRPr="0014332A">
        <w:rPr>
          <w:lang w:eastAsia="zh-CN"/>
        </w:rPr>
        <w:t>echnical notes</w:t>
      </w:r>
      <w:bookmarkEnd w:id="7"/>
      <w:bookmarkEnd w:id="8"/>
    </w:p>
    <w:p w14:paraId="039F6EAB" w14:textId="77777777" w:rsidR="00224321" w:rsidRDefault="00224321" w:rsidP="006925EA">
      <w:pPr>
        <w:keepNext/>
        <w:rPr>
          <w:lang w:eastAsia="zh-CN"/>
        </w:rPr>
      </w:pPr>
      <w:r>
        <w:rPr>
          <w:lang w:eastAsia="zh-CN"/>
        </w:rPr>
        <w:t>The following technical notes apply to the indicators generally.</w:t>
      </w:r>
    </w:p>
    <w:p w14:paraId="16654960" w14:textId="77777777" w:rsidR="00224321" w:rsidRDefault="00224321" w:rsidP="006925EA">
      <w:pPr>
        <w:keepNext/>
        <w:rPr>
          <w:lang w:eastAsia="zh-CN"/>
        </w:rPr>
      </w:pPr>
    </w:p>
    <w:p w14:paraId="46BCA4A4" w14:textId="77777777" w:rsidR="00224321" w:rsidRDefault="00224321" w:rsidP="006925EA">
      <w:pPr>
        <w:pStyle w:val="Heading3"/>
        <w:rPr>
          <w:lang w:eastAsia="zh-CN"/>
        </w:rPr>
      </w:pPr>
      <w:r>
        <w:rPr>
          <w:lang w:eastAsia="zh-CN"/>
        </w:rPr>
        <w:t>Gender-appropriate questions</w:t>
      </w:r>
    </w:p>
    <w:p w14:paraId="4E050D55" w14:textId="0893289E" w:rsidR="00224321" w:rsidRDefault="00224321" w:rsidP="006925EA">
      <w:pPr>
        <w:rPr>
          <w:lang w:eastAsia="zh-CN"/>
        </w:rPr>
      </w:pPr>
      <w:r>
        <w:rPr>
          <w:lang w:eastAsia="zh-CN"/>
        </w:rPr>
        <w:t xml:space="preserve">The survey asked respondents questions appropriate to their gender. Where the text of the question includes </w:t>
      </w:r>
      <w:r w:rsidR="00B67489">
        <w:rPr>
          <w:lang w:eastAsia="zh-CN"/>
        </w:rPr>
        <w:t>‘</w:t>
      </w:r>
      <w:r>
        <w:rPr>
          <w:lang w:eastAsia="zh-CN"/>
        </w:rPr>
        <w:t>[female/male]</w:t>
      </w:r>
      <w:r w:rsidR="00B67489">
        <w:rPr>
          <w:lang w:eastAsia="zh-CN"/>
        </w:rPr>
        <w:t>’</w:t>
      </w:r>
      <w:r>
        <w:rPr>
          <w:lang w:eastAsia="zh-CN"/>
        </w:rPr>
        <w:t>, the survey asked respondents the question with the relevant gender for the question.</w:t>
      </w:r>
    </w:p>
    <w:p w14:paraId="32DD42FB" w14:textId="77777777" w:rsidR="00224321" w:rsidRDefault="00224321" w:rsidP="006925EA">
      <w:pPr>
        <w:rPr>
          <w:lang w:eastAsia="zh-CN"/>
        </w:rPr>
      </w:pPr>
    </w:p>
    <w:p w14:paraId="6D5F6D80" w14:textId="20B4A777" w:rsidR="00224321" w:rsidRPr="0014332A" w:rsidRDefault="00B67489" w:rsidP="006925EA">
      <w:pPr>
        <w:pStyle w:val="Heading3"/>
        <w:rPr>
          <w:lang w:eastAsia="zh-CN"/>
        </w:rPr>
      </w:pPr>
      <w:r>
        <w:rPr>
          <w:lang w:eastAsia="zh-CN"/>
        </w:rPr>
        <w:t>‘</w:t>
      </w:r>
      <w:r w:rsidR="00224321">
        <w:rPr>
          <w:lang w:eastAsia="zh-CN"/>
        </w:rPr>
        <w:t>Don</w:t>
      </w:r>
      <w:r>
        <w:rPr>
          <w:lang w:eastAsia="zh-CN"/>
        </w:rPr>
        <w:t>’</w:t>
      </w:r>
      <w:r w:rsidR="00224321">
        <w:rPr>
          <w:lang w:eastAsia="zh-CN"/>
        </w:rPr>
        <w:t>t know</w:t>
      </w:r>
      <w:r>
        <w:rPr>
          <w:lang w:eastAsia="zh-CN"/>
        </w:rPr>
        <w:t>’</w:t>
      </w:r>
      <w:r w:rsidR="00224321">
        <w:rPr>
          <w:lang w:eastAsia="zh-CN"/>
        </w:rPr>
        <w:t xml:space="preserve"> and </w:t>
      </w:r>
      <w:r>
        <w:rPr>
          <w:lang w:eastAsia="zh-CN"/>
        </w:rPr>
        <w:t>‘</w:t>
      </w:r>
      <w:r w:rsidR="00224321">
        <w:rPr>
          <w:lang w:eastAsia="zh-CN"/>
        </w:rPr>
        <w:t>Refused</w:t>
      </w:r>
      <w:r>
        <w:rPr>
          <w:lang w:eastAsia="zh-CN"/>
        </w:rPr>
        <w:t>’</w:t>
      </w:r>
      <w:r w:rsidR="00224321">
        <w:rPr>
          <w:lang w:eastAsia="zh-CN"/>
        </w:rPr>
        <w:t xml:space="preserve"> options</w:t>
      </w:r>
    </w:p>
    <w:p w14:paraId="00F8AAEF" w14:textId="624CAEBE" w:rsidR="00224321" w:rsidRDefault="00224321" w:rsidP="006925EA">
      <w:r>
        <w:t xml:space="preserve">For all questions, response options include </w:t>
      </w:r>
      <w:r w:rsidR="00B67489">
        <w:t>‘</w:t>
      </w:r>
      <w:r>
        <w:t>Don</w:t>
      </w:r>
      <w:r w:rsidR="00B67489">
        <w:t>’</w:t>
      </w:r>
      <w:r>
        <w:t>t know</w:t>
      </w:r>
      <w:r w:rsidR="00B67489">
        <w:t>’</w:t>
      </w:r>
      <w:r>
        <w:t xml:space="preserve"> and </w:t>
      </w:r>
      <w:r w:rsidR="00B67489">
        <w:t>‘</w:t>
      </w:r>
      <w:r>
        <w:t>Refused</w:t>
      </w:r>
      <w:r w:rsidR="00B67489">
        <w:t>’</w:t>
      </w:r>
      <w:r>
        <w:t>.</w:t>
      </w:r>
    </w:p>
    <w:p w14:paraId="5EC247CC" w14:textId="77777777" w:rsidR="00224321" w:rsidRDefault="00224321" w:rsidP="006925EA"/>
    <w:p w14:paraId="5E49470F" w14:textId="77777777" w:rsidR="00224321" w:rsidRDefault="00224321" w:rsidP="006925EA">
      <w:pPr>
        <w:pStyle w:val="Heading3"/>
      </w:pPr>
      <w:r>
        <w:t>Estimated counts from ranges</w:t>
      </w:r>
    </w:p>
    <w:p w14:paraId="3C37E99C" w14:textId="636D8B16" w:rsidR="00224321" w:rsidRDefault="00224321" w:rsidP="006925EA">
      <w:r>
        <w:t xml:space="preserve">Sometimes, the survey asked respondents to provide a number as a response. If a respondent could not provide an exact number, the survey asked them to estimate, choosing from a list of ranges. For the purpose of calculating a value such as a mean from such responses, analysis used the midpoint of the chosen range. If the respondent chose the last option, analysis used the low limit (for example, for the response </w:t>
      </w:r>
      <w:r w:rsidR="00B67489">
        <w:t>‘</w:t>
      </w:r>
      <w:r>
        <w:t>More than 100</w:t>
      </w:r>
      <w:r w:rsidR="00B67489">
        <w:t>’</w:t>
      </w:r>
      <w:r>
        <w:t>, analysis used the number 100).</w:t>
      </w:r>
    </w:p>
    <w:p w14:paraId="4809D35F" w14:textId="77777777" w:rsidR="00224321" w:rsidRDefault="00224321" w:rsidP="006925EA"/>
    <w:p w14:paraId="316933DF" w14:textId="77777777" w:rsidR="00224321" w:rsidRDefault="00224321" w:rsidP="006925EA">
      <w:pPr>
        <w:pStyle w:val="Heading1"/>
      </w:pPr>
      <w:bookmarkStart w:id="9" w:name="_Toc520732947"/>
      <w:bookmarkStart w:id="10" w:name="_Toc520733039"/>
      <w:bookmarkStart w:id="11" w:name="_Toc4071692"/>
      <w:bookmarkStart w:id="12" w:name="_Toc4078858"/>
      <w:bookmarkStart w:id="13" w:name="_Toc4079270"/>
      <w:bookmarkStart w:id="14" w:name="_Toc4079516"/>
      <w:bookmarkStart w:id="15" w:name="_Toc21611351"/>
      <w:bookmarkStart w:id="16" w:name="_Toc23499723"/>
      <w:bookmarkEnd w:id="5"/>
      <w:bookmarkEnd w:id="6"/>
      <w:r w:rsidRPr="00B33F77">
        <w:lastRenderedPageBreak/>
        <w:t>First heterosexual sex</w:t>
      </w:r>
      <w:bookmarkEnd w:id="9"/>
      <w:bookmarkEnd w:id="10"/>
      <w:bookmarkEnd w:id="11"/>
      <w:bookmarkEnd w:id="12"/>
      <w:bookmarkEnd w:id="13"/>
      <w:bookmarkEnd w:id="14"/>
      <w:bookmarkEnd w:id="15"/>
      <w:bookmarkEnd w:id="16"/>
    </w:p>
    <w:p w14:paraId="2BF7BE71" w14:textId="77777777" w:rsidR="00224321" w:rsidRPr="00A84548" w:rsidRDefault="00224321" w:rsidP="006925EA">
      <w:pPr>
        <w:rPr>
          <w:lang w:eastAsia="zh-CN"/>
        </w:rPr>
      </w:pPr>
      <w:r w:rsidRPr="00A84548">
        <w:rPr>
          <w:lang w:eastAsia="zh-CN"/>
        </w:rPr>
        <w:t>Before they answered questions in this section</w:t>
      </w:r>
      <w:r>
        <w:rPr>
          <w:lang w:eastAsia="zh-CN"/>
        </w:rPr>
        <w:t>,</w:t>
      </w:r>
      <w:r w:rsidRPr="00A84548">
        <w:rPr>
          <w:lang w:eastAsia="zh-CN"/>
        </w:rPr>
        <w:t xml:space="preserve"> respondents were provided with some explanations of terms</w:t>
      </w:r>
      <w:r>
        <w:rPr>
          <w:lang w:eastAsia="zh-CN"/>
        </w:rPr>
        <w:t>, as follows</w:t>
      </w:r>
      <w:r w:rsidRPr="00A84548">
        <w:rPr>
          <w:lang w:eastAsia="zh-CN"/>
        </w:rPr>
        <w:t>:</w:t>
      </w:r>
    </w:p>
    <w:p w14:paraId="0B4D829D" w14:textId="77777777" w:rsidR="00224321" w:rsidRPr="006B04EF" w:rsidRDefault="00224321" w:rsidP="006925EA">
      <w:pPr>
        <w:pStyle w:val="Quote"/>
        <w:rPr>
          <w:rFonts w:eastAsia="MingLiU"/>
        </w:rPr>
      </w:pPr>
      <w:r w:rsidRPr="008C1A13">
        <w:rPr>
          <w:rFonts w:eastAsia="MingLiU" w:cs="Arial"/>
        </w:rPr>
        <w:t>Some</w:t>
      </w:r>
      <w:r w:rsidRPr="008906B9">
        <w:rPr>
          <w:rFonts w:eastAsia="MingLiU" w:cs="Arial"/>
        </w:rPr>
        <w:t xml:space="preserve"> of the questions that follow use terms like oral sex and vaginal intercourse. So that </w:t>
      </w:r>
      <w:r w:rsidRPr="006B04EF">
        <w:rPr>
          <w:rFonts w:eastAsia="MingLiU"/>
        </w:rPr>
        <w:t>everyone attaches the same meaning to these terms they are explained below. Please read the explanations.</w:t>
      </w:r>
    </w:p>
    <w:p w14:paraId="6668FD92" w14:textId="6429B1E6" w:rsidR="00B67489" w:rsidRDefault="00224321" w:rsidP="006925EA">
      <w:pPr>
        <w:pStyle w:val="Bullet"/>
        <w:ind w:left="568" w:right="284"/>
        <w:rPr>
          <w:rFonts w:eastAsia="MingLiU"/>
        </w:rPr>
      </w:pPr>
      <w:r w:rsidRPr="006B04EF">
        <w:rPr>
          <w:rFonts w:eastAsia="MingLiU"/>
        </w:rPr>
        <w:t>Vaginal sex (vaginal sexual intercourse): a male</w:t>
      </w:r>
      <w:r w:rsidR="00B67489">
        <w:rPr>
          <w:rFonts w:eastAsia="MingLiU"/>
        </w:rPr>
        <w:t>’</w:t>
      </w:r>
      <w:r w:rsidRPr="006B04EF">
        <w:rPr>
          <w:rFonts w:eastAsia="MingLiU"/>
        </w:rPr>
        <w:t>s penis in a female</w:t>
      </w:r>
      <w:r w:rsidR="00B67489">
        <w:rPr>
          <w:rFonts w:eastAsia="MingLiU"/>
        </w:rPr>
        <w:t>’</w:t>
      </w:r>
      <w:r w:rsidRPr="006B04EF">
        <w:rPr>
          <w:rFonts w:eastAsia="MingLiU"/>
        </w:rPr>
        <w:t>s vagina</w:t>
      </w:r>
      <w:r w:rsidR="006925EA">
        <w:rPr>
          <w:rFonts w:eastAsia="MingLiU"/>
        </w:rPr>
        <w:t>.</w:t>
      </w:r>
    </w:p>
    <w:p w14:paraId="5422FD92" w14:textId="2E9AB027" w:rsidR="00224321" w:rsidRPr="006B04EF" w:rsidRDefault="00224321" w:rsidP="006925EA">
      <w:pPr>
        <w:pStyle w:val="Bullet"/>
        <w:ind w:left="568" w:right="284"/>
        <w:rPr>
          <w:rFonts w:eastAsia="MingLiU"/>
        </w:rPr>
      </w:pPr>
      <w:r w:rsidRPr="006B04EF">
        <w:rPr>
          <w:rFonts w:eastAsia="MingLiU"/>
        </w:rPr>
        <w:t>Oral sex (oral sexual intercourse): a female or male</w:t>
      </w:r>
      <w:r w:rsidR="00B67489">
        <w:rPr>
          <w:rFonts w:eastAsia="MingLiU"/>
        </w:rPr>
        <w:t>’</w:t>
      </w:r>
      <w:r w:rsidRPr="006B04EF">
        <w:rPr>
          <w:rFonts w:eastAsia="MingLiU"/>
        </w:rPr>
        <w:t>s mouth on a partner</w:t>
      </w:r>
      <w:r w:rsidR="00B67489">
        <w:rPr>
          <w:rFonts w:eastAsia="MingLiU"/>
        </w:rPr>
        <w:t>’</w:t>
      </w:r>
      <w:r w:rsidRPr="006B04EF">
        <w:rPr>
          <w:rFonts w:eastAsia="MingLiU"/>
        </w:rPr>
        <w:t>s genital area (giving or receiving)</w:t>
      </w:r>
      <w:r w:rsidR="006925EA">
        <w:rPr>
          <w:rFonts w:eastAsia="MingLiU"/>
        </w:rPr>
        <w:t>.</w:t>
      </w:r>
    </w:p>
    <w:p w14:paraId="5D66B4F6" w14:textId="7F649BB6" w:rsidR="00224321" w:rsidRPr="006B04EF" w:rsidRDefault="00224321" w:rsidP="006925EA">
      <w:pPr>
        <w:pStyle w:val="Bullet"/>
        <w:ind w:left="568" w:right="284"/>
        <w:rPr>
          <w:rFonts w:eastAsia="MingLiU"/>
        </w:rPr>
      </w:pPr>
      <w:r w:rsidRPr="006B04EF">
        <w:rPr>
          <w:rFonts w:eastAsia="MingLiU"/>
        </w:rPr>
        <w:t>Anal sex (anal sexual intercourse): a male</w:t>
      </w:r>
      <w:r w:rsidR="00B67489">
        <w:rPr>
          <w:rFonts w:eastAsia="MingLiU"/>
        </w:rPr>
        <w:t>’</w:t>
      </w:r>
      <w:r w:rsidRPr="006B04EF">
        <w:rPr>
          <w:rFonts w:eastAsia="MingLiU"/>
        </w:rPr>
        <w:t>s penis in a partner</w:t>
      </w:r>
      <w:r w:rsidR="00B67489">
        <w:rPr>
          <w:rFonts w:eastAsia="MingLiU"/>
        </w:rPr>
        <w:t>’</w:t>
      </w:r>
      <w:r w:rsidRPr="006B04EF">
        <w:rPr>
          <w:rFonts w:eastAsia="MingLiU"/>
        </w:rPr>
        <w:t>s anus (rectum or back passage) (giving or receiving)</w:t>
      </w:r>
      <w:r w:rsidR="006925EA">
        <w:rPr>
          <w:rFonts w:eastAsia="MingLiU"/>
        </w:rPr>
        <w:t>.</w:t>
      </w:r>
    </w:p>
    <w:p w14:paraId="4ECA8773" w14:textId="51B68343" w:rsidR="00B67489" w:rsidRDefault="00224321" w:rsidP="006925EA">
      <w:pPr>
        <w:pStyle w:val="Bullet"/>
        <w:ind w:left="568" w:right="284"/>
        <w:rPr>
          <w:rFonts w:eastAsia="MingLiU"/>
        </w:rPr>
      </w:pPr>
      <w:r w:rsidRPr="006B04EF">
        <w:rPr>
          <w:rFonts w:eastAsia="MingLiU"/>
        </w:rPr>
        <w:t>Having sex: this includes vaginal, oral or anal sex</w:t>
      </w:r>
      <w:r w:rsidR="006925EA">
        <w:rPr>
          <w:rFonts w:eastAsia="MingLiU"/>
        </w:rPr>
        <w:t>.</w:t>
      </w:r>
    </w:p>
    <w:p w14:paraId="52FDA49B" w14:textId="61D67BA0" w:rsidR="00224321" w:rsidRPr="006B04EF" w:rsidRDefault="00224321" w:rsidP="006925EA">
      <w:pPr>
        <w:pStyle w:val="Bullet"/>
        <w:ind w:left="568" w:right="284"/>
        <w:rPr>
          <w:color w:val="000000" w:themeColor="text1"/>
          <w:u w:val="single"/>
          <w:lang w:eastAsia="zh-CN"/>
        </w:rPr>
      </w:pPr>
      <w:r w:rsidRPr="006B04EF">
        <w:rPr>
          <w:rFonts w:eastAsia="MingLiU"/>
        </w:rPr>
        <w:t>Genital area: A male</w:t>
      </w:r>
      <w:r w:rsidR="00B67489">
        <w:rPr>
          <w:rFonts w:eastAsia="MingLiU"/>
        </w:rPr>
        <w:t>’</w:t>
      </w:r>
      <w:r w:rsidRPr="006B04EF">
        <w:rPr>
          <w:rFonts w:eastAsia="MingLiU"/>
        </w:rPr>
        <w:t>s penis or a female</w:t>
      </w:r>
      <w:r w:rsidR="00B67489">
        <w:rPr>
          <w:rFonts w:eastAsia="MingLiU"/>
        </w:rPr>
        <w:t>’</w:t>
      </w:r>
      <w:r w:rsidRPr="006B04EF">
        <w:rPr>
          <w:rFonts w:eastAsia="MingLiU"/>
        </w:rPr>
        <w:t xml:space="preserve">s vagina </w:t>
      </w:r>
      <w:r>
        <w:rPr>
          <w:rFonts w:eastAsia="MingLiU"/>
        </w:rPr>
        <w:t>–</w:t>
      </w:r>
      <w:r w:rsidRPr="006B04EF">
        <w:rPr>
          <w:rFonts w:eastAsia="MingLiU"/>
        </w:rPr>
        <w:t xml:space="preserve"> that is, the sex organs</w:t>
      </w:r>
      <w:r w:rsidR="006925EA">
        <w:rPr>
          <w:rFonts w:eastAsia="MingLiU"/>
        </w:rPr>
        <w:t>.</w:t>
      </w:r>
    </w:p>
    <w:p w14:paraId="18EF7086" w14:textId="77777777" w:rsidR="00224321" w:rsidRPr="008C1A13" w:rsidRDefault="00224321" w:rsidP="006925EA"/>
    <w:p w14:paraId="34BC7EFA" w14:textId="539CA01F" w:rsidR="00224321" w:rsidRPr="000C1249" w:rsidRDefault="00C47106" w:rsidP="006925EA">
      <w:pPr>
        <w:pStyle w:val="Heading2"/>
        <w:rPr>
          <w:lang w:eastAsia="zh-CN"/>
        </w:rPr>
      </w:pPr>
      <w:bookmarkStart w:id="17" w:name="_Toc520732948"/>
      <w:bookmarkStart w:id="18" w:name="_Toc520733040"/>
      <w:bookmarkStart w:id="19" w:name="_Toc4071693"/>
      <w:bookmarkStart w:id="20" w:name="_Toc4078859"/>
      <w:bookmarkStart w:id="21" w:name="_Toc4079271"/>
      <w:bookmarkStart w:id="22" w:name="_Toc4079517"/>
      <w:bookmarkStart w:id="23" w:name="_Toc21611352"/>
      <w:bookmarkStart w:id="24" w:name="_Toc23499724"/>
      <w:r>
        <w:rPr>
          <w:lang w:eastAsia="zh-CN"/>
        </w:rPr>
        <w:t>First h</w:t>
      </w:r>
      <w:r w:rsidR="00224321" w:rsidRPr="000C1249">
        <w:rPr>
          <w:lang w:eastAsia="zh-CN"/>
        </w:rPr>
        <w:t xml:space="preserve">eterosexual sex </w:t>
      </w:r>
      <w:bookmarkEnd w:id="17"/>
      <w:bookmarkEnd w:id="18"/>
      <w:r w:rsidR="00224321">
        <w:rPr>
          <w:lang w:eastAsia="zh-CN"/>
        </w:rPr>
        <w:t>before the age of</w:t>
      </w:r>
      <w:r w:rsidR="006925EA">
        <w:rPr>
          <w:lang w:eastAsia="zh-CN"/>
        </w:rPr>
        <w:t> </w:t>
      </w:r>
      <w:r w:rsidR="00224321">
        <w:rPr>
          <w:lang w:eastAsia="zh-CN"/>
        </w:rPr>
        <w:t>16</w:t>
      </w:r>
      <w:bookmarkEnd w:id="19"/>
      <w:bookmarkEnd w:id="20"/>
      <w:bookmarkEnd w:id="21"/>
      <w:bookmarkEnd w:id="22"/>
      <w:bookmarkEnd w:id="23"/>
      <w:bookmarkEnd w:id="24"/>
    </w:p>
    <w:p w14:paraId="3E5FFC6F" w14:textId="77777777" w:rsidR="00224321" w:rsidRPr="006B04EF" w:rsidRDefault="00224321" w:rsidP="006925EA">
      <w:pPr>
        <w:rPr>
          <w:lang w:eastAsia="zh-CN"/>
        </w:rPr>
      </w:pPr>
      <w:r w:rsidRPr="006B04EF">
        <w:rPr>
          <w:lang w:eastAsia="zh-CN"/>
        </w:rPr>
        <w:t xml:space="preserve">The </w:t>
      </w:r>
      <w:r>
        <w:rPr>
          <w:lang w:eastAsia="zh-CN"/>
        </w:rPr>
        <w:t xml:space="preserve">percentage of people who had </w:t>
      </w:r>
      <w:r w:rsidRPr="006B04EF">
        <w:rPr>
          <w:lang w:eastAsia="zh-CN"/>
        </w:rPr>
        <w:t xml:space="preserve">had </w:t>
      </w:r>
      <w:r>
        <w:rPr>
          <w:lang w:eastAsia="zh-CN"/>
        </w:rPr>
        <w:t xml:space="preserve">heterosexual </w:t>
      </w:r>
      <w:r w:rsidRPr="006B04EF">
        <w:rPr>
          <w:lang w:eastAsia="zh-CN"/>
        </w:rPr>
        <w:t xml:space="preserve">sex (vaginal, oral or anal sex) </w:t>
      </w:r>
      <w:r>
        <w:rPr>
          <w:lang w:eastAsia="zh-CN"/>
        </w:rPr>
        <w:t>before the age of 16.</w:t>
      </w:r>
    </w:p>
    <w:p w14:paraId="03641056" w14:textId="77777777" w:rsidR="00224321" w:rsidRPr="006B04EF" w:rsidRDefault="00224321" w:rsidP="006925EA">
      <w:pPr>
        <w:rPr>
          <w:lang w:eastAsia="zh-CN"/>
        </w:rPr>
      </w:pPr>
    </w:p>
    <w:p w14:paraId="30D356D6" w14:textId="77777777" w:rsidR="00224321" w:rsidRDefault="00224321" w:rsidP="006925EA">
      <w:pPr>
        <w:pStyle w:val="Heading3"/>
        <w:rPr>
          <w:lang w:eastAsia="zh-CN"/>
        </w:rPr>
      </w:pPr>
      <w:r w:rsidRPr="005B3795">
        <w:rPr>
          <w:lang w:eastAsia="zh-CN"/>
        </w:rPr>
        <w:t>Question</w:t>
      </w:r>
      <w:r>
        <w:rPr>
          <w:lang w:eastAsia="zh-CN"/>
        </w:rPr>
        <w:t>s</w:t>
      </w:r>
    </w:p>
    <w:p w14:paraId="0957AE22" w14:textId="77777777" w:rsidR="00B67489" w:rsidRDefault="00224321" w:rsidP="006925EA">
      <w:pPr>
        <w:pStyle w:val="Heading4"/>
        <w:rPr>
          <w:rFonts w:eastAsia="MingLiU"/>
        </w:rPr>
      </w:pPr>
      <w:r w:rsidRPr="00F04121">
        <w:rPr>
          <w:rFonts w:eastAsia="MingLiU"/>
        </w:rPr>
        <w:t>3_FirstIntEver</w:t>
      </w:r>
    </w:p>
    <w:p w14:paraId="279E5A86" w14:textId="4ABB2A6F" w:rsidR="00224321" w:rsidRPr="00F04121" w:rsidRDefault="00224321" w:rsidP="006925EA">
      <w:pPr>
        <w:rPr>
          <w:rFonts w:eastAsia="MingLiU"/>
        </w:rPr>
      </w:pPr>
      <w:r w:rsidRPr="00F04121">
        <w:rPr>
          <w:rFonts w:eastAsia="MingLiU"/>
        </w:rPr>
        <w:t>Have you ever had sex with a [female/male]? That is vaginal sex, oral sex or anal sex.</w:t>
      </w:r>
    </w:p>
    <w:p w14:paraId="7797593F" w14:textId="77777777" w:rsidR="00B67489" w:rsidRDefault="00224321" w:rsidP="006925EA">
      <w:pPr>
        <w:ind w:left="567"/>
        <w:rPr>
          <w:rFonts w:eastAsia="MingLiU"/>
        </w:rPr>
      </w:pPr>
      <w:r w:rsidRPr="00F04121">
        <w:rPr>
          <w:rFonts w:eastAsia="MingLiU"/>
        </w:rPr>
        <w:t>1.</w:t>
      </w:r>
      <w:r>
        <w:rPr>
          <w:rFonts w:eastAsia="MingLiU"/>
        </w:rPr>
        <w:t xml:space="preserve"> </w:t>
      </w:r>
      <w:r w:rsidRPr="00F04121">
        <w:rPr>
          <w:rFonts w:eastAsia="MingLiU"/>
        </w:rPr>
        <w:t>Yes</w:t>
      </w:r>
    </w:p>
    <w:p w14:paraId="010CD8B2" w14:textId="03BFFE9C" w:rsidR="00224321" w:rsidRDefault="00224321" w:rsidP="006925EA">
      <w:pPr>
        <w:ind w:left="567"/>
        <w:rPr>
          <w:rFonts w:eastAsia="MingLiU"/>
        </w:rPr>
      </w:pPr>
      <w:r w:rsidRPr="00F04121">
        <w:rPr>
          <w:rFonts w:eastAsia="MingLiU"/>
        </w:rPr>
        <w:t>2. No</w:t>
      </w:r>
    </w:p>
    <w:p w14:paraId="64E1C52F" w14:textId="77777777" w:rsidR="00224321" w:rsidRPr="00F04121" w:rsidRDefault="00224321" w:rsidP="006925EA">
      <w:pPr>
        <w:rPr>
          <w:rFonts w:eastAsia="MingLiU"/>
        </w:rPr>
      </w:pPr>
    </w:p>
    <w:p w14:paraId="4E456C05" w14:textId="127F5CA4" w:rsidR="00B67489" w:rsidRDefault="00224321" w:rsidP="006925EA">
      <w:pPr>
        <w:rPr>
          <w:lang w:eastAsia="zh-CN"/>
        </w:rPr>
      </w:pPr>
      <w:r w:rsidRPr="00DC3E64">
        <w:rPr>
          <w:lang w:eastAsia="zh-CN"/>
        </w:rPr>
        <w:t xml:space="preserve">If </w:t>
      </w:r>
      <w:r>
        <w:rPr>
          <w:lang w:eastAsia="zh-CN"/>
        </w:rPr>
        <w:t xml:space="preserve">a respondent answered </w:t>
      </w:r>
      <w:r w:rsidR="00B67489">
        <w:rPr>
          <w:lang w:eastAsia="zh-CN"/>
        </w:rPr>
        <w:t>‘</w:t>
      </w:r>
      <w:r w:rsidRPr="00DC3E64">
        <w:rPr>
          <w:lang w:eastAsia="zh-CN"/>
        </w:rPr>
        <w:t>Yes</w:t>
      </w:r>
      <w:r w:rsidR="00B67489">
        <w:rPr>
          <w:lang w:eastAsia="zh-CN"/>
        </w:rPr>
        <w:t>’</w:t>
      </w:r>
      <w:r>
        <w:rPr>
          <w:lang w:eastAsia="zh-CN"/>
        </w:rPr>
        <w:t xml:space="preserve"> to this question, the survey asked a further question:</w:t>
      </w:r>
    </w:p>
    <w:p w14:paraId="44B853FC" w14:textId="0447B708" w:rsidR="00224321" w:rsidRDefault="00224321" w:rsidP="006925EA">
      <w:pPr>
        <w:rPr>
          <w:rFonts w:eastAsia="MingLiU"/>
        </w:rPr>
      </w:pPr>
    </w:p>
    <w:p w14:paraId="6E7AC6DB" w14:textId="77777777" w:rsidR="00224321" w:rsidRDefault="00224321" w:rsidP="006925EA">
      <w:pPr>
        <w:pStyle w:val="Heading4"/>
        <w:rPr>
          <w:rFonts w:eastAsia="MingLiU"/>
        </w:rPr>
      </w:pPr>
      <w:r w:rsidRPr="00182BDC">
        <w:rPr>
          <w:rFonts w:eastAsia="MingLiU"/>
        </w:rPr>
        <w:t>3_FirstIntEverAge</w:t>
      </w:r>
    </w:p>
    <w:p w14:paraId="4060194B" w14:textId="77777777" w:rsidR="00B67489" w:rsidRDefault="00224321" w:rsidP="006925EA">
      <w:pPr>
        <w:rPr>
          <w:rFonts w:eastAsia="MingLiU"/>
        </w:rPr>
      </w:pPr>
      <w:r w:rsidRPr="00182BDC">
        <w:t xml:space="preserve">How old were you when you first had </w:t>
      </w:r>
      <w:hyperlink w:anchor="_Definitions:_1" w:tooltip="Definition of sex" w:history="1">
        <w:r w:rsidRPr="00182BDC">
          <w:rPr>
            <w:rStyle w:val="Hyperlink"/>
            <w:rFonts w:asciiTheme="minorHAnsi" w:hAnsiTheme="minorHAnsi" w:cs="Arial"/>
            <w:color w:val="000000" w:themeColor="text1"/>
            <w:sz w:val="24"/>
            <w:szCs w:val="24"/>
          </w:rPr>
          <w:t>sex</w:t>
        </w:r>
      </w:hyperlink>
      <w:r w:rsidRPr="00182BDC">
        <w:t xml:space="preserve"> </w:t>
      </w:r>
      <w:r w:rsidRPr="00182BDC">
        <w:rPr>
          <w:rFonts w:eastAsia="MingLiU"/>
        </w:rPr>
        <w:t>with a [female/male]? Please type in the number. If not sure, please estimate</w:t>
      </w:r>
      <w:r>
        <w:rPr>
          <w:rFonts w:eastAsia="MingLiU"/>
        </w:rPr>
        <w:t>.</w:t>
      </w:r>
    </w:p>
    <w:p w14:paraId="124D74CB" w14:textId="77777777" w:rsidR="006925EA" w:rsidRDefault="006925EA" w:rsidP="006925EA">
      <w:pPr>
        <w:rPr>
          <w:rFonts w:eastAsia="MingLiU"/>
        </w:rPr>
      </w:pPr>
    </w:p>
    <w:p w14:paraId="63267C12" w14:textId="19E77B28" w:rsidR="00224321" w:rsidRDefault="00224321" w:rsidP="006925EA">
      <w:pPr>
        <w:pStyle w:val="Heading2"/>
        <w:rPr>
          <w:lang w:eastAsia="zh-CN"/>
        </w:rPr>
      </w:pPr>
      <w:bookmarkStart w:id="25" w:name="_Toc4071694"/>
      <w:bookmarkStart w:id="26" w:name="_Toc4078860"/>
      <w:bookmarkStart w:id="27" w:name="_Toc4079272"/>
      <w:bookmarkStart w:id="28" w:name="_Toc4079518"/>
      <w:bookmarkStart w:id="29" w:name="_Toc21611353"/>
      <w:bookmarkStart w:id="30" w:name="_Toc23499725"/>
      <w:r>
        <w:rPr>
          <w:lang w:eastAsia="zh-CN"/>
        </w:rPr>
        <w:lastRenderedPageBreak/>
        <w:t>Mean age at first heterosexual sex</w:t>
      </w:r>
      <w:bookmarkEnd w:id="25"/>
      <w:bookmarkEnd w:id="26"/>
      <w:bookmarkEnd w:id="27"/>
      <w:bookmarkEnd w:id="28"/>
      <w:bookmarkEnd w:id="29"/>
      <w:bookmarkEnd w:id="30"/>
    </w:p>
    <w:p w14:paraId="2B9EB41B" w14:textId="2FF53E6F" w:rsidR="00B67489" w:rsidRDefault="00224321" w:rsidP="006925EA">
      <w:pPr>
        <w:rPr>
          <w:lang w:eastAsia="zh-CN"/>
        </w:rPr>
      </w:pPr>
      <w:r>
        <w:rPr>
          <w:lang w:eastAsia="zh-CN"/>
        </w:rPr>
        <w:t>The mean age of people</w:t>
      </w:r>
      <w:r w:rsidR="00B67489">
        <w:rPr>
          <w:lang w:eastAsia="zh-CN"/>
        </w:rPr>
        <w:t>’</w:t>
      </w:r>
      <w:r>
        <w:rPr>
          <w:lang w:eastAsia="zh-CN"/>
        </w:rPr>
        <w:t>s first heterosexual sex.</w:t>
      </w:r>
    </w:p>
    <w:p w14:paraId="606C7CF4" w14:textId="77777777" w:rsidR="006925EA" w:rsidRDefault="006925EA" w:rsidP="006925EA">
      <w:pPr>
        <w:rPr>
          <w:lang w:eastAsia="zh-CN"/>
        </w:rPr>
      </w:pPr>
    </w:p>
    <w:p w14:paraId="06778577" w14:textId="41B72F4F" w:rsidR="00224321" w:rsidRDefault="00224321" w:rsidP="006925EA">
      <w:pPr>
        <w:pStyle w:val="Heading3"/>
        <w:rPr>
          <w:lang w:eastAsia="zh-CN"/>
        </w:rPr>
      </w:pPr>
      <w:r>
        <w:rPr>
          <w:lang w:eastAsia="zh-CN"/>
        </w:rPr>
        <w:t>Question</w:t>
      </w:r>
    </w:p>
    <w:p w14:paraId="3247D2AA" w14:textId="77777777" w:rsidR="00224321" w:rsidRPr="00194F52" w:rsidRDefault="00224321" w:rsidP="006925EA">
      <w:pPr>
        <w:rPr>
          <w:rFonts w:eastAsia="MingLiU"/>
        </w:rPr>
      </w:pPr>
      <w:r w:rsidRPr="00182BDC">
        <w:rPr>
          <w:rFonts w:eastAsia="MingLiU"/>
        </w:rPr>
        <w:t>3_FirstIntEverAge</w:t>
      </w:r>
      <w:r>
        <w:rPr>
          <w:rFonts w:eastAsia="MingLiU"/>
        </w:rPr>
        <w:t xml:space="preserve"> (see above).</w:t>
      </w:r>
    </w:p>
    <w:p w14:paraId="08699296" w14:textId="77777777" w:rsidR="00224321" w:rsidRPr="0014332A" w:rsidRDefault="00224321" w:rsidP="006925EA">
      <w:pPr>
        <w:rPr>
          <w:lang w:eastAsia="zh-CN"/>
        </w:rPr>
      </w:pPr>
    </w:p>
    <w:p w14:paraId="2525C0C0" w14:textId="77777777" w:rsidR="00B67489" w:rsidRDefault="00224321" w:rsidP="006925EA">
      <w:pPr>
        <w:pStyle w:val="Heading2"/>
        <w:rPr>
          <w:lang w:eastAsia="zh-CN"/>
        </w:rPr>
      </w:pPr>
      <w:bookmarkStart w:id="31" w:name="_Toc4071695"/>
      <w:bookmarkStart w:id="32" w:name="_Toc4078861"/>
      <w:bookmarkStart w:id="33" w:name="_Toc4079273"/>
      <w:bookmarkStart w:id="34" w:name="_Toc4079519"/>
      <w:bookmarkStart w:id="35" w:name="_Toc21611354"/>
      <w:bookmarkStart w:id="36" w:name="_Toc23499726"/>
      <w:bookmarkStart w:id="37" w:name="_Toc520732952"/>
      <w:bookmarkStart w:id="38" w:name="_Toc520733044"/>
      <w:r w:rsidRPr="0014332A">
        <w:rPr>
          <w:lang w:eastAsia="zh-CN"/>
        </w:rPr>
        <w:t>Median age at first heterosexual sex</w:t>
      </w:r>
      <w:bookmarkEnd w:id="31"/>
      <w:bookmarkEnd w:id="32"/>
      <w:bookmarkEnd w:id="33"/>
      <w:bookmarkEnd w:id="34"/>
      <w:bookmarkEnd w:id="35"/>
      <w:bookmarkEnd w:id="36"/>
    </w:p>
    <w:p w14:paraId="29D37114" w14:textId="4ABBF701" w:rsidR="00224321" w:rsidRDefault="00224321" w:rsidP="006925EA">
      <w:pPr>
        <w:rPr>
          <w:lang w:eastAsia="zh-CN"/>
        </w:rPr>
      </w:pPr>
      <w:r>
        <w:rPr>
          <w:lang w:eastAsia="zh-CN"/>
        </w:rPr>
        <w:t>The median age of people</w:t>
      </w:r>
      <w:r w:rsidR="00B67489">
        <w:rPr>
          <w:lang w:eastAsia="zh-CN"/>
        </w:rPr>
        <w:t>’</w:t>
      </w:r>
      <w:r>
        <w:rPr>
          <w:lang w:eastAsia="zh-CN"/>
        </w:rPr>
        <w:t>s first heterosexual sex.</w:t>
      </w:r>
    </w:p>
    <w:p w14:paraId="19CB0929" w14:textId="77777777" w:rsidR="006925EA" w:rsidRPr="00322AE3" w:rsidRDefault="006925EA" w:rsidP="006925EA">
      <w:pPr>
        <w:rPr>
          <w:lang w:eastAsia="zh-CN"/>
        </w:rPr>
      </w:pPr>
    </w:p>
    <w:p w14:paraId="2FA5C9C8" w14:textId="77777777" w:rsidR="00224321" w:rsidRDefault="00224321" w:rsidP="006925EA">
      <w:pPr>
        <w:pStyle w:val="Heading3"/>
        <w:rPr>
          <w:lang w:eastAsia="zh-CN"/>
        </w:rPr>
      </w:pPr>
      <w:r>
        <w:rPr>
          <w:lang w:eastAsia="zh-CN"/>
        </w:rPr>
        <w:t>Question</w:t>
      </w:r>
    </w:p>
    <w:p w14:paraId="063ADC5F" w14:textId="77777777" w:rsidR="00224321" w:rsidRDefault="00224321" w:rsidP="006925EA">
      <w:pPr>
        <w:rPr>
          <w:lang w:eastAsia="zh-CN"/>
        </w:rPr>
      </w:pPr>
      <w:r w:rsidRPr="00182BDC">
        <w:rPr>
          <w:rFonts w:eastAsia="MingLiU"/>
        </w:rPr>
        <w:t>3_FirstIntEverAge</w:t>
      </w:r>
      <w:r>
        <w:rPr>
          <w:rFonts w:eastAsia="MingLiU"/>
        </w:rPr>
        <w:t xml:space="preserve"> (see above).</w:t>
      </w:r>
    </w:p>
    <w:p w14:paraId="1B24CC68" w14:textId="77777777" w:rsidR="00224321" w:rsidRPr="0014332A" w:rsidRDefault="00224321" w:rsidP="006925EA">
      <w:pPr>
        <w:rPr>
          <w:lang w:eastAsia="zh-CN"/>
        </w:rPr>
      </w:pPr>
    </w:p>
    <w:p w14:paraId="6E714159" w14:textId="77777777" w:rsidR="00B67489" w:rsidRDefault="00224321" w:rsidP="006925EA">
      <w:pPr>
        <w:pStyle w:val="Heading2"/>
        <w:rPr>
          <w:lang w:eastAsia="zh-CN"/>
        </w:rPr>
      </w:pPr>
      <w:bookmarkStart w:id="39" w:name="_Toc21611355"/>
      <w:bookmarkStart w:id="40" w:name="_Toc4071696"/>
      <w:bookmarkStart w:id="41" w:name="_Toc4078862"/>
      <w:bookmarkStart w:id="42" w:name="_Toc4079274"/>
      <w:bookmarkStart w:id="43" w:name="_Toc4079520"/>
      <w:bookmarkStart w:id="44" w:name="_Toc23499727"/>
      <w:r w:rsidRPr="009B1081">
        <w:rPr>
          <w:lang w:eastAsia="zh-CN"/>
        </w:rPr>
        <w:t>Contraception used at first</w:t>
      </w:r>
      <w:r>
        <w:rPr>
          <w:lang w:eastAsia="zh-CN"/>
        </w:rPr>
        <w:t xml:space="preserve"> vaginal or anal</w:t>
      </w:r>
      <w:r w:rsidRPr="009B1081">
        <w:rPr>
          <w:lang w:eastAsia="zh-CN"/>
        </w:rPr>
        <w:t xml:space="preserve"> heterosexual sex</w:t>
      </w:r>
      <w:bookmarkEnd w:id="37"/>
      <w:bookmarkEnd w:id="38"/>
      <w:bookmarkEnd w:id="39"/>
      <w:bookmarkEnd w:id="40"/>
      <w:bookmarkEnd w:id="41"/>
      <w:bookmarkEnd w:id="42"/>
      <w:bookmarkEnd w:id="43"/>
      <w:bookmarkEnd w:id="44"/>
    </w:p>
    <w:p w14:paraId="55BC0642" w14:textId="34605387" w:rsidR="00224321" w:rsidRDefault="00224321" w:rsidP="002A1C51">
      <w:pPr>
        <w:rPr>
          <w:rFonts w:eastAsia="MingLiU"/>
        </w:rPr>
      </w:pPr>
      <w:r w:rsidRPr="006F4A1C">
        <w:rPr>
          <w:rFonts w:eastAsia="MingLiU"/>
        </w:rPr>
        <w:t xml:space="preserve">The </w:t>
      </w:r>
      <w:r>
        <w:rPr>
          <w:rFonts w:eastAsia="MingLiU"/>
        </w:rPr>
        <w:t>percentage of people</w:t>
      </w:r>
      <w:r w:rsidRPr="006F4A1C">
        <w:rPr>
          <w:rFonts w:eastAsia="MingLiU"/>
        </w:rPr>
        <w:t xml:space="preserve"> who had </w:t>
      </w:r>
      <w:r>
        <w:rPr>
          <w:rFonts w:eastAsia="MingLiU"/>
        </w:rPr>
        <w:t>used contraception at their</w:t>
      </w:r>
      <w:r w:rsidRPr="006F4A1C">
        <w:rPr>
          <w:rFonts w:eastAsia="MingLiU"/>
        </w:rPr>
        <w:t xml:space="preserve"> first experience of heterosexual sex (</w:t>
      </w:r>
      <w:r w:rsidRPr="0036259F">
        <w:rPr>
          <w:lang w:eastAsia="zh-CN"/>
        </w:rPr>
        <w:t>aged 13</w:t>
      </w:r>
      <w:r>
        <w:rPr>
          <w:lang w:eastAsia="zh-CN"/>
        </w:rPr>
        <w:t xml:space="preserve"> or older</w:t>
      </w:r>
      <w:r w:rsidRPr="006F4A1C">
        <w:rPr>
          <w:rFonts w:eastAsia="MingLiU"/>
        </w:rPr>
        <w:t xml:space="preserve">) </w:t>
      </w:r>
      <w:r>
        <w:rPr>
          <w:rFonts w:eastAsia="MingLiU"/>
        </w:rPr>
        <w:t>that involved vaginal or anal sex.</w:t>
      </w:r>
    </w:p>
    <w:p w14:paraId="29490571" w14:textId="77777777" w:rsidR="00224321" w:rsidRDefault="00224321" w:rsidP="002A1C51">
      <w:pPr>
        <w:rPr>
          <w:rFonts w:eastAsia="MingLiU"/>
        </w:rPr>
      </w:pPr>
    </w:p>
    <w:p w14:paraId="7162965E" w14:textId="77777777" w:rsidR="00224321" w:rsidRDefault="00224321" w:rsidP="002A1C51">
      <w:pPr>
        <w:pStyle w:val="Heading3"/>
        <w:rPr>
          <w:rFonts w:eastAsia="MingLiU"/>
        </w:rPr>
      </w:pPr>
      <w:r w:rsidRPr="006F4A1C">
        <w:rPr>
          <w:rFonts w:eastAsia="MingLiU"/>
        </w:rPr>
        <w:t>Questions</w:t>
      </w:r>
    </w:p>
    <w:p w14:paraId="6E2F7793" w14:textId="77777777" w:rsidR="00224321" w:rsidRPr="006F4A1C" w:rsidRDefault="00224321" w:rsidP="002A1C51">
      <w:pPr>
        <w:pStyle w:val="Heading4"/>
        <w:rPr>
          <w:rFonts w:eastAsia="MingLiU"/>
        </w:rPr>
      </w:pPr>
      <w:r w:rsidRPr="006F4A1C">
        <w:rPr>
          <w:rFonts w:eastAsia="MingLiU"/>
        </w:rPr>
        <w:t>3_FrstPrec</w:t>
      </w:r>
    </w:p>
    <w:p w14:paraId="2E0B441B" w14:textId="77777777" w:rsidR="00224321" w:rsidRPr="002A1C51" w:rsidRDefault="00224321" w:rsidP="002A1C51">
      <w:r w:rsidRPr="002A1C51">
        <w:rPr>
          <w:rFonts w:eastAsia="MingLiU"/>
          <w:lang w:eastAsia="en-US"/>
        </w:rPr>
        <w:t xml:space="preserve">What, if any, form of contraception or any other precaution was used on that occasion? </w:t>
      </w:r>
      <w:r w:rsidRPr="002A1C51">
        <w:rPr>
          <w:rFonts w:eastAsia="MingLiU"/>
        </w:rPr>
        <w:t xml:space="preserve">You may choose more than one answer. </w:t>
      </w:r>
      <w:r w:rsidRPr="002A1C51">
        <w:t>If you have only had oral sex and not vaginal or anal sex on that occasion, please choose answer option 9, even if you did use a condom.</w:t>
      </w:r>
    </w:p>
    <w:p w14:paraId="01408379" w14:textId="36FCE4DB" w:rsidR="00224321" w:rsidRPr="002A1C51" w:rsidRDefault="00224321" w:rsidP="002A1C51">
      <w:pPr>
        <w:ind w:left="1134" w:hanging="567"/>
        <w:rPr>
          <w:rFonts w:eastAsia="MingLiU"/>
          <w:lang w:eastAsia="en-US"/>
        </w:rPr>
      </w:pPr>
      <w:r w:rsidRPr="00B67489">
        <w:rPr>
          <w:rFonts w:eastAsia="MingLiU"/>
          <w:lang w:eastAsia="en-US"/>
        </w:rPr>
        <w:t>1</w:t>
      </w:r>
      <w:r w:rsidR="002A1C51">
        <w:rPr>
          <w:rFonts w:eastAsia="MingLiU"/>
          <w:lang w:eastAsia="en-US"/>
        </w:rPr>
        <w:t>.</w:t>
      </w:r>
      <w:r w:rsidR="002A1C51">
        <w:rPr>
          <w:rFonts w:eastAsia="MingLiU"/>
          <w:lang w:eastAsia="en-US"/>
        </w:rPr>
        <w:tab/>
      </w:r>
      <w:r w:rsidRPr="00B67489">
        <w:rPr>
          <w:rFonts w:eastAsia="MingLiU"/>
          <w:lang w:eastAsia="en-US"/>
        </w:rPr>
        <w:t>Condom</w:t>
      </w:r>
    </w:p>
    <w:p w14:paraId="23006D42" w14:textId="3EB620B4" w:rsidR="00224321" w:rsidRPr="002A1C51" w:rsidRDefault="00224321" w:rsidP="002A1C51">
      <w:pPr>
        <w:ind w:left="1134" w:hanging="567"/>
        <w:rPr>
          <w:rFonts w:eastAsia="MingLiU"/>
          <w:lang w:eastAsia="en-US"/>
        </w:rPr>
      </w:pPr>
      <w:r w:rsidRPr="002A1C51">
        <w:rPr>
          <w:rFonts w:eastAsia="MingLiU"/>
          <w:lang w:eastAsia="en-US"/>
        </w:rPr>
        <w:t>2</w:t>
      </w:r>
      <w:r w:rsidR="002A1C51" w:rsidRPr="002A1C51">
        <w:rPr>
          <w:rFonts w:eastAsia="MingLiU"/>
          <w:lang w:eastAsia="en-US"/>
        </w:rPr>
        <w:t>.</w:t>
      </w:r>
      <w:r w:rsidR="002A1C51" w:rsidRPr="002A1C51">
        <w:rPr>
          <w:rFonts w:eastAsia="MingLiU"/>
          <w:lang w:eastAsia="en-US"/>
        </w:rPr>
        <w:tab/>
      </w:r>
      <w:r w:rsidRPr="002A1C51">
        <w:rPr>
          <w:rFonts w:eastAsia="MingLiU"/>
          <w:lang w:eastAsia="en-US"/>
        </w:rPr>
        <w:t>The Pill</w:t>
      </w:r>
    </w:p>
    <w:p w14:paraId="626C4E93" w14:textId="716233ED" w:rsidR="00224321" w:rsidRPr="002A1C51" w:rsidRDefault="00224321" w:rsidP="002A1C51">
      <w:pPr>
        <w:ind w:left="1134" w:hanging="567"/>
        <w:rPr>
          <w:rFonts w:eastAsia="MingLiU"/>
          <w:lang w:eastAsia="en-US"/>
        </w:rPr>
      </w:pPr>
      <w:r w:rsidRPr="002A1C51">
        <w:rPr>
          <w:rFonts w:eastAsia="MingLiU"/>
          <w:lang w:eastAsia="en-US"/>
        </w:rPr>
        <w:t>3</w:t>
      </w:r>
      <w:r w:rsidR="002A1C51" w:rsidRPr="002A1C51">
        <w:rPr>
          <w:rFonts w:eastAsia="MingLiU"/>
          <w:lang w:eastAsia="en-US"/>
        </w:rPr>
        <w:t>.</w:t>
      </w:r>
      <w:r w:rsidR="002A1C51" w:rsidRPr="002A1C51">
        <w:rPr>
          <w:rFonts w:eastAsia="MingLiU"/>
          <w:lang w:eastAsia="en-US"/>
        </w:rPr>
        <w:tab/>
      </w:r>
      <w:r w:rsidRPr="002A1C51">
        <w:rPr>
          <w:rFonts w:eastAsia="MingLiU"/>
          <w:lang w:eastAsia="en-US"/>
        </w:rPr>
        <w:t>Morning after pill (emergency contraceptive pill)</w:t>
      </w:r>
    </w:p>
    <w:p w14:paraId="700F3B53" w14:textId="409BAB88" w:rsidR="00224321" w:rsidRPr="00B67489" w:rsidRDefault="00224321" w:rsidP="002A1C51">
      <w:pPr>
        <w:ind w:left="1134" w:hanging="567"/>
        <w:rPr>
          <w:rFonts w:eastAsia="MingLiU"/>
          <w:lang w:eastAsia="en-US"/>
        </w:rPr>
      </w:pPr>
      <w:r w:rsidRPr="00B67489">
        <w:rPr>
          <w:rFonts w:eastAsia="MingLiU"/>
          <w:lang w:eastAsia="en-US"/>
        </w:rPr>
        <w:t>4</w:t>
      </w:r>
      <w:r w:rsidR="002A1C51">
        <w:rPr>
          <w:rFonts w:eastAsia="MingLiU"/>
          <w:lang w:eastAsia="en-US"/>
        </w:rPr>
        <w:t>.</w:t>
      </w:r>
      <w:r w:rsidR="002A1C51">
        <w:rPr>
          <w:rFonts w:eastAsia="MingLiU"/>
          <w:lang w:eastAsia="en-US"/>
        </w:rPr>
        <w:tab/>
      </w:r>
      <w:r w:rsidRPr="00B67489">
        <w:rPr>
          <w:rFonts w:eastAsia="MingLiU"/>
          <w:lang w:eastAsia="en-US"/>
        </w:rPr>
        <w:t>Other contraception</w:t>
      </w:r>
    </w:p>
    <w:p w14:paraId="1363C030" w14:textId="22294BA3" w:rsidR="00224321" w:rsidRPr="00B67489" w:rsidRDefault="00224321" w:rsidP="002A1C51">
      <w:pPr>
        <w:ind w:left="1134" w:hanging="567"/>
        <w:rPr>
          <w:rFonts w:eastAsia="MingLiU"/>
          <w:lang w:eastAsia="en-US"/>
        </w:rPr>
      </w:pPr>
      <w:r w:rsidRPr="00B67489">
        <w:rPr>
          <w:rFonts w:eastAsia="MingLiU"/>
          <w:lang w:eastAsia="en-US"/>
        </w:rPr>
        <w:t>5</w:t>
      </w:r>
      <w:r w:rsidR="002A1C51">
        <w:rPr>
          <w:rFonts w:eastAsia="MingLiU"/>
          <w:lang w:eastAsia="en-US"/>
        </w:rPr>
        <w:t>.</w:t>
      </w:r>
      <w:r w:rsidR="002A1C51">
        <w:rPr>
          <w:rFonts w:eastAsia="MingLiU"/>
          <w:lang w:eastAsia="en-US"/>
        </w:rPr>
        <w:tab/>
      </w:r>
      <w:r w:rsidRPr="00B67489">
        <w:rPr>
          <w:rFonts w:eastAsia="MingLiU"/>
          <w:lang w:eastAsia="en-US"/>
        </w:rPr>
        <w:t>Withdrawal</w:t>
      </w:r>
    </w:p>
    <w:p w14:paraId="74D0AD9A" w14:textId="417ED4D2" w:rsidR="00224321" w:rsidRPr="00B67489" w:rsidRDefault="00224321" w:rsidP="002A1C51">
      <w:pPr>
        <w:ind w:left="1134" w:hanging="567"/>
        <w:rPr>
          <w:rFonts w:eastAsia="MingLiU"/>
          <w:lang w:eastAsia="en-US"/>
        </w:rPr>
      </w:pPr>
      <w:r w:rsidRPr="00B67489">
        <w:rPr>
          <w:rFonts w:eastAsia="MingLiU"/>
          <w:lang w:eastAsia="en-US"/>
        </w:rPr>
        <w:t>6</w:t>
      </w:r>
      <w:r w:rsidR="002A1C51">
        <w:rPr>
          <w:rFonts w:eastAsia="MingLiU"/>
          <w:lang w:eastAsia="en-US"/>
        </w:rPr>
        <w:t>.</w:t>
      </w:r>
      <w:r w:rsidR="002A1C51">
        <w:rPr>
          <w:rFonts w:eastAsia="MingLiU"/>
          <w:lang w:eastAsia="en-US"/>
        </w:rPr>
        <w:tab/>
      </w:r>
      <w:r w:rsidRPr="00B67489">
        <w:rPr>
          <w:rFonts w:eastAsia="MingLiU"/>
          <w:lang w:eastAsia="en-US"/>
        </w:rPr>
        <w:t>Made sure it was a safe period</w:t>
      </w:r>
    </w:p>
    <w:p w14:paraId="04A0E7AF" w14:textId="4B27CDDF" w:rsidR="00224321" w:rsidRPr="00B67489" w:rsidRDefault="00224321" w:rsidP="007906E7">
      <w:pPr>
        <w:keepNext/>
        <w:ind w:left="1134" w:hanging="567"/>
        <w:rPr>
          <w:rFonts w:eastAsia="MingLiU"/>
          <w:lang w:eastAsia="en-US"/>
        </w:rPr>
      </w:pPr>
      <w:r w:rsidRPr="00B67489">
        <w:rPr>
          <w:rFonts w:eastAsia="MingLiU"/>
          <w:lang w:eastAsia="en-US"/>
        </w:rPr>
        <w:lastRenderedPageBreak/>
        <w:t>7</w:t>
      </w:r>
      <w:r w:rsidR="002A1C51">
        <w:rPr>
          <w:rFonts w:eastAsia="MingLiU"/>
          <w:lang w:eastAsia="en-US"/>
        </w:rPr>
        <w:t>.</w:t>
      </w:r>
      <w:r w:rsidR="002A1C51">
        <w:rPr>
          <w:rFonts w:eastAsia="MingLiU"/>
          <w:lang w:eastAsia="en-US"/>
        </w:rPr>
        <w:tab/>
      </w:r>
      <w:r w:rsidRPr="00B67489">
        <w:rPr>
          <w:rFonts w:eastAsia="MingLiU"/>
          <w:lang w:eastAsia="en-US"/>
        </w:rPr>
        <w:t>No precautions by me, don</w:t>
      </w:r>
      <w:r w:rsidR="00B67489" w:rsidRPr="00B67489">
        <w:rPr>
          <w:rFonts w:eastAsia="MingLiU"/>
          <w:lang w:eastAsia="en-US"/>
        </w:rPr>
        <w:t>’</w:t>
      </w:r>
      <w:r w:rsidRPr="00B67489">
        <w:rPr>
          <w:rFonts w:eastAsia="MingLiU"/>
          <w:lang w:eastAsia="en-US"/>
        </w:rPr>
        <w:t>t know about partner</w:t>
      </w:r>
    </w:p>
    <w:p w14:paraId="2BE4C5EB" w14:textId="33DAA145" w:rsidR="00224321" w:rsidRPr="00B67489" w:rsidRDefault="00224321" w:rsidP="007906E7">
      <w:pPr>
        <w:keepNext/>
        <w:ind w:left="1134" w:hanging="567"/>
        <w:rPr>
          <w:rFonts w:eastAsia="MingLiU"/>
          <w:lang w:eastAsia="en-US"/>
        </w:rPr>
      </w:pPr>
      <w:r w:rsidRPr="00B67489">
        <w:rPr>
          <w:rFonts w:eastAsia="MingLiU"/>
          <w:lang w:eastAsia="en-US"/>
        </w:rPr>
        <w:t>8</w:t>
      </w:r>
      <w:r w:rsidR="002A1C51">
        <w:rPr>
          <w:rFonts w:eastAsia="MingLiU"/>
          <w:lang w:eastAsia="en-US"/>
        </w:rPr>
        <w:t>.</w:t>
      </w:r>
      <w:r w:rsidR="002A1C51">
        <w:rPr>
          <w:rFonts w:eastAsia="MingLiU"/>
          <w:lang w:eastAsia="en-US"/>
        </w:rPr>
        <w:tab/>
      </w:r>
      <w:r w:rsidRPr="00B67489">
        <w:rPr>
          <w:rFonts w:eastAsia="MingLiU"/>
          <w:lang w:eastAsia="en-US"/>
        </w:rPr>
        <w:t>No precautions by either of us</w:t>
      </w:r>
    </w:p>
    <w:p w14:paraId="2FA49D6A" w14:textId="1FE2EA3E" w:rsidR="00B67489" w:rsidRPr="00B67489" w:rsidRDefault="00224321" w:rsidP="007906E7">
      <w:pPr>
        <w:keepNext/>
        <w:ind w:left="1134" w:hanging="567"/>
        <w:rPr>
          <w:rFonts w:eastAsia="MingLiU"/>
          <w:lang w:eastAsia="en-US"/>
        </w:rPr>
      </w:pPr>
      <w:r w:rsidRPr="00B67489">
        <w:rPr>
          <w:rFonts w:eastAsia="MingLiU"/>
          <w:lang w:eastAsia="en-US"/>
        </w:rPr>
        <w:t>9</w:t>
      </w:r>
      <w:r w:rsidR="002A1C51">
        <w:rPr>
          <w:rFonts w:eastAsia="MingLiU"/>
          <w:lang w:eastAsia="en-US"/>
        </w:rPr>
        <w:t>.</w:t>
      </w:r>
      <w:r w:rsidR="002A1C51">
        <w:rPr>
          <w:rFonts w:eastAsia="MingLiU"/>
          <w:lang w:eastAsia="en-US"/>
        </w:rPr>
        <w:tab/>
      </w:r>
      <w:r w:rsidRPr="00B67489">
        <w:rPr>
          <w:rFonts w:eastAsia="MingLiU"/>
          <w:lang w:eastAsia="en-US"/>
        </w:rPr>
        <w:t>Did not have vaginal or anal sex the first time</w:t>
      </w:r>
    </w:p>
    <w:p w14:paraId="7426AE8A" w14:textId="09E4F556" w:rsidR="00224321" w:rsidRPr="00B67489" w:rsidRDefault="00224321" w:rsidP="002A1C51">
      <w:pPr>
        <w:rPr>
          <w:rFonts w:eastAsia="MingLiU"/>
          <w:lang w:eastAsia="en-US"/>
        </w:rPr>
      </w:pPr>
    </w:p>
    <w:p w14:paraId="0B02CACA" w14:textId="6808CBEB" w:rsidR="00224321" w:rsidRDefault="00224321" w:rsidP="002A1C51">
      <w:pPr>
        <w:rPr>
          <w:lang w:eastAsia="zh-CN"/>
        </w:rPr>
      </w:pPr>
      <w:r w:rsidRPr="004C6E2A">
        <w:rPr>
          <w:lang w:eastAsia="zh-CN"/>
        </w:rPr>
        <w:t xml:space="preserve">If </w:t>
      </w:r>
      <w:r>
        <w:rPr>
          <w:lang w:eastAsia="zh-CN"/>
        </w:rPr>
        <w:t xml:space="preserve">a respondent answered </w:t>
      </w:r>
      <w:r w:rsidR="00B67489">
        <w:rPr>
          <w:lang w:eastAsia="zh-CN"/>
        </w:rPr>
        <w:t>‘</w:t>
      </w:r>
      <w:r>
        <w:rPr>
          <w:lang w:eastAsia="zh-CN"/>
        </w:rPr>
        <w:t>9</w:t>
      </w:r>
      <w:r w:rsidR="00B67489">
        <w:rPr>
          <w:lang w:eastAsia="zh-CN"/>
        </w:rPr>
        <w:t>’</w:t>
      </w:r>
      <w:r>
        <w:rPr>
          <w:lang w:eastAsia="zh-CN"/>
        </w:rPr>
        <w:t xml:space="preserve"> to this question, the survey asked a further question:</w:t>
      </w:r>
    </w:p>
    <w:p w14:paraId="052A6BF2" w14:textId="77777777" w:rsidR="00224321" w:rsidRPr="00B67489" w:rsidRDefault="00224321" w:rsidP="002A1C51">
      <w:pPr>
        <w:rPr>
          <w:rFonts w:eastAsia="MingLiU"/>
          <w:lang w:eastAsia="en-US"/>
        </w:rPr>
      </w:pPr>
    </w:p>
    <w:p w14:paraId="477BDE1B" w14:textId="77777777" w:rsidR="00224321" w:rsidRPr="00B67489" w:rsidRDefault="00224321" w:rsidP="002A1C51">
      <w:pPr>
        <w:pStyle w:val="Heading4"/>
        <w:rPr>
          <w:rFonts w:eastAsia="MingLiU"/>
          <w:lang w:eastAsia="en-US"/>
        </w:rPr>
      </w:pPr>
      <w:r w:rsidRPr="00AC5FDF">
        <w:rPr>
          <w:rFonts w:eastAsia="MingLiU"/>
        </w:rPr>
        <w:t>3_FrstPen</w:t>
      </w:r>
    </w:p>
    <w:p w14:paraId="76049EAD" w14:textId="77777777" w:rsidR="00224321" w:rsidRPr="00C24663" w:rsidRDefault="00224321" w:rsidP="002A1C51">
      <w:r w:rsidRPr="00C24663">
        <w:rPr>
          <w:rFonts w:eastAsia="MingLiU"/>
        </w:rPr>
        <w:t xml:space="preserve">The first time you had vaginal or anal sex, what if any form of contraception or any other precaution was used? You may choose more than one answer. </w:t>
      </w:r>
      <w:r w:rsidRPr="00C24663">
        <w:t>If you have only had oral sex and not vaginal or anal sex, please choose answer option 9, even if you did use a condom</w:t>
      </w:r>
    </w:p>
    <w:p w14:paraId="2A485021" w14:textId="72133F32" w:rsidR="00224321" w:rsidRPr="00B67489" w:rsidRDefault="00224321" w:rsidP="002A1C51">
      <w:pPr>
        <w:ind w:left="567"/>
        <w:rPr>
          <w:rFonts w:eastAsia="MingLiU"/>
          <w:lang w:eastAsia="en-US"/>
        </w:rPr>
      </w:pPr>
      <w:r w:rsidRPr="00B67489">
        <w:rPr>
          <w:rFonts w:eastAsia="MingLiU"/>
          <w:lang w:eastAsia="en-US"/>
        </w:rPr>
        <w:t>1</w:t>
      </w:r>
      <w:r w:rsidR="002A1C51">
        <w:rPr>
          <w:rFonts w:eastAsia="MingLiU"/>
          <w:lang w:eastAsia="en-US"/>
        </w:rPr>
        <w:t>.</w:t>
      </w:r>
      <w:r w:rsidR="002A1C51">
        <w:rPr>
          <w:rFonts w:eastAsia="MingLiU"/>
          <w:lang w:eastAsia="en-US"/>
        </w:rPr>
        <w:tab/>
      </w:r>
      <w:r w:rsidRPr="00B67489">
        <w:rPr>
          <w:rFonts w:eastAsia="MingLiU"/>
          <w:lang w:eastAsia="en-US"/>
        </w:rPr>
        <w:t>Condom</w:t>
      </w:r>
    </w:p>
    <w:p w14:paraId="3336D070" w14:textId="408A6B3B" w:rsidR="00224321" w:rsidRPr="00B67489" w:rsidRDefault="00224321" w:rsidP="002A1C51">
      <w:pPr>
        <w:ind w:left="567"/>
        <w:rPr>
          <w:rFonts w:eastAsia="MingLiU"/>
          <w:lang w:eastAsia="en-US"/>
        </w:rPr>
      </w:pPr>
      <w:r w:rsidRPr="00B67489">
        <w:rPr>
          <w:rFonts w:eastAsia="MingLiU"/>
          <w:lang w:eastAsia="en-US"/>
        </w:rPr>
        <w:t>2</w:t>
      </w:r>
      <w:r w:rsidR="002A1C51">
        <w:rPr>
          <w:rFonts w:eastAsia="MingLiU"/>
          <w:lang w:eastAsia="en-US"/>
        </w:rPr>
        <w:t>.</w:t>
      </w:r>
      <w:r w:rsidR="002A1C51">
        <w:rPr>
          <w:rFonts w:eastAsia="MingLiU"/>
          <w:lang w:eastAsia="en-US"/>
        </w:rPr>
        <w:tab/>
      </w:r>
      <w:r w:rsidRPr="00B67489">
        <w:rPr>
          <w:rFonts w:eastAsia="MingLiU"/>
          <w:lang w:eastAsia="en-US"/>
        </w:rPr>
        <w:t>The Pill</w:t>
      </w:r>
    </w:p>
    <w:p w14:paraId="58E73958" w14:textId="5C4D8637" w:rsidR="00224321" w:rsidRPr="00B67489" w:rsidRDefault="00224321" w:rsidP="002A1C51">
      <w:pPr>
        <w:ind w:left="567"/>
        <w:rPr>
          <w:rFonts w:eastAsia="MingLiU"/>
          <w:lang w:eastAsia="en-US"/>
        </w:rPr>
      </w:pPr>
      <w:r w:rsidRPr="00B67489">
        <w:rPr>
          <w:rFonts w:eastAsia="MingLiU"/>
          <w:lang w:eastAsia="en-US"/>
        </w:rPr>
        <w:t>3</w:t>
      </w:r>
      <w:r w:rsidR="002A1C51">
        <w:rPr>
          <w:rFonts w:eastAsia="MingLiU"/>
          <w:lang w:eastAsia="en-US"/>
        </w:rPr>
        <w:t>.</w:t>
      </w:r>
      <w:r w:rsidR="002A1C51">
        <w:rPr>
          <w:rFonts w:eastAsia="MingLiU"/>
          <w:lang w:eastAsia="en-US"/>
        </w:rPr>
        <w:tab/>
      </w:r>
      <w:r w:rsidRPr="00B67489">
        <w:rPr>
          <w:rFonts w:eastAsia="MingLiU"/>
          <w:lang w:eastAsia="en-US"/>
        </w:rPr>
        <w:t>Morning after pill (emergency contraceptive pill)</w:t>
      </w:r>
    </w:p>
    <w:p w14:paraId="4941F408" w14:textId="417381D1" w:rsidR="00B67489" w:rsidRPr="00B67489" w:rsidRDefault="00224321" w:rsidP="002A1C51">
      <w:pPr>
        <w:ind w:left="567"/>
        <w:rPr>
          <w:rFonts w:eastAsia="MingLiU"/>
          <w:lang w:eastAsia="en-US"/>
        </w:rPr>
      </w:pPr>
      <w:r w:rsidRPr="00B67489">
        <w:rPr>
          <w:rFonts w:eastAsia="MingLiU"/>
          <w:lang w:eastAsia="en-US"/>
        </w:rPr>
        <w:t>4</w:t>
      </w:r>
      <w:r w:rsidR="002A1C51">
        <w:rPr>
          <w:rFonts w:eastAsia="MingLiU"/>
          <w:lang w:eastAsia="en-US"/>
        </w:rPr>
        <w:t>.</w:t>
      </w:r>
      <w:r w:rsidR="002A1C51">
        <w:rPr>
          <w:rFonts w:eastAsia="MingLiU"/>
          <w:lang w:eastAsia="en-US"/>
        </w:rPr>
        <w:tab/>
      </w:r>
      <w:r w:rsidRPr="00B67489">
        <w:rPr>
          <w:rFonts w:eastAsia="MingLiU"/>
          <w:lang w:eastAsia="en-US"/>
        </w:rPr>
        <w:t>Other contraception</w:t>
      </w:r>
    </w:p>
    <w:p w14:paraId="5C6987EB" w14:textId="6FB08DF4" w:rsidR="00224321" w:rsidRPr="00B67489" w:rsidRDefault="00224321" w:rsidP="002A1C51">
      <w:pPr>
        <w:ind w:left="567"/>
        <w:rPr>
          <w:rFonts w:eastAsia="MingLiU"/>
          <w:lang w:eastAsia="en-US"/>
        </w:rPr>
      </w:pPr>
      <w:r w:rsidRPr="00B67489">
        <w:rPr>
          <w:rFonts w:eastAsia="MingLiU"/>
          <w:lang w:eastAsia="en-US"/>
        </w:rPr>
        <w:t>5</w:t>
      </w:r>
      <w:r w:rsidR="002A1C51">
        <w:rPr>
          <w:rFonts w:eastAsia="MingLiU"/>
          <w:lang w:eastAsia="en-US"/>
        </w:rPr>
        <w:t>.</w:t>
      </w:r>
      <w:r w:rsidR="002A1C51">
        <w:rPr>
          <w:rFonts w:eastAsia="MingLiU"/>
          <w:lang w:eastAsia="en-US"/>
        </w:rPr>
        <w:tab/>
      </w:r>
      <w:r w:rsidRPr="00B67489">
        <w:rPr>
          <w:rFonts w:eastAsia="MingLiU"/>
          <w:lang w:eastAsia="en-US"/>
        </w:rPr>
        <w:t>Withdrawal</w:t>
      </w:r>
    </w:p>
    <w:p w14:paraId="579032B0" w14:textId="11637661" w:rsidR="00224321" w:rsidRPr="00B67489" w:rsidRDefault="00224321" w:rsidP="002A1C51">
      <w:pPr>
        <w:ind w:left="567"/>
        <w:rPr>
          <w:rFonts w:eastAsia="MingLiU"/>
          <w:lang w:eastAsia="en-US"/>
        </w:rPr>
      </w:pPr>
      <w:r w:rsidRPr="00B67489">
        <w:rPr>
          <w:rFonts w:eastAsia="MingLiU"/>
          <w:lang w:eastAsia="en-US"/>
        </w:rPr>
        <w:t>6</w:t>
      </w:r>
      <w:r w:rsidR="002A1C51">
        <w:rPr>
          <w:rFonts w:eastAsia="MingLiU"/>
          <w:lang w:eastAsia="en-US"/>
        </w:rPr>
        <w:t>.</w:t>
      </w:r>
      <w:r w:rsidR="002A1C51">
        <w:rPr>
          <w:rFonts w:eastAsia="MingLiU"/>
          <w:lang w:eastAsia="en-US"/>
        </w:rPr>
        <w:tab/>
      </w:r>
      <w:r w:rsidRPr="00B67489">
        <w:rPr>
          <w:rFonts w:eastAsia="MingLiU"/>
          <w:lang w:eastAsia="en-US"/>
        </w:rPr>
        <w:t>Made sure it was a safe period</w:t>
      </w:r>
    </w:p>
    <w:p w14:paraId="51F56E7E" w14:textId="219768B6" w:rsidR="00224321" w:rsidRPr="00B67489" w:rsidRDefault="00224321" w:rsidP="002A1C51">
      <w:pPr>
        <w:ind w:left="567"/>
        <w:rPr>
          <w:rFonts w:eastAsia="MingLiU"/>
          <w:lang w:eastAsia="en-US"/>
        </w:rPr>
      </w:pPr>
      <w:r w:rsidRPr="00B67489">
        <w:rPr>
          <w:rFonts w:eastAsia="MingLiU"/>
          <w:lang w:eastAsia="en-US"/>
        </w:rPr>
        <w:t>7</w:t>
      </w:r>
      <w:r w:rsidR="002A1C51">
        <w:rPr>
          <w:rFonts w:eastAsia="MingLiU"/>
          <w:lang w:eastAsia="en-US"/>
        </w:rPr>
        <w:t>.</w:t>
      </w:r>
      <w:r w:rsidR="002A1C51">
        <w:rPr>
          <w:rFonts w:eastAsia="MingLiU"/>
          <w:lang w:eastAsia="en-US"/>
        </w:rPr>
        <w:tab/>
      </w:r>
      <w:r w:rsidRPr="00B67489">
        <w:rPr>
          <w:rFonts w:eastAsia="MingLiU"/>
          <w:lang w:eastAsia="en-US"/>
        </w:rPr>
        <w:t>No precautions by me, don</w:t>
      </w:r>
      <w:r w:rsidR="00B67489" w:rsidRPr="00B67489">
        <w:rPr>
          <w:rFonts w:eastAsia="MingLiU"/>
          <w:lang w:eastAsia="en-US"/>
        </w:rPr>
        <w:t>’</w:t>
      </w:r>
      <w:r w:rsidRPr="00B67489">
        <w:rPr>
          <w:rFonts w:eastAsia="MingLiU"/>
          <w:lang w:eastAsia="en-US"/>
        </w:rPr>
        <w:t>t know about partner</w:t>
      </w:r>
    </w:p>
    <w:p w14:paraId="4F9CA878" w14:textId="28924705" w:rsidR="00224321" w:rsidRPr="00B67489" w:rsidRDefault="00224321" w:rsidP="002A1C51">
      <w:pPr>
        <w:ind w:left="567"/>
        <w:rPr>
          <w:rFonts w:eastAsia="MingLiU"/>
          <w:lang w:eastAsia="en-US"/>
        </w:rPr>
      </w:pPr>
      <w:r w:rsidRPr="00B67489">
        <w:rPr>
          <w:rFonts w:eastAsia="MingLiU"/>
          <w:lang w:eastAsia="en-US"/>
        </w:rPr>
        <w:t>8</w:t>
      </w:r>
      <w:r w:rsidR="002A1C51">
        <w:rPr>
          <w:rFonts w:eastAsia="MingLiU"/>
          <w:lang w:eastAsia="en-US"/>
        </w:rPr>
        <w:t>.</w:t>
      </w:r>
      <w:r w:rsidR="002A1C51">
        <w:rPr>
          <w:rFonts w:eastAsia="MingLiU"/>
          <w:lang w:eastAsia="en-US"/>
        </w:rPr>
        <w:tab/>
      </w:r>
      <w:r w:rsidRPr="00B67489">
        <w:rPr>
          <w:rFonts w:eastAsia="MingLiU"/>
          <w:lang w:eastAsia="en-US"/>
        </w:rPr>
        <w:t>No precautions by either of us</w:t>
      </w:r>
    </w:p>
    <w:p w14:paraId="47F7F57C" w14:textId="43F7CAE3" w:rsidR="00224321" w:rsidRPr="00B67489" w:rsidRDefault="00224321" w:rsidP="002A1C51">
      <w:pPr>
        <w:ind w:left="567"/>
        <w:rPr>
          <w:rFonts w:eastAsia="MingLiU"/>
          <w:lang w:eastAsia="en-US"/>
        </w:rPr>
      </w:pPr>
      <w:r w:rsidRPr="00B67489">
        <w:rPr>
          <w:rFonts w:eastAsia="MingLiU"/>
          <w:lang w:eastAsia="en-US"/>
        </w:rPr>
        <w:t>9</w:t>
      </w:r>
      <w:r w:rsidR="002A1C51">
        <w:rPr>
          <w:rFonts w:eastAsia="MingLiU"/>
          <w:lang w:eastAsia="en-US"/>
        </w:rPr>
        <w:t>.</w:t>
      </w:r>
      <w:r w:rsidR="002A1C51">
        <w:rPr>
          <w:rFonts w:eastAsia="MingLiU"/>
          <w:lang w:eastAsia="en-US"/>
        </w:rPr>
        <w:tab/>
      </w:r>
      <w:r w:rsidRPr="00B67489">
        <w:rPr>
          <w:rFonts w:eastAsia="MingLiU"/>
          <w:lang w:eastAsia="en-US"/>
        </w:rPr>
        <w:t>I have not had vaginal or anal sex</w:t>
      </w:r>
    </w:p>
    <w:p w14:paraId="0E91737C" w14:textId="77777777" w:rsidR="00224321" w:rsidRPr="00B67489" w:rsidRDefault="00224321" w:rsidP="002A1C51">
      <w:pPr>
        <w:rPr>
          <w:rFonts w:eastAsia="MingLiU"/>
          <w:lang w:eastAsia="en-US"/>
        </w:rPr>
      </w:pPr>
    </w:p>
    <w:p w14:paraId="7D0822ED" w14:textId="77777777" w:rsidR="00224321" w:rsidRDefault="00224321" w:rsidP="002A1C51">
      <w:pPr>
        <w:pStyle w:val="Heading4"/>
        <w:rPr>
          <w:rFonts w:eastAsia="MingLiU"/>
        </w:rPr>
      </w:pPr>
      <w:r w:rsidRPr="006F4A1C">
        <w:rPr>
          <w:rFonts w:eastAsia="MingLiU"/>
        </w:rPr>
        <w:t>Note</w:t>
      </w:r>
    </w:p>
    <w:p w14:paraId="3C30D7DB" w14:textId="77777777" w:rsidR="00224321" w:rsidRDefault="00224321" w:rsidP="002A1C51">
      <w:pPr>
        <w:rPr>
          <w:rFonts w:eastAsia="MingLiU"/>
        </w:rPr>
      </w:pPr>
      <w:bookmarkStart w:id="45" w:name="_Toc520732953"/>
      <w:bookmarkStart w:id="46" w:name="_Toc520733045"/>
      <w:r>
        <w:rPr>
          <w:rFonts w:eastAsia="MingLiU"/>
        </w:rPr>
        <w:t>The survey asked r</w:t>
      </w:r>
      <w:r w:rsidRPr="00582815">
        <w:rPr>
          <w:rFonts w:eastAsia="MingLiU"/>
        </w:rPr>
        <w:t xml:space="preserve">espondents about </w:t>
      </w:r>
      <w:r>
        <w:rPr>
          <w:rFonts w:eastAsia="MingLiU"/>
        </w:rPr>
        <w:t xml:space="preserve">their </w:t>
      </w:r>
      <w:r w:rsidRPr="00582815">
        <w:rPr>
          <w:rFonts w:eastAsia="MingLiU"/>
        </w:rPr>
        <w:t>first sex since turning 13 years old</w:t>
      </w:r>
      <w:r>
        <w:rPr>
          <w:rFonts w:eastAsia="MingLiU"/>
        </w:rPr>
        <w:t>,</w:t>
      </w:r>
      <w:r w:rsidRPr="00582815">
        <w:rPr>
          <w:rFonts w:eastAsia="MingLiU"/>
        </w:rPr>
        <w:t xml:space="preserve"> to avoid </w:t>
      </w:r>
      <w:r>
        <w:rPr>
          <w:rFonts w:eastAsia="MingLiU"/>
        </w:rPr>
        <w:t xml:space="preserve">causing them </w:t>
      </w:r>
      <w:r w:rsidRPr="00582815">
        <w:rPr>
          <w:rFonts w:eastAsia="MingLiU"/>
        </w:rPr>
        <w:t xml:space="preserve">distress from thinking about </w:t>
      </w:r>
      <w:r>
        <w:rPr>
          <w:rFonts w:eastAsia="MingLiU"/>
        </w:rPr>
        <w:t xml:space="preserve">earlier </w:t>
      </w:r>
      <w:r w:rsidRPr="00582815">
        <w:rPr>
          <w:rFonts w:eastAsia="MingLiU"/>
        </w:rPr>
        <w:t xml:space="preserve">experiences. </w:t>
      </w:r>
      <w:r>
        <w:rPr>
          <w:rFonts w:eastAsia="MingLiU"/>
        </w:rPr>
        <w:t>(</w:t>
      </w:r>
      <w:r w:rsidRPr="00361629">
        <w:rPr>
          <w:rFonts w:eastAsia="MingLiU"/>
        </w:rPr>
        <w:t xml:space="preserve">Some people may have had their first volitional sex before </w:t>
      </w:r>
      <w:r>
        <w:rPr>
          <w:rFonts w:eastAsia="MingLiU"/>
        </w:rPr>
        <w:t xml:space="preserve">they turned </w:t>
      </w:r>
      <w:r w:rsidRPr="00361629">
        <w:rPr>
          <w:rFonts w:eastAsia="MingLiU"/>
        </w:rPr>
        <w:t>13.</w:t>
      </w:r>
      <w:bookmarkEnd w:id="45"/>
      <w:bookmarkEnd w:id="46"/>
      <w:r>
        <w:rPr>
          <w:rFonts w:eastAsia="MingLiU"/>
        </w:rPr>
        <w:t>)</w:t>
      </w:r>
    </w:p>
    <w:p w14:paraId="7745CAA5" w14:textId="77777777" w:rsidR="002A1C51" w:rsidRPr="00361629" w:rsidRDefault="002A1C51" w:rsidP="002A1C51">
      <w:pPr>
        <w:rPr>
          <w:rFonts w:eastAsia="MingLiU"/>
        </w:rPr>
      </w:pPr>
    </w:p>
    <w:p w14:paraId="497F23F6" w14:textId="77777777" w:rsidR="00B67489" w:rsidRDefault="00224321" w:rsidP="002A1C51">
      <w:pPr>
        <w:pStyle w:val="Heading2"/>
        <w:rPr>
          <w:lang w:eastAsia="zh-CN"/>
        </w:rPr>
      </w:pPr>
      <w:bookmarkStart w:id="47" w:name="_Toc520732954"/>
      <w:bookmarkStart w:id="48" w:name="_Toc520733046"/>
      <w:bookmarkStart w:id="49" w:name="_Toc4071697"/>
      <w:bookmarkStart w:id="50" w:name="_Toc4078863"/>
      <w:bookmarkStart w:id="51" w:name="_Toc4079275"/>
      <w:bookmarkStart w:id="52" w:name="_Toc4079521"/>
      <w:bookmarkStart w:id="53" w:name="_Toc21611356"/>
      <w:bookmarkStart w:id="54" w:name="_Toc23499728"/>
      <w:r w:rsidRPr="009B1081">
        <w:rPr>
          <w:lang w:eastAsia="zh-CN"/>
        </w:rPr>
        <w:t xml:space="preserve">Condom used at first vaginal or anal </w:t>
      </w:r>
      <w:r>
        <w:rPr>
          <w:lang w:eastAsia="zh-CN"/>
        </w:rPr>
        <w:t xml:space="preserve">heterosexual </w:t>
      </w:r>
      <w:r w:rsidRPr="009B1081">
        <w:rPr>
          <w:lang w:eastAsia="zh-CN"/>
        </w:rPr>
        <w:t>sex</w:t>
      </w:r>
      <w:bookmarkEnd w:id="47"/>
      <w:bookmarkEnd w:id="48"/>
      <w:bookmarkEnd w:id="49"/>
      <w:bookmarkEnd w:id="50"/>
      <w:bookmarkEnd w:id="51"/>
      <w:bookmarkEnd w:id="52"/>
      <w:bookmarkEnd w:id="53"/>
      <w:bookmarkEnd w:id="54"/>
    </w:p>
    <w:p w14:paraId="58E8338E" w14:textId="023BC19C" w:rsidR="00224321" w:rsidRDefault="00224321" w:rsidP="002A1C51">
      <w:pPr>
        <w:rPr>
          <w:rFonts w:eastAsia="MingLiU"/>
        </w:rPr>
      </w:pPr>
      <w:r w:rsidRPr="006F4A1C">
        <w:rPr>
          <w:rFonts w:eastAsia="MingLiU"/>
        </w:rPr>
        <w:t xml:space="preserve">The </w:t>
      </w:r>
      <w:r w:rsidRPr="003074F4">
        <w:rPr>
          <w:rFonts w:eastAsia="MingLiU"/>
        </w:rPr>
        <w:t xml:space="preserve">percentage of people </w:t>
      </w:r>
      <w:r w:rsidRPr="006F4A1C">
        <w:rPr>
          <w:rFonts w:eastAsia="MingLiU"/>
        </w:rPr>
        <w:t xml:space="preserve">who </w:t>
      </w:r>
      <w:r>
        <w:rPr>
          <w:rFonts w:eastAsia="MingLiU"/>
        </w:rPr>
        <w:t>used a condom with their</w:t>
      </w:r>
      <w:r w:rsidRPr="006F4A1C">
        <w:rPr>
          <w:rFonts w:eastAsia="MingLiU"/>
        </w:rPr>
        <w:t xml:space="preserve"> first experience of heterosexual sex (</w:t>
      </w:r>
      <w:r w:rsidRPr="0036259F">
        <w:rPr>
          <w:lang w:eastAsia="zh-CN"/>
        </w:rPr>
        <w:t>aged 13</w:t>
      </w:r>
      <w:r>
        <w:rPr>
          <w:lang w:eastAsia="zh-CN"/>
        </w:rPr>
        <w:t xml:space="preserve"> or older)</w:t>
      </w:r>
      <w:r>
        <w:rPr>
          <w:rFonts w:eastAsia="MingLiU"/>
        </w:rPr>
        <w:t xml:space="preserve"> that involved vaginal or anal sex.</w:t>
      </w:r>
    </w:p>
    <w:p w14:paraId="5F0EBD1B" w14:textId="77777777" w:rsidR="00224321" w:rsidRDefault="00224321" w:rsidP="002A1C51">
      <w:pPr>
        <w:rPr>
          <w:rFonts w:eastAsia="MingLiU"/>
        </w:rPr>
      </w:pPr>
    </w:p>
    <w:p w14:paraId="53798B93" w14:textId="77777777" w:rsidR="00224321" w:rsidRPr="006F4A1C" w:rsidRDefault="00224321" w:rsidP="002A1C51">
      <w:pPr>
        <w:pStyle w:val="Heading3"/>
        <w:rPr>
          <w:rFonts w:eastAsia="MingLiU"/>
        </w:rPr>
      </w:pPr>
      <w:r w:rsidRPr="006F4A1C">
        <w:rPr>
          <w:rFonts w:eastAsia="MingLiU"/>
        </w:rPr>
        <w:t>Question</w:t>
      </w:r>
    </w:p>
    <w:p w14:paraId="78EC6D47" w14:textId="77777777" w:rsidR="00224321" w:rsidRDefault="00224321" w:rsidP="002A1C51">
      <w:pPr>
        <w:rPr>
          <w:rFonts w:eastAsia="MingLiU"/>
        </w:rPr>
      </w:pPr>
      <w:r w:rsidRPr="00AC5FDF">
        <w:rPr>
          <w:rFonts w:eastAsia="MingLiU"/>
        </w:rPr>
        <w:t>3_FrstPen</w:t>
      </w:r>
      <w:r>
        <w:rPr>
          <w:rFonts w:eastAsia="MingLiU"/>
        </w:rPr>
        <w:t xml:space="preserve"> (see above).</w:t>
      </w:r>
    </w:p>
    <w:p w14:paraId="56F41017" w14:textId="77777777" w:rsidR="00224321" w:rsidRPr="003B46EB" w:rsidRDefault="00224321" w:rsidP="002A1C51">
      <w:pPr>
        <w:rPr>
          <w:lang w:eastAsia="zh-CN"/>
        </w:rPr>
      </w:pPr>
    </w:p>
    <w:p w14:paraId="0AEC7BF6" w14:textId="77777777" w:rsidR="00B67489" w:rsidRDefault="00224321" w:rsidP="002A1C51">
      <w:pPr>
        <w:pStyle w:val="Heading2"/>
        <w:rPr>
          <w:lang w:eastAsia="zh-CN"/>
        </w:rPr>
      </w:pPr>
      <w:bookmarkStart w:id="55" w:name="_Toc4078864"/>
      <w:bookmarkStart w:id="56" w:name="_Toc4079276"/>
      <w:bookmarkStart w:id="57" w:name="_Toc4079522"/>
      <w:bookmarkStart w:id="58" w:name="_Toc21611357"/>
      <w:bookmarkStart w:id="59" w:name="_Toc4071698"/>
      <w:bookmarkStart w:id="60" w:name="_Toc520732956"/>
      <w:bookmarkStart w:id="61" w:name="_Toc520733048"/>
      <w:bookmarkStart w:id="62" w:name="_Toc23499729"/>
      <w:r w:rsidRPr="009B1081">
        <w:rPr>
          <w:lang w:eastAsia="zh-CN"/>
        </w:rPr>
        <w:lastRenderedPageBreak/>
        <w:t>Willingness</w:t>
      </w:r>
      <w:r>
        <w:rPr>
          <w:lang w:eastAsia="zh-CN"/>
        </w:rPr>
        <w:t xml:space="preserve"> of partner</w:t>
      </w:r>
      <w:r w:rsidRPr="009B1081">
        <w:rPr>
          <w:lang w:eastAsia="zh-CN"/>
        </w:rPr>
        <w:t xml:space="preserve"> at first heterosexual sex</w:t>
      </w:r>
      <w:bookmarkEnd w:id="55"/>
      <w:bookmarkEnd w:id="56"/>
      <w:bookmarkEnd w:id="57"/>
      <w:bookmarkEnd w:id="58"/>
      <w:bookmarkEnd w:id="59"/>
      <w:bookmarkEnd w:id="60"/>
      <w:bookmarkEnd w:id="61"/>
      <w:bookmarkEnd w:id="62"/>
    </w:p>
    <w:p w14:paraId="458EA436" w14:textId="77777777" w:rsidR="00B67489" w:rsidRDefault="00224321" w:rsidP="002A1C51">
      <w:pPr>
        <w:rPr>
          <w:lang w:eastAsia="zh-CN"/>
        </w:rPr>
      </w:pPr>
      <w:r w:rsidRPr="0036259F">
        <w:rPr>
          <w:color w:val="000000" w:themeColor="text1"/>
          <w:lang w:eastAsia="zh-CN"/>
        </w:rPr>
        <w:t xml:space="preserve">The </w:t>
      </w:r>
      <w:r>
        <w:rPr>
          <w:color w:val="000000" w:themeColor="text1"/>
          <w:lang w:eastAsia="zh-CN"/>
        </w:rPr>
        <w:t>percentage of people</w:t>
      </w:r>
      <w:r w:rsidRPr="0036259F">
        <w:rPr>
          <w:color w:val="000000" w:themeColor="text1"/>
          <w:lang w:eastAsia="zh-CN"/>
        </w:rPr>
        <w:t xml:space="preserve"> who reported that</w:t>
      </w:r>
      <w:r>
        <w:rPr>
          <w:color w:val="000000" w:themeColor="text1"/>
          <w:lang w:eastAsia="zh-CN"/>
        </w:rPr>
        <w:t>,</w:t>
      </w:r>
      <w:r w:rsidRPr="0036259F">
        <w:rPr>
          <w:color w:val="000000" w:themeColor="text1"/>
          <w:lang w:eastAsia="zh-CN"/>
        </w:rPr>
        <w:t xml:space="preserve"> at their first</w:t>
      </w:r>
      <w:r w:rsidRPr="0036259F">
        <w:rPr>
          <w:lang w:eastAsia="zh-CN"/>
        </w:rPr>
        <w:t xml:space="preserve"> heterosexual sex aged 13</w:t>
      </w:r>
      <w:r>
        <w:rPr>
          <w:lang w:eastAsia="zh-CN"/>
        </w:rPr>
        <w:t xml:space="preserve"> or older,</w:t>
      </w:r>
      <w:r w:rsidRPr="0036259F">
        <w:rPr>
          <w:lang w:eastAsia="zh-CN"/>
        </w:rPr>
        <w:t xml:space="preserve"> they and their partner were equally willing, or one was more willing than the other.</w:t>
      </w:r>
    </w:p>
    <w:p w14:paraId="196B692E" w14:textId="2D5C35F4" w:rsidR="00224321" w:rsidRDefault="00224321" w:rsidP="002A1C51">
      <w:pPr>
        <w:rPr>
          <w:rFonts w:eastAsia="MingLiU"/>
        </w:rPr>
      </w:pPr>
    </w:p>
    <w:p w14:paraId="48AEBD1D" w14:textId="77777777" w:rsidR="00224321" w:rsidRPr="0036259F" w:rsidRDefault="00224321" w:rsidP="002A1C51">
      <w:pPr>
        <w:pStyle w:val="Heading3"/>
        <w:rPr>
          <w:rFonts w:eastAsia="MingLiU"/>
        </w:rPr>
      </w:pPr>
      <w:r w:rsidRPr="0036259F">
        <w:rPr>
          <w:rFonts w:eastAsia="MingLiU"/>
        </w:rPr>
        <w:t>Question</w:t>
      </w:r>
    </w:p>
    <w:p w14:paraId="5689E00D" w14:textId="77777777" w:rsidR="00B67489" w:rsidRDefault="00224321" w:rsidP="002A1C51">
      <w:pPr>
        <w:pStyle w:val="Heading4"/>
        <w:rPr>
          <w:rFonts w:eastAsia="MingLiU"/>
          <w:color w:val="000000" w:themeColor="text1"/>
        </w:rPr>
      </w:pPr>
      <w:r w:rsidRPr="0036259F">
        <w:rPr>
          <w:rFonts w:eastAsia="MingLiU"/>
        </w:rPr>
        <w:t>3_BothWill</w:t>
      </w:r>
    </w:p>
    <w:p w14:paraId="113D1DAD" w14:textId="0C3E8BE7" w:rsidR="00224321" w:rsidRPr="0036259F" w:rsidRDefault="00224321" w:rsidP="002A1C51">
      <w:pPr>
        <w:rPr>
          <w:rFonts w:eastAsia="MingLiU"/>
        </w:rPr>
      </w:pPr>
      <w:r w:rsidRPr="0036259F">
        <w:rPr>
          <w:rFonts w:eastAsia="MingLiU"/>
        </w:rPr>
        <w:t xml:space="preserve">Would you say that you were both equally willing to have </w:t>
      </w:r>
      <w:hyperlink w:anchor="_Definitions:_1" w:tooltip="Definition of sex" w:history="1">
        <w:r w:rsidRPr="0036259F">
          <w:rPr>
            <w:rStyle w:val="Hyperlink"/>
            <w:rFonts w:asciiTheme="minorHAnsi" w:eastAsia="MingLiU" w:hAnsiTheme="minorHAnsi" w:cs="Arial"/>
            <w:sz w:val="24"/>
            <w:szCs w:val="24"/>
          </w:rPr>
          <w:t>sex</w:t>
        </w:r>
      </w:hyperlink>
      <w:r w:rsidRPr="0036259F">
        <w:rPr>
          <w:rFonts w:eastAsia="MingLiU"/>
        </w:rPr>
        <w:t xml:space="preserve"> that first time, or was one of you more willing than the other?</w:t>
      </w:r>
    </w:p>
    <w:p w14:paraId="70A81D55" w14:textId="73BDC445" w:rsidR="00224321" w:rsidRPr="00B67489" w:rsidRDefault="00224321" w:rsidP="002A1C51">
      <w:pPr>
        <w:ind w:left="567"/>
        <w:rPr>
          <w:rFonts w:eastAsia="MingLiU"/>
          <w:lang w:eastAsia="en-US"/>
        </w:rPr>
      </w:pPr>
      <w:r w:rsidRPr="00B67489">
        <w:rPr>
          <w:rFonts w:eastAsia="MingLiU"/>
          <w:lang w:eastAsia="en-US"/>
        </w:rPr>
        <w:t>1</w:t>
      </w:r>
      <w:r w:rsidR="002A1C51">
        <w:rPr>
          <w:rFonts w:eastAsia="MingLiU"/>
          <w:lang w:eastAsia="en-US"/>
        </w:rPr>
        <w:t>.</w:t>
      </w:r>
      <w:r w:rsidR="002A1C51">
        <w:rPr>
          <w:rFonts w:eastAsia="MingLiU"/>
          <w:lang w:eastAsia="en-US"/>
        </w:rPr>
        <w:tab/>
      </w:r>
      <w:r w:rsidRPr="00B67489">
        <w:rPr>
          <w:rFonts w:eastAsia="MingLiU"/>
          <w:lang w:eastAsia="en-US"/>
        </w:rPr>
        <w:t>Both equally willing</w:t>
      </w:r>
    </w:p>
    <w:p w14:paraId="7C7A3B83" w14:textId="1FB001EC" w:rsidR="00224321" w:rsidRPr="00B67489" w:rsidRDefault="00224321" w:rsidP="002A1C51">
      <w:pPr>
        <w:ind w:left="567"/>
        <w:rPr>
          <w:rFonts w:eastAsia="MingLiU"/>
          <w:lang w:eastAsia="en-US"/>
        </w:rPr>
      </w:pPr>
      <w:r w:rsidRPr="00B67489">
        <w:rPr>
          <w:rFonts w:eastAsia="MingLiU"/>
          <w:lang w:eastAsia="en-US"/>
        </w:rPr>
        <w:t>2</w:t>
      </w:r>
      <w:r w:rsidR="002A1C51">
        <w:rPr>
          <w:rFonts w:eastAsia="MingLiU"/>
          <w:lang w:eastAsia="en-US"/>
        </w:rPr>
        <w:t>.</w:t>
      </w:r>
      <w:r w:rsidR="002A1C51">
        <w:rPr>
          <w:rFonts w:eastAsia="MingLiU"/>
          <w:lang w:eastAsia="en-US"/>
        </w:rPr>
        <w:tab/>
      </w:r>
      <w:r w:rsidRPr="00B67489">
        <w:rPr>
          <w:rFonts w:eastAsia="MingLiU"/>
          <w:lang w:eastAsia="en-US"/>
        </w:rPr>
        <w:t>I was more willing</w:t>
      </w:r>
    </w:p>
    <w:p w14:paraId="784A1788" w14:textId="2FE1F513" w:rsidR="00224321" w:rsidRPr="00B67489" w:rsidRDefault="00224321" w:rsidP="002A1C51">
      <w:pPr>
        <w:ind w:left="567"/>
        <w:rPr>
          <w:rFonts w:eastAsia="MingLiU"/>
          <w:lang w:eastAsia="en-US"/>
        </w:rPr>
      </w:pPr>
      <w:r w:rsidRPr="00B67489">
        <w:rPr>
          <w:rFonts w:eastAsia="MingLiU"/>
          <w:lang w:eastAsia="en-US"/>
        </w:rPr>
        <w:t>3</w:t>
      </w:r>
      <w:r w:rsidR="002A1C51">
        <w:rPr>
          <w:rFonts w:eastAsia="MingLiU"/>
          <w:lang w:eastAsia="en-US"/>
        </w:rPr>
        <w:t>.</w:t>
      </w:r>
      <w:r w:rsidR="002A1C51">
        <w:rPr>
          <w:rFonts w:eastAsia="MingLiU"/>
          <w:lang w:eastAsia="en-US"/>
        </w:rPr>
        <w:tab/>
      </w:r>
      <w:r w:rsidRPr="00B67489">
        <w:rPr>
          <w:rFonts w:eastAsia="MingLiU"/>
          <w:lang w:eastAsia="en-US"/>
        </w:rPr>
        <w:t>They were more willing</w:t>
      </w:r>
    </w:p>
    <w:p w14:paraId="7F2CA392" w14:textId="77777777" w:rsidR="00224321" w:rsidRDefault="00224321" w:rsidP="002A1C51">
      <w:pPr>
        <w:rPr>
          <w:lang w:eastAsia="zh-CN"/>
        </w:rPr>
      </w:pPr>
    </w:p>
    <w:p w14:paraId="6E8C22BB" w14:textId="77777777" w:rsidR="00224321" w:rsidRDefault="00224321" w:rsidP="002A1C51">
      <w:pPr>
        <w:pStyle w:val="Heading2"/>
        <w:rPr>
          <w:lang w:eastAsia="zh-CN"/>
        </w:rPr>
      </w:pPr>
      <w:bookmarkStart w:id="63" w:name="_Toc4078865"/>
      <w:bookmarkStart w:id="64" w:name="_Toc4079277"/>
      <w:bookmarkStart w:id="65" w:name="_Toc4079523"/>
      <w:bookmarkStart w:id="66" w:name="_Toc520732959"/>
      <w:bookmarkStart w:id="67" w:name="_Toc520733051"/>
      <w:bookmarkStart w:id="68" w:name="_Toc4071700"/>
      <w:bookmarkStart w:id="69" w:name="_Toc21611358"/>
      <w:bookmarkStart w:id="70" w:name="_Toc23499730"/>
      <w:r>
        <w:rPr>
          <w:lang w:eastAsia="zh-CN"/>
        </w:rPr>
        <w:t>V</w:t>
      </w:r>
      <w:r w:rsidRPr="009B1081">
        <w:rPr>
          <w:lang w:eastAsia="zh-CN"/>
        </w:rPr>
        <w:t>iew o</w:t>
      </w:r>
      <w:r>
        <w:rPr>
          <w:lang w:eastAsia="zh-CN"/>
        </w:rPr>
        <w:t>n</w:t>
      </w:r>
      <w:r w:rsidRPr="009B1081">
        <w:rPr>
          <w:lang w:eastAsia="zh-CN"/>
        </w:rPr>
        <w:t xml:space="preserve"> timing of first heterosexual</w:t>
      </w:r>
      <w:bookmarkEnd w:id="63"/>
      <w:bookmarkEnd w:id="64"/>
      <w:bookmarkEnd w:id="65"/>
      <w:r w:rsidRPr="009B1081">
        <w:rPr>
          <w:lang w:eastAsia="zh-CN"/>
        </w:rPr>
        <w:t xml:space="preserve"> </w:t>
      </w:r>
      <w:r>
        <w:rPr>
          <w:lang w:eastAsia="zh-CN"/>
        </w:rPr>
        <w:t xml:space="preserve">sex </w:t>
      </w:r>
      <w:bookmarkEnd w:id="66"/>
      <w:bookmarkEnd w:id="67"/>
      <w:bookmarkEnd w:id="68"/>
      <w:r w:rsidRPr="00A23920">
        <w:rPr>
          <w:lang w:eastAsia="zh-CN"/>
        </w:rPr>
        <w:t>(ever had heterosexual sex)</w:t>
      </w:r>
      <w:bookmarkEnd w:id="69"/>
      <w:bookmarkEnd w:id="70"/>
    </w:p>
    <w:p w14:paraId="02BB3054" w14:textId="54057DFF" w:rsidR="00B67489" w:rsidRDefault="00224321" w:rsidP="002A1C51">
      <w:pPr>
        <w:rPr>
          <w:lang w:eastAsia="zh-CN"/>
        </w:rPr>
      </w:pPr>
      <w:r>
        <w:rPr>
          <w:lang w:eastAsia="zh-CN"/>
        </w:rPr>
        <w:t>The percentage of people</w:t>
      </w:r>
      <w:r w:rsidRPr="0036259F">
        <w:rPr>
          <w:lang w:eastAsia="zh-CN"/>
        </w:rPr>
        <w:t xml:space="preserve"> </w:t>
      </w:r>
      <w:r>
        <w:rPr>
          <w:lang w:eastAsia="zh-CN"/>
        </w:rPr>
        <w:t>who at the time of the survey thought that the timing of their first</w:t>
      </w:r>
      <w:r w:rsidRPr="006F4A1C">
        <w:rPr>
          <w:lang w:eastAsia="zh-CN"/>
        </w:rPr>
        <w:t xml:space="preserve"> heterosexual sex</w:t>
      </w:r>
      <w:r>
        <w:rPr>
          <w:lang w:eastAsia="zh-CN"/>
        </w:rPr>
        <w:t xml:space="preserve"> after aged 13 years was </w:t>
      </w:r>
      <w:r w:rsidR="008D4BFE">
        <w:rPr>
          <w:lang w:eastAsia="zh-CN"/>
        </w:rPr>
        <w:t xml:space="preserve">at about the right time, </w:t>
      </w:r>
      <w:r>
        <w:rPr>
          <w:lang w:eastAsia="zh-CN"/>
        </w:rPr>
        <w:t xml:space="preserve">too soon, </w:t>
      </w:r>
      <w:r w:rsidR="008D4BFE">
        <w:rPr>
          <w:lang w:eastAsia="zh-CN"/>
        </w:rPr>
        <w:t>or they should not have waited so long.</w:t>
      </w:r>
    </w:p>
    <w:p w14:paraId="2A802432" w14:textId="02654957" w:rsidR="00224321" w:rsidRDefault="00224321" w:rsidP="002A1C51">
      <w:pPr>
        <w:rPr>
          <w:rFonts w:eastAsia="MingLiU"/>
        </w:rPr>
      </w:pPr>
    </w:p>
    <w:p w14:paraId="10F94AF7" w14:textId="77777777" w:rsidR="00224321" w:rsidRPr="001A31BA" w:rsidRDefault="00224321" w:rsidP="002A1C51">
      <w:pPr>
        <w:pStyle w:val="Heading3"/>
        <w:rPr>
          <w:rFonts w:eastAsia="MingLiU"/>
        </w:rPr>
      </w:pPr>
      <w:r w:rsidRPr="001A31BA">
        <w:rPr>
          <w:rFonts w:eastAsia="MingLiU"/>
        </w:rPr>
        <w:t>Question</w:t>
      </w:r>
    </w:p>
    <w:p w14:paraId="46BD8D11" w14:textId="77777777" w:rsidR="00224321" w:rsidRPr="001A31BA" w:rsidRDefault="00224321" w:rsidP="002A1C51">
      <w:pPr>
        <w:pStyle w:val="Heading4"/>
        <w:rPr>
          <w:rFonts w:eastAsia="MingLiU"/>
        </w:rPr>
      </w:pPr>
      <w:r w:rsidRPr="001A31BA">
        <w:rPr>
          <w:rFonts w:eastAsia="MingLiU"/>
        </w:rPr>
        <w:t>3_RtTime</w:t>
      </w:r>
    </w:p>
    <w:p w14:paraId="5A1FFF46" w14:textId="77777777" w:rsidR="00B67489" w:rsidRDefault="00224321" w:rsidP="002A1C51">
      <w:pPr>
        <w:rPr>
          <w:rFonts w:eastAsia="MingLiU"/>
        </w:rPr>
      </w:pPr>
      <w:r w:rsidRPr="001A31BA">
        <w:rPr>
          <w:rFonts w:eastAsia="MingLiU"/>
        </w:rPr>
        <w:t xml:space="preserve">Looking back to the first time you had </w:t>
      </w:r>
      <w:hyperlink w:anchor="_Definitions:_1" w:tooltip="Definition of sex" w:history="1">
        <w:r w:rsidRPr="001A31BA">
          <w:rPr>
            <w:rStyle w:val="Hyperlink"/>
            <w:rFonts w:asciiTheme="minorHAnsi" w:eastAsia="MingLiU" w:hAnsiTheme="minorHAnsi" w:cs="Arial"/>
            <w:color w:val="000000" w:themeColor="text1"/>
            <w:sz w:val="24"/>
            <w:szCs w:val="24"/>
          </w:rPr>
          <w:t>sex</w:t>
        </w:r>
      </w:hyperlink>
      <w:r w:rsidRPr="001A31BA">
        <w:rPr>
          <w:rFonts w:eastAsia="MingLiU"/>
          <w:b/>
        </w:rPr>
        <w:t xml:space="preserve"> </w:t>
      </w:r>
      <w:r w:rsidRPr="001A31BA">
        <w:rPr>
          <w:rFonts w:eastAsia="MingLiU"/>
        </w:rPr>
        <w:t>with a [</w:t>
      </w:r>
      <w:r w:rsidRPr="00F04121">
        <w:rPr>
          <w:rFonts w:eastAsia="MingLiU"/>
        </w:rPr>
        <w:t>female/male</w:t>
      </w:r>
      <w:r w:rsidRPr="001A31BA">
        <w:rPr>
          <w:rFonts w:eastAsia="MingLiU"/>
        </w:rPr>
        <w:t>], do you think:</w:t>
      </w:r>
    </w:p>
    <w:p w14:paraId="0C905E3C" w14:textId="246F134C" w:rsidR="00B67489" w:rsidRDefault="00224321" w:rsidP="002A1C51">
      <w:pPr>
        <w:ind w:left="567"/>
        <w:rPr>
          <w:rFonts w:eastAsia="MingLiU"/>
        </w:rPr>
      </w:pPr>
      <w:r w:rsidRPr="001A31BA">
        <w:rPr>
          <w:rFonts w:eastAsia="MingLiU"/>
        </w:rPr>
        <w:t>1</w:t>
      </w:r>
      <w:r w:rsidR="002A1C51">
        <w:rPr>
          <w:rFonts w:eastAsia="MingLiU"/>
        </w:rPr>
        <w:t>.</w:t>
      </w:r>
      <w:r w:rsidR="002A1C51">
        <w:rPr>
          <w:rFonts w:eastAsia="MingLiU"/>
        </w:rPr>
        <w:tab/>
      </w:r>
      <w:r w:rsidRPr="001A31BA">
        <w:rPr>
          <w:rFonts w:eastAsia="MingLiU"/>
        </w:rPr>
        <w:t>You should have waited longer before having sex</w:t>
      </w:r>
    </w:p>
    <w:p w14:paraId="03F6E0DE" w14:textId="533A5857" w:rsidR="00224321" w:rsidRPr="001A31BA" w:rsidRDefault="00224321" w:rsidP="002A1C51">
      <w:pPr>
        <w:ind w:left="567"/>
        <w:rPr>
          <w:rFonts w:eastAsia="MingLiU"/>
        </w:rPr>
      </w:pPr>
      <w:r w:rsidRPr="001A31BA">
        <w:rPr>
          <w:rFonts w:eastAsia="MingLiU"/>
        </w:rPr>
        <w:t>2</w:t>
      </w:r>
      <w:r w:rsidR="002A1C51">
        <w:rPr>
          <w:rFonts w:eastAsia="MingLiU"/>
        </w:rPr>
        <w:t>.</w:t>
      </w:r>
      <w:r w:rsidR="002A1C51">
        <w:rPr>
          <w:rFonts w:eastAsia="MingLiU"/>
        </w:rPr>
        <w:tab/>
      </w:r>
      <w:r w:rsidRPr="001A31BA">
        <w:rPr>
          <w:rFonts w:eastAsia="MingLiU"/>
        </w:rPr>
        <w:t>You should not have waited so long</w:t>
      </w:r>
    </w:p>
    <w:p w14:paraId="311D4C10" w14:textId="5F0155F4" w:rsidR="00224321" w:rsidRPr="001A31BA" w:rsidRDefault="00224321" w:rsidP="002A1C51">
      <w:pPr>
        <w:ind w:left="567"/>
        <w:rPr>
          <w:rFonts w:eastAsia="MingLiU"/>
        </w:rPr>
      </w:pPr>
      <w:r w:rsidRPr="001A31BA">
        <w:rPr>
          <w:rFonts w:eastAsia="MingLiU"/>
        </w:rPr>
        <w:t>3</w:t>
      </w:r>
      <w:r w:rsidR="002A1C51">
        <w:rPr>
          <w:rFonts w:eastAsia="MingLiU"/>
        </w:rPr>
        <w:t>.</w:t>
      </w:r>
      <w:r w:rsidR="002A1C51">
        <w:rPr>
          <w:rFonts w:eastAsia="MingLiU"/>
        </w:rPr>
        <w:tab/>
      </w:r>
      <w:r w:rsidRPr="001A31BA">
        <w:rPr>
          <w:rFonts w:eastAsia="MingLiU"/>
        </w:rPr>
        <w:t>It was at about the right time</w:t>
      </w:r>
    </w:p>
    <w:p w14:paraId="4BFBCA1E" w14:textId="77777777" w:rsidR="00224321" w:rsidRDefault="00224321" w:rsidP="002A1C51">
      <w:pPr>
        <w:rPr>
          <w:rFonts w:eastAsia="MingLiU"/>
        </w:rPr>
      </w:pPr>
    </w:p>
    <w:p w14:paraId="1585C59B" w14:textId="77777777" w:rsidR="00224321" w:rsidRDefault="00224321" w:rsidP="002A1C51">
      <w:pPr>
        <w:pStyle w:val="Heading4"/>
        <w:rPr>
          <w:rFonts w:eastAsia="MingLiU"/>
        </w:rPr>
      </w:pPr>
      <w:r w:rsidRPr="006F4A1C">
        <w:rPr>
          <w:rFonts w:eastAsia="MingLiU"/>
        </w:rPr>
        <w:t>Notes</w:t>
      </w:r>
    </w:p>
    <w:p w14:paraId="47FA8394" w14:textId="6CD80EB0" w:rsidR="00224321" w:rsidRDefault="002A1C51" w:rsidP="002A1C51">
      <w:pPr>
        <w:ind w:left="567" w:hanging="567"/>
        <w:rPr>
          <w:rFonts w:eastAsia="MingLiU"/>
        </w:rPr>
      </w:pPr>
      <w:r>
        <w:rPr>
          <w:rFonts w:eastAsia="MingLiU"/>
        </w:rPr>
        <w:t>1.</w:t>
      </w:r>
      <w:r>
        <w:rPr>
          <w:rFonts w:eastAsia="MingLiU"/>
        </w:rPr>
        <w:tab/>
      </w:r>
      <w:r w:rsidR="00224321" w:rsidRPr="003741A0">
        <w:rPr>
          <w:rFonts w:eastAsia="MingLiU"/>
        </w:rPr>
        <w:t xml:space="preserve">This question was not asked of those who </w:t>
      </w:r>
      <w:r w:rsidR="00224321">
        <w:rPr>
          <w:rFonts w:eastAsia="MingLiU"/>
        </w:rPr>
        <w:t>responded to an earlier question that</w:t>
      </w:r>
      <w:r w:rsidR="00224321" w:rsidRPr="003741A0">
        <w:rPr>
          <w:rFonts w:eastAsia="MingLiU"/>
        </w:rPr>
        <w:t xml:space="preserve"> they had been forced </w:t>
      </w:r>
      <w:r w:rsidR="00224321">
        <w:rPr>
          <w:rFonts w:eastAsia="MingLiU"/>
        </w:rPr>
        <w:t>on the occasion of their</w:t>
      </w:r>
      <w:r w:rsidR="00224321" w:rsidRPr="003741A0">
        <w:rPr>
          <w:rFonts w:eastAsia="MingLiU"/>
        </w:rPr>
        <w:t xml:space="preserve"> first heterosexual sex.</w:t>
      </w:r>
    </w:p>
    <w:p w14:paraId="7096AE69" w14:textId="77777777" w:rsidR="00224321" w:rsidRPr="00A23920" w:rsidRDefault="00224321" w:rsidP="002A1C51">
      <w:pPr>
        <w:rPr>
          <w:lang w:eastAsia="zh-CN"/>
        </w:rPr>
      </w:pPr>
    </w:p>
    <w:p w14:paraId="3E5A9179" w14:textId="77777777" w:rsidR="00B67489" w:rsidRDefault="00224321" w:rsidP="002A1C51">
      <w:pPr>
        <w:pStyle w:val="Heading2"/>
        <w:rPr>
          <w:lang w:eastAsia="zh-CN"/>
        </w:rPr>
      </w:pPr>
      <w:bookmarkStart w:id="71" w:name="_Toc4078866"/>
      <w:bookmarkStart w:id="72" w:name="_Toc4079278"/>
      <w:bookmarkStart w:id="73" w:name="_Toc4079524"/>
      <w:bookmarkStart w:id="74" w:name="_Toc21611359"/>
      <w:bookmarkStart w:id="75" w:name="_Toc23499731"/>
      <w:r>
        <w:rPr>
          <w:lang w:eastAsia="zh-CN"/>
        </w:rPr>
        <w:lastRenderedPageBreak/>
        <w:t>F</w:t>
      </w:r>
      <w:r w:rsidRPr="009B1081">
        <w:rPr>
          <w:lang w:eastAsia="zh-CN"/>
        </w:rPr>
        <w:t>orced</w:t>
      </w:r>
      <w:r>
        <w:rPr>
          <w:lang w:eastAsia="zh-CN"/>
        </w:rPr>
        <w:t xml:space="preserve"> by partner</w:t>
      </w:r>
      <w:r w:rsidRPr="009B1081">
        <w:rPr>
          <w:lang w:eastAsia="zh-CN"/>
        </w:rPr>
        <w:t xml:space="preserve"> at first heterosexual sex</w:t>
      </w:r>
      <w:bookmarkEnd w:id="71"/>
      <w:bookmarkEnd w:id="72"/>
      <w:bookmarkEnd w:id="73"/>
      <w:bookmarkEnd w:id="74"/>
      <w:bookmarkEnd w:id="75"/>
    </w:p>
    <w:p w14:paraId="6AB16748" w14:textId="37B85B2B" w:rsidR="00224321" w:rsidRPr="00B67489" w:rsidRDefault="00224321" w:rsidP="002A1C51">
      <w:pPr>
        <w:rPr>
          <w:rFonts w:eastAsia="MingLiU" w:cs="Arial"/>
          <w:lang w:eastAsia="en-US"/>
        </w:rPr>
      </w:pPr>
      <w:r w:rsidRPr="005224AA">
        <w:rPr>
          <w:lang w:eastAsia="zh-CN"/>
        </w:rPr>
        <w:t xml:space="preserve">The </w:t>
      </w:r>
      <w:r>
        <w:rPr>
          <w:lang w:eastAsia="zh-CN"/>
        </w:rPr>
        <w:t>percentage of people</w:t>
      </w:r>
      <w:r w:rsidRPr="0036259F">
        <w:rPr>
          <w:lang w:eastAsia="zh-CN"/>
        </w:rPr>
        <w:t xml:space="preserve"> </w:t>
      </w:r>
      <w:r w:rsidRPr="005224AA">
        <w:rPr>
          <w:lang w:eastAsia="zh-CN"/>
        </w:rPr>
        <w:t xml:space="preserve">who reported that they had been forced at their first heterosexual sex </w:t>
      </w:r>
      <w:r w:rsidRPr="0036259F">
        <w:rPr>
          <w:lang w:eastAsia="zh-CN"/>
        </w:rPr>
        <w:t>aged 13</w:t>
      </w:r>
      <w:r>
        <w:rPr>
          <w:lang w:eastAsia="zh-CN"/>
        </w:rPr>
        <w:t xml:space="preserve"> or older</w:t>
      </w:r>
      <w:r w:rsidR="002A1C51">
        <w:rPr>
          <w:lang w:eastAsia="zh-CN"/>
        </w:rPr>
        <w:t>.</w:t>
      </w:r>
    </w:p>
    <w:p w14:paraId="32D414FE" w14:textId="77777777" w:rsidR="00224321" w:rsidRDefault="00224321" w:rsidP="002A1C51">
      <w:pPr>
        <w:rPr>
          <w:rFonts w:eastAsia="MingLiU"/>
        </w:rPr>
      </w:pPr>
    </w:p>
    <w:p w14:paraId="0D3613F7" w14:textId="77777777" w:rsidR="00224321" w:rsidRDefault="00224321" w:rsidP="002A1C51">
      <w:pPr>
        <w:pStyle w:val="Heading3"/>
        <w:rPr>
          <w:rFonts w:eastAsia="MingLiU"/>
        </w:rPr>
      </w:pPr>
      <w:r w:rsidRPr="005224AA">
        <w:rPr>
          <w:rFonts w:eastAsia="MingLiU"/>
        </w:rPr>
        <w:t>Question</w:t>
      </w:r>
      <w:r>
        <w:rPr>
          <w:rFonts w:eastAsia="MingLiU"/>
        </w:rPr>
        <w:t>s</w:t>
      </w:r>
    </w:p>
    <w:p w14:paraId="580ECECD" w14:textId="77777777" w:rsidR="00224321" w:rsidRPr="005224AA" w:rsidRDefault="00224321" w:rsidP="002A1C51">
      <w:pPr>
        <w:pStyle w:val="Heading4"/>
        <w:rPr>
          <w:rFonts w:eastAsia="MingLiU"/>
        </w:rPr>
      </w:pPr>
      <w:r w:rsidRPr="005224AA">
        <w:rPr>
          <w:rFonts w:eastAsia="MingLiU"/>
        </w:rPr>
        <w:t>3_BothWill (see above)</w:t>
      </w:r>
    </w:p>
    <w:p w14:paraId="36F80398" w14:textId="3C58A3A9" w:rsidR="00224321" w:rsidRPr="00B67489" w:rsidRDefault="00224321" w:rsidP="002A1C51">
      <w:pPr>
        <w:rPr>
          <w:rFonts w:eastAsia="MingLiU" w:cs="Arial"/>
          <w:lang w:eastAsia="en-US"/>
        </w:rPr>
      </w:pPr>
      <w:r w:rsidRPr="004C6E2A">
        <w:rPr>
          <w:lang w:eastAsia="zh-CN"/>
        </w:rPr>
        <w:t xml:space="preserve">If </w:t>
      </w:r>
      <w:r>
        <w:rPr>
          <w:lang w:eastAsia="zh-CN"/>
        </w:rPr>
        <w:t xml:space="preserve">a respondent answered </w:t>
      </w:r>
      <w:r w:rsidR="00B67489">
        <w:rPr>
          <w:lang w:eastAsia="zh-CN"/>
        </w:rPr>
        <w:t>‘</w:t>
      </w:r>
      <w:r>
        <w:rPr>
          <w:lang w:eastAsia="zh-CN"/>
        </w:rPr>
        <w:t>They were more willing</w:t>
      </w:r>
      <w:r w:rsidR="00B67489">
        <w:rPr>
          <w:lang w:eastAsia="zh-CN"/>
        </w:rPr>
        <w:t>’</w:t>
      </w:r>
      <w:r>
        <w:rPr>
          <w:lang w:eastAsia="zh-CN"/>
        </w:rPr>
        <w:t xml:space="preserve"> to this question, the survey asked a further question:</w:t>
      </w:r>
    </w:p>
    <w:p w14:paraId="63AEBB81" w14:textId="77777777" w:rsidR="00224321" w:rsidRPr="00B67489" w:rsidRDefault="00224321" w:rsidP="002A1C51">
      <w:pPr>
        <w:rPr>
          <w:rFonts w:eastAsia="MingLiU"/>
          <w:lang w:eastAsia="en-US"/>
        </w:rPr>
      </w:pPr>
    </w:p>
    <w:p w14:paraId="415C232C" w14:textId="77777777" w:rsidR="00224321" w:rsidRPr="005224AA" w:rsidRDefault="00224321" w:rsidP="002A1C51">
      <w:pPr>
        <w:pStyle w:val="Heading4"/>
        <w:rPr>
          <w:rFonts w:eastAsia="MingLiU"/>
        </w:rPr>
      </w:pPr>
      <w:r w:rsidRPr="005224AA">
        <w:rPr>
          <w:rFonts w:eastAsia="MingLiU"/>
        </w:rPr>
        <w:t>3_Forc</w:t>
      </w:r>
    </w:p>
    <w:p w14:paraId="06BE2AA0" w14:textId="77777777" w:rsidR="00224321" w:rsidRPr="00B67489" w:rsidRDefault="00224321" w:rsidP="002A1C51">
      <w:pPr>
        <w:rPr>
          <w:rFonts w:eastAsia="MingLiU"/>
          <w:lang w:eastAsia="en-US"/>
        </w:rPr>
      </w:pPr>
      <w:r w:rsidRPr="00B67489">
        <w:rPr>
          <w:rFonts w:eastAsia="MingLiU"/>
          <w:lang w:eastAsia="en-US"/>
        </w:rPr>
        <w:t>Would you say that:</w:t>
      </w:r>
    </w:p>
    <w:p w14:paraId="107B446A" w14:textId="0ABBDA60" w:rsidR="00B67489" w:rsidRPr="00B67489" w:rsidRDefault="00224321" w:rsidP="002A1C51">
      <w:pPr>
        <w:ind w:left="567"/>
        <w:rPr>
          <w:rFonts w:eastAsia="MingLiU"/>
          <w:lang w:eastAsia="en-US"/>
        </w:rPr>
      </w:pPr>
      <w:r w:rsidRPr="00B67489">
        <w:rPr>
          <w:rFonts w:eastAsia="MingLiU"/>
          <w:lang w:eastAsia="en-US"/>
        </w:rPr>
        <w:t>1</w:t>
      </w:r>
      <w:r w:rsidR="002A1C51">
        <w:rPr>
          <w:rFonts w:eastAsia="MingLiU"/>
          <w:lang w:eastAsia="en-US"/>
        </w:rPr>
        <w:t>.</w:t>
      </w:r>
      <w:r w:rsidR="002A1C51">
        <w:rPr>
          <w:rFonts w:eastAsia="MingLiU"/>
          <w:lang w:eastAsia="en-US"/>
        </w:rPr>
        <w:tab/>
      </w:r>
      <w:r w:rsidRPr="00B67489">
        <w:rPr>
          <w:rFonts w:eastAsia="MingLiU"/>
          <w:lang w:eastAsia="en-US"/>
        </w:rPr>
        <w:t>You were also willing</w:t>
      </w:r>
    </w:p>
    <w:p w14:paraId="5FE8C324" w14:textId="3D12B174" w:rsidR="00B67489" w:rsidRPr="00B67489" w:rsidRDefault="00224321" w:rsidP="002A1C51">
      <w:pPr>
        <w:ind w:left="567"/>
        <w:rPr>
          <w:rFonts w:eastAsia="MingLiU"/>
          <w:lang w:eastAsia="en-US"/>
        </w:rPr>
      </w:pPr>
      <w:r w:rsidRPr="00B67489">
        <w:rPr>
          <w:rFonts w:eastAsia="MingLiU"/>
          <w:lang w:eastAsia="en-US"/>
        </w:rPr>
        <w:t>2</w:t>
      </w:r>
      <w:r w:rsidR="002A1C51">
        <w:rPr>
          <w:rFonts w:eastAsia="MingLiU"/>
          <w:lang w:eastAsia="en-US"/>
        </w:rPr>
        <w:t>.</w:t>
      </w:r>
      <w:r w:rsidR="002A1C51">
        <w:rPr>
          <w:rFonts w:eastAsia="MingLiU"/>
          <w:lang w:eastAsia="en-US"/>
        </w:rPr>
        <w:tab/>
      </w:r>
      <w:r w:rsidRPr="00B67489">
        <w:rPr>
          <w:rFonts w:eastAsia="MingLiU"/>
          <w:lang w:eastAsia="en-US"/>
        </w:rPr>
        <w:t>You had to be persuaded</w:t>
      </w:r>
    </w:p>
    <w:p w14:paraId="60D96496" w14:textId="40BFDD10" w:rsidR="00224321" w:rsidRPr="005224AA" w:rsidRDefault="00224321" w:rsidP="002A1C51">
      <w:pPr>
        <w:ind w:left="567"/>
        <w:rPr>
          <w:rFonts w:eastAsia="MingLiU"/>
          <w:color w:val="000000" w:themeColor="text1"/>
        </w:rPr>
      </w:pPr>
      <w:r w:rsidRPr="00B67489">
        <w:rPr>
          <w:rFonts w:eastAsia="MingLiU"/>
          <w:lang w:eastAsia="en-US"/>
        </w:rPr>
        <w:t>3</w:t>
      </w:r>
      <w:r w:rsidR="002A1C51">
        <w:rPr>
          <w:rFonts w:eastAsia="MingLiU"/>
          <w:lang w:eastAsia="en-US"/>
        </w:rPr>
        <w:t>.</w:t>
      </w:r>
      <w:r w:rsidR="002A1C51">
        <w:rPr>
          <w:rFonts w:eastAsia="MingLiU"/>
          <w:lang w:eastAsia="en-US"/>
        </w:rPr>
        <w:tab/>
      </w:r>
      <w:r w:rsidRPr="00B67489">
        <w:rPr>
          <w:rFonts w:eastAsia="MingLiU"/>
          <w:lang w:eastAsia="en-US"/>
        </w:rPr>
        <w:t>You were forced?</w:t>
      </w:r>
    </w:p>
    <w:p w14:paraId="0EF4B8D2" w14:textId="77777777" w:rsidR="00224321" w:rsidRPr="003B46EB" w:rsidRDefault="00224321" w:rsidP="002A1C51">
      <w:pPr>
        <w:rPr>
          <w:rFonts w:eastAsia="MingLiU"/>
        </w:rPr>
      </w:pPr>
    </w:p>
    <w:p w14:paraId="5D62FA19" w14:textId="77777777" w:rsidR="00224321" w:rsidRDefault="00224321" w:rsidP="003317B1">
      <w:pPr>
        <w:pStyle w:val="Heading1"/>
      </w:pPr>
      <w:bookmarkStart w:id="76" w:name="_Toc520732961"/>
      <w:bookmarkStart w:id="77" w:name="_Toc520733053"/>
      <w:bookmarkStart w:id="78" w:name="_Toc4071701"/>
      <w:bookmarkStart w:id="79" w:name="_Toc4078867"/>
      <w:bookmarkStart w:id="80" w:name="_Toc4079279"/>
      <w:bookmarkStart w:id="81" w:name="_Toc4079525"/>
      <w:bookmarkStart w:id="82" w:name="_Toc21611360"/>
      <w:bookmarkStart w:id="83" w:name="_Toc23499732"/>
      <w:r>
        <w:lastRenderedPageBreak/>
        <w:t>Heterosexual s</w:t>
      </w:r>
      <w:r w:rsidRPr="00B33F77">
        <w:t xml:space="preserve">exual </w:t>
      </w:r>
      <w:r>
        <w:t>b</w:t>
      </w:r>
      <w:r w:rsidRPr="00B33F77">
        <w:t>ehaviour</w:t>
      </w:r>
      <w:bookmarkEnd w:id="76"/>
      <w:bookmarkEnd w:id="77"/>
      <w:bookmarkEnd w:id="78"/>
      <w:bookmarkEnd w:id="79"/>
      <w:bookmarkEnd w:id="80"/>
      <w:bookmarkEnd w:id="81"/>
      <w:bookmarkEnd w:id="82"/>
      <w:bookmarkEnd w:id="83"/>
    </w:p>
    <w:p w14:paraId="3921788F" w14:textId="77777777" w:rsidR="00224321" w:rsidRPr="00582815" w:rsidRDefault="00224321" w:rsidP="003317B1">
      <w:bookmarkStart w:id="84" w:name="_Toc4078868"/>
      <w:bookmarkStart w:id="85" w:name="_Toc4079280"/>
      <w:bookmarkStart w:id="86" w:name="_Toc4079526"/>
      <w:bookmarkStart w:id="87" w:name="_Toc520732970"/>
      <w:bookmarkStart w:id="88" w:name="_Toc520733062"/>
      <w:bookmarkStart w:id="89" w:name="_Toc4071702"/>
      <w:r w:rsidRPr="00582815">
        <w:t xml:space="preserve">Before </w:t>
      </w:r>
      <w:r>
        <w:t xml:space="preserve">they </w:t>
      </w:r>
      <w:r w:rsidRPr="00582815">
        <w:t>answer</w:t>
      </w:r>
      <w:r>
        <w:t>ed</w:t>
      </w:r>
      <w:r w:rsidRPr="00582815">
        <w:t xml:space="preserve"> questions </w:t>
      </w:r>
      <w:r>
        <w:t xml:space="preserve">in </w:t>
      </w:r>
      <w:r w:rsidRPr="00582815">
        <w:t>this section</w:t>
      </w:r>
      <w:r>
        <w:t>,</w:t>
      </w:r>
      <w:r w:rsidRPr="00582815">
        <w:t xml:space="preserve"> respondents were provided with the following preamble:</w:t>
      </w:r>
    </w:p>
    <w:p w14:paraId="25250446" w14:textId="77777777" w:rsidR="00224321" w:rsidRPr="009407AB" w:rsidRDefault="00224321" w:rsidP="003317B1">
      <w:pPr>
        <w:pStyle w:val="Quote"/>
        <w:rPr>
          <w:rFonts w:eastAsia="MingLiU"/>
        </w:rPr>
      </w:pPr>
      <w:r w:rsidRPr="009407AB">
        <w:rPr>
          <w:rFonts w:eastAsia="MingLiU"/>
        </w:rPr>
        <w:t>Some of the questions that follow use terms like oral sex and vaginal intercourse. So that everyone attaches the same meaning to these terms they are explained below. Please read the explanations.</w:t>
      </w:r>
    </w:p>
    <w:p w14:paraId="4B09EF88" w14:textId="3F42D59D" w:rsidR="00B67489" w:rsidRDefault="00224321" w:rsidP="003317B1">
      <w:pPr>
        <w:pStyle w:val="Bullet"/>
        <w:ind w:left="568" w:right="284"/>
        <w:rPr>
          <w:rFonts w:eastAsia="MingLiU"/>
        </w:rPr>
      </w:pPr>
      <w:r w:rsidRPr="009407AB">
        <w:rPr>
          <w:rFonts w:eastAsia="MingLiU"/>
        </w:rPr>
        <w:t>Vaginal sex (vaginal sexual intercourse): a male</w:t>
      </w:r>
      <w:r w:rsidR="00B67489">
        <w:rPr>
          <w:rFonts w:eastAsia="MingLiU"/>
        </w:rPr>
        <w:t>’</w:t>
      </w:r>
      <w:r w:rsidRPr="009407AB">
        <w:rPr>
          <w:rFonts w:eastAsia="MingLiU"/>
        </w:rPr>
        <w:t>s penis in a female</w:t>
      </w:r>
      <w:r w:rsidR="00B67489">
        <w:rPr>
          <w:rFonts w:eastAsia="MingLiU"/>
        </w:rPr>
        <w:t>’</w:t>
      </w:r>
      <w:r w:rsidRPr="009407AB">
        <w:rPr>
          <w:rFonts w:eastAsia="MingLiU"/>
        </w:rPr>
        <w:t>s vagina</w:t>
      </w:r>
      <w:r w:rsidR="003317B1">
        <w:rPr>
          <w:rFonts w:eastAsia="MingLiU"/>
        </w:rPr>
        <w:t>.</w:t>
      </w:r>
    </w:p>
    <w:p w14:paraId="607AAA86" w14:textId="0209CD6B" w:rsidR="00224321" w:rsidRPr="009407AB" w:rsidRDefault="00224321" w:rsidP="003317B1">
      <w:pPr>
        <w:pStyle w:val="Bullet"/>
        <w:ind w:left="568" w:right="284"/>
        <w:rPr>
          <w:rFonts w:eastAsia="MingLiU"/>
        </w:rPr>
      </w:pPr>
      <w:r w:rsidRPr="009407AB">
        <w:rPr>
          <w:rFonts w:eastAsia="MingLiU"/>
        </w:rPr>
        <w:t>Oral sex (oral sexual intercourse): a female or male</w:t>
      </w:r>
      <w:r w:rsidR="00B67489">
        <w:rPr>
          <w:rFonts w:eastAsia="MingLiU"/>
        </w:rPr>
        <w:t>’</w:t>
      </w:r>
      <w:r w:rsidRPr="009407AB">
        <w:rPr>
          <w:rFonts w:eastAsia="MingLiU"/>
        </w:rPr>
        <w:t>s mouth on a partner</w:t>
      </w:r>
      <w:r w:rsidR="00B67489">
        <w:rPr>
          <w:rFonts w:eastAsia="MingLiU"/>
        </w:rPr>
        <w:t>’</w:t>
      </w:r>
      <w:r w:rsidRPr="009407AB">
        <w:rPr>
          <w:rFonts w:eastAsia="MingLiU"/>
        </w:rPr>
        <w:t>s genital area (giving or receiving)</w:t>
      </w:r>
      <w:r w:rsidR="003317B1">
        <w:rPr>
          <w:rFonts w:eastAsia="MingLiU"/>
        </w:rPr>
        <w:t>.</w:t>
      </w:r>
    </w:p>
    <w:p w14:paraId="5CECD276" w14:textId="4D1A2C21" w:rsidR="00224321" w:rsidRPr="009407AB" w:rsidRDefault="00224321" w:rsidP="003317B1">
      <w:pPr>
        <w:pStyle w:val="Bullet"/>
        <w:ind w:left="568" w:right="284"/>
        <w:rPr>
          <w:rFonts w:eastAsia="MingLiU"/>
        </w:rPr>
      </w:pPr>
      <w:r w:rsidRPr="009407AB">
        <w:rPr>
          <w:rFonts w:eastAsia="MingLiU"/>
        </w:rPr>
        <w:t>Anal sex (anal sexual intercourse): a male</w:t>
      </w:r>
      <w:r w:rsidR="00B67489">
        <w:rPr>
          <w:rFonts w:eastAsia="MingLiU"/>
        </w:rPr>
        <w:t>’</w:t>
      </w:r>
      <w:r w:rsidRPr="009407AB">
        <w:rPr>
          <w:rFonts w:eastAsia="MingLiU"/>
        </w:rPr>
        <w:t>s penis in a partner</w:t>
      </w:r>
      <w:r w:rsidR="00B67489">
        <w:rPr>
          <w:rFonts w:eastAsia="MingLiU"/>
        </w:rPr>
        <w:t>’</w:t>
      </w:r>
      <w:r w:rsidRPr="009407AB">
        <w:rPr>
          <w:rFonts w:eastAsia="MingLiU"/>
        </w:rPr>
        <w:t>s anus (rectum or back passage) (giving or receiving)</w:t>
      </w:r>
      <w:r w:rsidR="003317B1">
        <w:rPr>
          <w:rFonts w:eastAsia="MingLiU"/>
        </w:rPr>
        <w:t>.</w:t>
      </w:r>
    </w:p>
    <w:p w14:paraId="75FC5AA0" w14:textId="001BD8EB" w:rsidR="00B67489" w:rsidRDefault="00224321" w:rsidP="003317B1">
      <w:pPr>
        <w:pStyle w:val="Bullet"/>
        <w:ind w:left="568" w:right="284"/>
        <w:rPr>
          <w:rFonts w:eastAsia="MingLiU"/>
        </w:rPr>
      </w:pPr>
      <w:r w:rsidRPr="009407AB">
        <w:rPr>
          <w:rFonts w:eastAsia="MingLiU"/>
        </w:rPr>
        <w:t>Having sex: this includes vaginal, oral or anal sex</w:t>
      </w:r>
      <w:r w:rsidR="003317B1">
        <w:rPr>
          <w:rFonts w:eastAsia="MingLiU"/>
        </w:rPr>
        <w:t>.</w:t>
      </w:r>
    </w:p>
    <w:p w14:paraId="78D1B6C4" w14:textId="475D5B34" w:rsidR="00224321" w:rsidRPr="009407AB" w:rsidRDefault="00224321" w:rsidP="003317B1">
      <w:pPr>
        <w:pStyle w:val="Bullet"/>
        <w:ind w:left="568" w:right="284"/>
        <w:rPr>
          <w:u w:val="single"/>
        </w:rPr>
      </w:pPr>
      <w:r w:rsidRPr="009407AB">
        <w:rPr>
          <w:rFonts w:eastAsia="MingLiU"/>
        </w:rPr>
        <w:t>Genital area: A male</w:t>
      </w:r>
      <w:r w:rsidR="00B67489">
        <w:rPr>
          <w:rFonts w:eastAsia="MingLiU"/>
        </w:rPr>
        <w:t>’</w:t>
      </w:r>
      <w:r w:rsidRPr="009407AB">
        <w:rPr>
          <w:rFonts w:eastAsia="MingLiU"/>
        </w:rPr>
        <w:t>s penis or a female</w:t>
      </w:r>
      <w:r w:rsidR="00B67489">
        <w:rPr>
          <w:rFonts w:eastAsia="MingLiU"/>
        </w:rPr>
        <w:t>’</w:t>
      </w:r>
      <w:r w:rsidRPr="009407AB">
        <w:rPr>
          <w:rFonts w:eastAsia="MingLiU"/>
        </w:rPr>
        <w:t xml:space="preserve">s vagina </w:t>
      </w:r>
      <w:r>
        <w:rPr>
          <w:rFonts w:eastAsia="MingLiU"/>
        </w:rPr>
        <w:t>–</w:t>
      </w:r>
      <w:r w:rsidRPr="009407AB">
        <w:rPr>
          <w:rFonts w:eastAsia="MingLiU"/>
        </w:rPr>
        <w:t xml:space="preserve"> that is, the sex organs</w:t>
      </w:r>
      <w:r w:rsidR="003317B1">
        <w:rPr>
          <w:rFonts w:eastAsia="MingLiU"/>
        </w:rPr>
        <w:t>.</w:t>
      </w:r>
    </w:p>
    <w:p w14:paraId="3E530883" w14:textId="77777777" w:rsidR="00224321" w:rsidRPr="008C1A13" w:rsidRDefault="00224321" w:rsidP="003317B1"/>
    <w:p w14:paraId="127A50A0" w14:textId="77777777" w:rsidR="00224321" w:rsidRDefault="00224321" w:rsidP="003317B1">
      <w:pPr>
        <w:pStyle w:val="Heading2"/>
      </w:pPr>
      <w:bookmarkStart w:id="90" w:name="_Toc21611361"/>
      <w:bookmarkStart w:id="91" w:name="_Toc23499733"/>
      <w:r>
        <w:t>Heterosexual sex in lifetime</w:t>
      </w:r>
      <w:bookmarkEnd w:id="84"/>
      <w:bookmarkEnd w:id="85"/>
      <w:bookmarkEnd w:id="86"/>
      <w:bookmarkEnd w:id="90"/>
      <w:bookmarkEnd w:id="91"/>
    </w:p>
    <w:bookmarkEnd w:id="87"/>
    <w:bookmarkEnd w:id="88"/>
    <w:bookmarkEnd w:id="89"/>
    <w:p w14:paraId="7973C517" w14:textId="77777777" w:rsidR="00224321" w:rsidRPr="009407AB" w:rsidRDefault="00224321" w:rsidP="003317B1">
      <w:r w:rsidRPr="009407AB">
        <w:t xml:space="preserve">The </w:t>
      </w:r>
      <w:r>
        <w:t>percentage of people</w:t>
      </w:r>
      <w:r w:rsidRPr="009407AB">
        <w:t xml:space="preserve"> who had ever had </w:t>
      </w:r>
      <w:r>
        <w:t xml:space="preserve">heterosexual </w:t>
      </w:r>
      <w:r w:rsidRPr="009407AB">
        <w:t>sex, defined as vaginal, oral or anal s</w:t>
      </w:r>
      <w:r>
        <w:t>ex.</w:t>
      </w:r>
    </w:p>
    <w:p w14:paraId="695D01AF" w14:textId="77777777" w:rsidR="00224321" w:rsidRPr="009407AB" w:rsidRDefault="00224321" w:rsidP="003317B1"/>
    <w:p w14:paraId="301679DB" w14:textId="77777777" w:rsidR="00224321" w:rsidRPr="009407AB" w:rsidRDefault="00224321" w:rsidP="003317B1">
      <w:pPr>
        <w:pStyle w:val="Heading3"/>
      </w:pPr>
      <w:r w:rsidRPr="009407AB">
        <w:t>Question</w:t>
      </w:r>
    </w:p>
    <w:p w14:paraId="602F3053" w14:textId="77777777" w:rsidR="00224321" w:rsidRPr="009407AB" w:rsidRDefault="00224321" w:rsidP="003317B1">
      <w:pPr>
        <w:pStyle w:val="Heading4"/>
        <w:rPr>
          <w:rFonts w:eastAsia="MingLiU"/>
        </w:rPr>
      </w:pPr>
      <w:r w:rsidRPr="009407AB">
        <w:rPr>
          <w:rFonts w:eastAsia="MingLiU"/>
        </w:rPr>
        <w:t>3_FirstIntEver</w:t>
      </w:r>
    </w:p>
    <w:p w14:paraId="0D5DB739" w14:textId="77777777" w:rsidR="00224321" w:rsidRDefault="00224321" w:rsidP="003317B1">
      <w:pPr>
        <w:rPr>
          <w:rFonts w:eastAsia="MingLiU"/>
        </w:rPr>
      </w:pPr>
      <w:r w:rsidRPr="009407AB">
        <w:rPr>
          <w:rFonts w:eastAsia="MingLiU"/>
        </w:rPr>
        <w:t xml:space="preserve">Have you ever had sex with a </w:t>
      </w:r>
      <w:r>
        <w:rPr>
          <w:rFonts w:eastAsia="MingLiU"/>
        </w:rPr>
        <w:t xml:space="preserve">[female/male]? </w:t>
      </w:r>
      <w:r w:rsidRPr="009407AB">
        <w:rPr>
          <w:rFonts w:eastAsia="MingLiU"/>
        </w:rPr>
        <w:t>That is vaginal sex, oral sex or anal sex.</w:t>
      </w:r>
    </w:p>
    <w:p w14:paraId="0A89B7AA" w14:textId="5CFA3BCA" w:rsidR="00B67489" w:rsidRDefault="00224321" w:rsidP="003317B1">
      <w:pPr>
        <w:ind w:left="1134" w:hanging="567"/>
        <w:rPr>
          <w:rFonts w:eastAsia="MingLiU"/>
        </w:rPr>
      </w:pPr>
      <w:r w:rsidRPr="009407AB">
        <w:rPr>
          <w:rFonts w:eastAsia="MingLiU"/>
        </w:rPr>
        <w:t>1</w:t>
      </w:r>
      <w:r w:rsidR="003317B1">
        <w:rPr>
          <w:rFonts w:eastAsia="MingLiU"/>
        </w:rPr>
        <w:t>.</w:t>
      </w:r>
      <w:r w:rsidR="003317B1">
        <w:rPr>
          <w:rFonts w:eastAsia="MingLiU"/>
        </w:rPr>
        <w:tab/>
      </w:r>
      <w:r w:rsidRPr="009407AB">
        <w:rPr>
          <w:rFonts w:eastAsia="MingLiU"/>
        </w:rPr>
        <w:t>Yes</w:t>
      </w:r>
    </w:p>
    <w:p w14:paraId="1F818497" w14:textId="26B0EC3B" w:rsidR="00B67489" w:rsidRDefault="00224321" w:rsidP="003317B1">
      <w:pPr>
        <w:ind w:left="1134" w:hanging="567"/>
        <w:rPr>
          <w:rFonts w:eastAsia="MingLiU"/>
        </w:rPr>
      </w:pPr>
      <w:r w:rsidRPr="009407AB">
        <w:rPr>
          <w:rFonts w:eastAsia="MingLiU"/>
        </w:rPr>
        <w:t>2</w:t>
      </w:r>
      <w:r w:rsidR="003317B1">
        <w:rPr>
          <w:rFonts w:eastAsia="MingLiU"/>
        </w:rPr>
        <w:t>.</w:t>
      </w:r>
      <w:r w:rsidR="003317B1">
        <w:rPr>
          <w:rFonts w:eastAsia="MingLiU"/>
        </w:rPr>
        <w:tab/>
      </w:r>
      <w:r w:rsidRPr="009407AB">
        <w:rPr>
          <w:rFonts w:eastAsia="MingLiU"/>
        </w:rPr>
        <w:t>No</w:t>
      </w:r>
    </w:p>
    <w:p w14:paraId="0394019E" w14:textId="77777777" w:rsidR="00224321" w:rsidRDefault="00224321" w:rsidP="003317B1"/>
    <w:p w14:paraId="600ECC55" w14:textId="77777777" w:rsidR="00224321" w:rsidRDefault="00224321" w:rsidP="003317B1">
      <w:pPr>
        <w:pStyle w:val="Heading2"/>
      </w:pPr>
      <w:bookmarkStart w:id="92" w:name="_Toc21611362"/>
      <w:bookmarkStart w:id="93" w:name="_Toc23499734"/>
      <w:r>
        <w:lastRenderedPageBreak/>
        <w:t>Heterosexual sex in the last year (total population)</w:t>
      </w:r>
      <w:bookmarkEnd w:id="92"/>
      <w:bookmarkEnd w:id="93"/>
    </w:p>
    <w:p w14:paraId="32C1D317" w14:textId="7087CF3F" w:rsidR="00224321" w:rsidRDefault="00224321" w:rsidP="003317B1">
      <w:pPr>
        <w:keepNext/>
      </w:pPr>
      <w:r w:rsidRPr="009407AB">
        <w:t xml:space="preserve">The </w:t>
      </w:r>
      <w:r>
        <w:t>percentage of people</w:t>
      </w:r>
      <w:r w:rsidRPr="009407AB">
        <w:t xml:space="preserve"> who </w:t>
      </w:r>
      <w:r w:rsidR="007B0519">
        <w:t xml:space="preserve">had </w:t>
      </w:r>
      <w:r w:rsidRPr="009407AB">
        <w:t xml:space="preserve">had </w:t>
      </w:r>
      <w:r>
        <w:t xml:space="preserve">heterosexual </w:t>
      </w:r>
      <w:r w:rsidRPr="009407AB">
        <w:t>sex, defined as vaginal, oral or anal s</w:t>
      </w:r>
      <w:r>
        <w:t>ex, in the 12 months preceding the survey.</w:t>
      </w:r>
    </w:p>
    <w:p w14:paraId="50CBD6A5" w14:textId="77777777" w:rsidR="00224321" w:rsidRDefault="00224321" w:rsidP="003317B1">
      <w:pPr>
        <w:keepNext/>
      </w:pPr>
    </w:p>
    <w:p w14:paraId="36F6681C" w14:textId="77777777" w:rsidR="00224321" w:rsidRDefault="00224321" w:rsidP="003317B1">
      <w:pPr>
        <w:pStyle w:val="Heading3"/>
      </w:pPr>
      <w:r>
        <w:t>Question</w:t>
      </w:r>
    </w:p>
    <w:p w14:paraId="21CAAE53" w14:textId="77777777" w:rsidR="00224321" w:rsidRPr="00163221" w:rsidRDefault="00224321" w:rsidP="003317B1">
      <w:pPr>
        <w:pStyle w:val="Heading4"/>
        <w:rPr>
          <w:rFonts w:eastAsia="MingLiU"/>
        </w:rPr>
      </w:pPr>
      <w:r w:rsidRPr="00163221">
        <w:rPr>
          <w:rFonts w:eastAsia="MingLiU"/>
        </w:rPr>
        <w:t>4_Het1Yr</w:t>
      </w:r>
    </w:p>
    <w:p w14:paraId="2E8F3EF1" w14:textId="419C5F34" w:rsidR="00224321" w:rsidRDefault="00224321" w:rsidP="003317B1">
      <w:pPr>
        <w:rPr>
          <w:rFonts w:eastAsia="MingLiU"/>
          <w:color w:val="000000" w:themeColor="text1"/>
        </w:rPr>
      </w:pPr>
      <w:r w:rsidRPr="00163221">
        <w:rPr>
          <w:rFonts w:eastAsia="MingLiU"/>
        </w:rPr>
        <w:t xml:space="preserve">Altogether, in the last 12 months, how many [females/males] have you had </w:t>
      </w:r>
      <w:hyperlink w:anchor="_Definitions:_1" w:tooltip="Definition of sex" w:history="1">
        <w:r w:rsidRPr="00163221">
          <w:rPr>
            <w:rFonts w:eastAsia="MingLiU"/>
          </w:rPr>
          <w:t>sex</w:t>
        </w:r>
      </w:hyperlink>
      <w:r w:rsidRPr="00163221">
        <w:rPr>
          <w:rFonts w:eastAsia="MingLiU"/>
        </w:rPr>
        <w:t xml:space="preserve"> with?</w:t>
      </w:r>
      <w:r>
        <w:rPr>
          <w:rFonts w:eastAsia="MingLiU"/>
        </w:rPr>
        <w:t xml:space="preserve"> </w:t>
      </w:r>
      <w:r w:rsidRPr="00746B86">
        <w:rPr>
          <w:rFonts w:eastAsia="MingLiU"/>
          <w:color w:val="000000" w:themeColor="text1"/>
        </w:rPr>
        <w:t>Please type in the number. Please give an estimate if you can</w:t>
      </w:r>
      <w:r w:rsidR="00B67489">
        <w:rPr>
          <w:rFonts w:eastAsia="MingLiU"/>
          <w:color w:val="000000" w:themeColor="text1"/>
        </w:rPr>
        <w:t>’</w:t>
      </w:r>
      <w:r w:rsidRPr="00746B86">
        <w:rPr>
          <w:rFonts w:eastAsia="MingLiU"/>
          <w:color w:val="000000" w:themeColor="text1"/>
        </w:rPr>
        <w:t>t say exactly</w:t>
      </w:r>
      <w:r>
        <w:rPr>
          <w:rFonts w:eastAsia="MingLiU"/>
          <w:color w:val="000000" w:themeColor="text1"/>
        </w:rPr>
        <w:t>.</w:t>
      </w:r>
    </w:p>
    <w:p w14:paraId="486E6D5B" w14:textId="77777777" w:rsidR="00224321" w:rsidRDefault="00224321" w:rsidP="003317B1">
      <w:pPr>
        <w:rPr>
          <w:rFonts w:eastAsia="MingLiU"/>
        </w:rPr>
      </w:pPr>
    </w:p>
    <w:p w14:paraId="4F6612AD" w14:textId="77777777" w:rsidR="00224321" w:rsidRDefault="00224321" w:rsidP="003317B1">
      <w:pPr>
        <w:rPr>
          <w:rFonts w:eastAsia="MingLiU"/>
        </w:rPr>
      </w:pPr>
      <w:r>
        <w:rPr>
          <w:rFonts w:eastAsia="MingLiU"/>
        </w:rPr>
        <w:t>The range options were:</w:t>
      </w:r>
    </w:p>
    <w:p w14:paraId="59ECC329" w14:textId="07D5E544" w:rsidR="00224321" w:rsidRPr="00361629" w:rsidRDefault="00224321" w:rsidP="003317B1">
      <w:pPr>
        <w:ind w:left="567"/>
        <w:rPr>
          <w:rFonts w:eastAsia="MingLiU"/>
        </w:rPr>
      </w:pPr>
      <w:r w:rsidRPr="00361629">
        <w:rPr>
          <w:rFonts w:eastAsia="MingLiU"/>
        </w:rPr>
        <w:t>1</w:t>
      </w:r>
      <w:r w:rsidR="003317B1">
        <w:rPr>
          <w:rFonts w:eastAsia="MingLiU"/>
        </w:rPr>
        <w:t>.</w:t>
      </w:r>
      <w:r w:rsidR="003317B1">
        <w:rPr>
          <w:rFonts w:eastAsia="MingLiU"/>
        </w:rPr>
        <w:tab/>
      </w:r>
      <w:r w:rsidRPr="00361629">
        <w:rPr>
          <w:rFonts w:eastAsia="MingLiU"/>
        </w:rPr>
        <w:t>1</w:t>
      </w:r>
    </w:p>
    <w:p w14:paraId="6B07E05F" w14:textId="4618A20B" w:rsidR="00224321" w:rsidRPr="00361629" w:rsidRDefault="00224321" w:rsidP="003317B1">
      <w:pPr>
        <w:ind w:left="567"/>
        <w:rPr>
          <w:rFonts w:eastAsia="MingLiU"/>
        </w:rPr>
      </w:pPr>
      <w:r w:rsidRPr="00361629">
        <w:rPr>
          <w:rFonts w:eastAsia="MingLiU"/>
        </w:rPr>
        <w:t>2</w:t>
      </w:r>
      <w:r w:rsidR="003317B1">
        <w:rPr>
          <w:rFonts w:eastAsia="MingLiU"/>
        </w:rPr>
        <w:t>.</w:t>
      </w:r>
      <w:r w:rsidR="003317B1">
        <w:rPr>
          <w:rFonts w:eastAsia="MingLiU"/>
        </w:rPr>
        <w:tab/>
      </w:r>
      <w:r w:rsidRPr="00361629">
        <w:rPr>
          <w:rFonts w:eastAsia="MingLiU"/>
        </w:rPr>
        <w:t>2 to 5</w:t>
      </w:r>
    </w:p>
    <w:p w14:paraId="28378C9B" w14:textId="2EC046F5" w:rsidR="00224321" w:rsidRPr="00361629" w:rsidRDefault="00224321" w:rsidP="003317B1">
      <w:pPr>
        <w:ind w:left="567"/>
        <w:rPr>
          <w:rFonts w:eastAsia="MingLiU"/>
        </w:rPr>
      </w:pPr>
      <w:r w:rsidRPr="00361629">
        <w:rPr>
          <w:rFonts w:eastAsia="MingLiU"/>
        </w:rPr>
        <w:t>3</w:t>
      </w:r>
      <w:r w:rsidR="003317B1">
        <w:rPr>
          <w:rFonts w:eastAsia="MingLiU"/>
        </w:rPr>
        <w:t>.</w:t>
      </w:r>
      <w:r w:rsidR="003317B1">
        <w:rPr>
          <w:rFonts w:eastAsia="MingLiU"/>
        </w:rPr>
        <w:tab/>
      </w:r>
      <w:r w:rsidRPr="00361629">
        <w:rPr>
          <w:rFonts w:eastAsia="MingLiU"/>
        </w:rPr>
        <w:t>6 to 10</w:t>
      </w:r>
    </w:p>
    <w:p w14:paraId="7619E5F4" w14:textId="373F7827" w:rsidR="00224321" w:rsidRPr="00361629" w:rsidRDefault="00224321" w:rsidP="003317B1">
      <w:pPr>
        <w:ind w:left="567"/>
        <w:rPr>
          <w:rFonts w:eastAsia="MingLiU"/>
        </w:rPr>
      </w:pPr>
      <w:r w:rsidRPr="00361629">
        <w:rPr>
          <w:rFonts w:eastAsia="MingLiU"/>
        </w:rPr>
        <w:t>4</w:t>
      </w:r>
      <w:r w:rsidR="003317B1">
        <w:rPr>
          <w:rFonts w:eastAsia="MingLiU"/>
        </w:rPr>
        <w:t>.</w:t>
      </w:r>
      <w:r w:rsidR="003317B1">
        <w:rPr>
          <w:rFonts w:eastAsia="MingLiU"/>
        </w:rPr>
        <w:tab/>
      </w:r>
      <w:r w:rsidRPr="00361629">
        <w:rPr>
          <w:rFonts w:eastAsia="MingLiU"/>
        </w:rPr>
        <w:t>11 to 20</w:t>
      </w:r>
    </w:p>
    <w:p w14:paraId="5A97C510" w14:textId="7D12907D" w:rsidR="00224321" w:rsidRPr="00361629" w:rsidRDefault="00224321" w:rsidP="003317B1">
      <w:pPr>
        <w:ind w:left="567"/>
        <w:rPr>
          <w:rFonts w:eastAsia="MingLiU"/>
        </w:rPr>
      </w:pPr>
      <w:r w:rsidRPr="00361629">
        <w:rPr>
          <w:rFonts w:eastAsia="MingLiU"/>
        </w:rPr>
        <w:t>5</w:t>
      </w:r>
      <w:r w:rsidR="003317B1">
        <w:rPr>
          <w:rFonts w:eastAsia="MingLiU"/>
        </w:rPr>
        <w:t>.</w:t>
      </w:r>
      <w:r w:rsidR="003317B1">
        <w:rPr>
          <w:rFonts w:eastAsia="MingLiU"/>
        </w:rPr>
        <w:tab/>
      </w:r>
      <w:r w:rsidRPr="00361629">
        <w:rPr>
          <w:rFonts w:eastAsia="MingLiU"/>
        </w:rPr>
        <w:t>21 to 50</w:t>
      </w:r>
    </w:p>
    <w:p w14:paraId="0B6FE795" w14:textId="0205C695" w:rsidR="00224321" w:rsidRPr="00361629" w:rsidRDefault="00224321" w:rsidP="003317B1">
      <w:pPr>
        <w:ind w:left="567"/>
        <w:rPr>
          <w:rFonts w:eastAsia="MingLiU"/>
        </w:rPr>
      </w:pPr>
      <w:r w:rsidRPr="00361629">
        <w:rPr>
          <w:rFonts w:eastAsia="MingLiU"/>
        </w:rPr>
        <w:t>6</w:t>
      </w:r>
      <w:r w:rsidR="003317B1">
        <w:rPr>
          <w:rFonts w:eastAsia="MingLiU"/>
        </w:rPr>
        <w:t>.</w:t>
      </w:r>
      <w:r w:rsidR="003317B1">
        <w:rPr>
          <w:rFonts w:eastAsia="MingLiU"/>
        </w:rPr>
        <w:tab/>
      </w:r>
      <w:r w:rsidRPr="00361629">
        <w:rPr>
          <w:rFonts w:eastAsia="MingLiU"/>
        </w:rPr>
        <w:t>51 to 100</w:t>
      </w:r>
    </w:p>
    <w:p w14:paraId="5F1400C4" w14:textId="3F95165A" w:rsidR="00224321" w:rsidRPr="00361629" w:rsidRDefault="00224321" w:rsidP="003317B1">
      <w:pPr>
        <w:ind w:left="567"/>
        <w:rPr>
          <w:rFonts w:eastAsia="MingLiU"/>
        </w:rPr>
      </w:pPr>
      <w:r w:rsidRPr="00361629">
        <w:rPr>
          <w:rFonts w:eastAsia="MingLiU"/>
        </w:rPr>
        <w:t>7</w:t>
      </w:r>
      <w:r w:rsidR="003317B1">
        <w:rPr>
          <w:rFonts w:eastAsia="MingLiU"/>
        </w:rPr>
        <w:t>.</w:t>
      </w:r>
      <w:r w:rsidR="003317B1">
        <w:rPr>
          <w:rFonts w:eastAsia="MingLiU"/>
        </w:rPr>
        <w:tab/>
      </w:r>
      <w:r w:rsidRPr="00361629">
        <w:rPr>
          <w:rFonts w:eastAsia="MingLiU"/>
        </w:rPr>
        <w:t>Over 100</w:t>
      </w:r>
    </w:p>
    <w:p w14:paraId="1D6E3D8A" w14:textId="77777777" w:rsidR="00224321" w:rsidRPr="00C93C63" w:rsidRDefault="00224321" w:rsidP="003317B1">
      <w:pPr>
        <w:rPr>
          <w:rFonts w:eastAsia="MingLiU"/>
        </w:rPr>
      </w:pPr>
    </w:p>
    <w:p w14:paraId="703246F3" w14:textId="77777777" w:rsidR="00224321" w:rsidRPr="003317B1" w:rsidRDefault="00224321" w:rsidP="003317B1">
      <w:pPr>
        <w:pStyle w:val="Heading2"/>
        <w:rPr>
          <w:rFonts w:eastAsia="MingLiU"/>
        </w:rPr>
      </w:pPr>
      <w:bookmarkStart w:id="94" w:name="_Toc4078869"/>
      <w:bookmarkStart w:id="95" w:name="_Toc4079281"/>
      <w:bookmarkStart w:id="96" w:name="_Toc4079527"/>
      <w:bookmarkStart w:id="97" w:name="_Toc21611363"/>
      <w:bookmarkStart w:id="98" w:name="_Toc23499735"/>
      <w:r w:rsidRPr="009B1081">
        <w:t xml:space="preserve">Vaginal sex </w:t>
      </w:r>
      <w:r>
        <w:t>in the last year (total population)</w:t>
      </w:r>
      <w:bookmarkEnd w:id="94"/>
      <w:bookmarkEnd w:id="95"/>
      <w:bookmarkEnd w:id="96"/>
      <w:bookmarkEnd w:id="97"/>
      <w:bookmarkEnd w:id="98"/>
    </w:p>
    <w:p w14:paraId="53D8BCFB" w14:textId="77777777" w:rsidR="00224321" w:rsidRPr="009A13C6" w:rsidRDefault="00224321" w:rsidP="003317B1">
      <w:pPr>
        <w:rPr>
          <w:rFonts w:eastAsia="MingLiU"/>
        </w:rPr>
      </w:pPr>
      <w:r w:rsidRPr="009A13C6">
        <w:rPr>
          <w:rFonts w:eastAsia="MingLiU"/>
        </w:rPr>
        <w:t xml:space="preserve">The </w:t>
      </w:r>
      <w:r>
        <w:rPr>
          <w:rFonts w:eastAsia="MingLiU"/>
        </w:rPr>
        <w:t>percentage</w:t>
      </w:r>
      <w:r w:rsidRPr="009A13C6">
        <w:rPr>
          <w:rFonts w:eastAsia="MingLiU"/>
        </w:rPr>
        <w:t xml:space="preserve"> of</w:t>
      </w:r>
      <w:r>
        <w:rPr>
          <w:rFonts w:eastAsia="MingLiU"/>
        </w:rPr>
        <w:t xml:space="preserve"> people</w:t>
      </w:r>
      <w:r w:rsidRPr="009A13C6">
        <w:rPr>
          <w:rFonts w:eastAsia="MingLiU"/>
        </w:rPr>
        <w:t xml:space="preserve"> who had had vaginal sex (a) in </w:t>
      </w:r>
      <w:r>
        <w:rPr>
          <w:rFonts w:eastAsia="MingLiU"/>
        </w:rPr>
        <w:t>the l</w:t>
      </w:r>
      <w:r w:rsidRPr="009A13C6">
        <w:rPr>
          <w:rFonts w:eastAsia="MingLiU"/>
        </w:rPr>
        <w:t xml:space="preserve">ast year </w:t>
      </w:r>
      <w:r>
        <w:rPr>
          <w:rFonts w:eastAsia="MingLiU"/>
        </w:rPr>
        <w:t xml:space="preserve">and </w:t>
      </w:r>
      <w:r w:rsidRPr="009A13C6">
        <w:rPr>
          <w:rFonts w:eastAsia="MingLiU"/>
        </w:rPr>
        <w:t xml:space="preserve">(b) in </w:t>
      </w:r>
      <w:r>
        <w:rPr>
          <w:rFonts w:eastAsia="MingLiU"/>
        </w:rPr>
        <w:t>the l</w:t>
      </w:r>
      <w:r w:rsidRPr="009A13C6">
        <w:rPr>
          <w:rFonts w:eastAsia="MingLiU"/>
        </w:rPr>
        <w:t>ast four weeks.</w:t>
      </w:r>
    </w:p>
    <w:p w14:paraId="3CD6C7D2" w14:textId="77777777" w:rsidR="00224321" w:rsidRPr="009A13C6" w:rsidRDefault="00224321" w:rsidP="003317B1">
      <w:pPr>
        <w:rPr>
          <w:rFonts w:eastAsia="MingLiU"/>
        </w:rPr>
      </w:pPr>
    </w:p>
    <w:p w14:paraId="16BC8694" w14:textId="77777777" w:rsidR="00224321" w:rsidRPr="00653CED" w:rsidRDefault="00224321" w:rsidP="003317B1">
      <w:r w:rsidRPr="00653CED">
        <w:t xml:space="preserve">The preamble to the </w:t>
      </w:r>
      <w:r>
        <w:t xml:space="preserve">relevant </w:t>
      </w:r>
      <w:r w:rsidRPr="00653CED">
        <w:t>questions was as follows:</w:t>
      </w:r>
    </w:p>
    <w:p w14:paraId="27C1C7B2" w14:textId="77777777" w:rsidR="00224321" w:rsidRPr="009A13C6" w:rsidRDefault="00224321" w:rsidP="003317B1">
      <w:pPr>
        <w:pStyle w:val="Quote"/>
        <w:rPr>
          <w:rFonts w:eastAsia="MingLiU"/>
        </w:rPr>
      </w:pPr>
      <w:r w:rsidRPr="009A13C6">
        <w:rPr>
          <w:rFonts w:eastAsia="MingLiU"/>
        </w:rPr>
        <w:t xml:space="preserve">The next questions are about different kinds of </w:t>
      </w:r>
      <w:hyperlink w:anchor="_Definitions:_1" w:tooltip="Definition of sex" w:history="1">
        <w:r w:rsidRPr="009A13C6">
          <w:rPr>
            <w:rStyle w:val="Hyperlink"/>
            <w:rFonts w:asciiTheme="minorHAnsi" w:eastAsia="MingLiU" w:hAnsiTheme="minorHAnsi" w:cstheme="minorHAnsi"/>
            <w:color w:val="000000" w:themeColor="text1"/>
            <w:sz w:val="24"/>
            <w:szCs w:val="24"/>
          </w:rPr>
          <w:t>sex</w:t>
        </w:r>
      </w:hyperlink>
      <w:r w:rsidRPr="009A13C6">
        <w:rPr>
          <w:rFonts w:eastAsia="MingLiU"/>
        </w:rPr>
        <w:t xml:space="preserve"> with [</w:t>
      </w:r>
      <w:r w:rsidRPr="00653CED">
        <w:rPr>
          <w:rFonts w:eastAsia="MingLiU"/>
          <w:iCs/>
        </w:rPr>
        <w:t>females/males</w:t>
      </w:r>
      <w:r w:rsidRPr="009A13C6">
        <w:rPr>
          <w:rFonts w:eastAsia="MingLiU"/>
        </w:rPr>
        <w:t>].</w:t>
      </w:r>
      <w:r w:rsidRPr="009A13C6">
        <w:t xml:space="preserve"> </w:t>
      </w:r>
      <w:r w:rsidRPr="009A13C6">
        <w:rPr>
          <w:rFonts w:eastAsia="MingLiU"/>
        </w:rPr>
        <w:t>Some questions may sound similar to questions you have already answered, but we need to ask them again.</w:t>
      </w:r>
    </w:p>
    <w:p w14:paraId="5016C836" w14:textId="77777777" w:rsidR="00224321" w:rsidRPr="009A13C6" w:rsidRDefault="00224321" w:rsidP="003317B1"/>
    <w:p w14:paraId="150BA393" w14:textId="77777777" w:rsidR="00224321" w:rsidRDefault="00224321" w:rsidP="003317B1">
      <w:pPr>
        <w:pStyle w:val="Heading3"/>
      </w:pPr>
      <w:r w:rsidRPr="009A13C6">
        <w:lastRenderedPageBreak/>
        <w:t>Question</w:t>
      </w:r>
    </w:p>
    <w:p w14:paraId="5AA841FA" w14:textId="77777777" w:rsidR="00224321" w:rsidRPr="009A13C6" w:rsidRDefault="00224321" w:rsidP="003317B1">
      <w:pPr>
        <w:pStyle w:val="Heading4"/>
        <w:rPr>
          <w:rFonts w:eastAsia="MingLiU"/>
        </w:rPr>
      </w:pPr>
      <w:r w:rsidRPr="009A13C6">
        <w:rPr>
          <w:rFonts w:eastAsia="MingLiU"/>
        </w:rPr>
        <w:t>4_LastVag</w:t>
      </w:r>
    </w:p>
    <w:p w14:paraId="597C3D08" w14:textId="580E290A" w:rsidR="00224321" w:rsidRDefault="00224321" w:rsidP="003317B1">
      <w:pPr>
        <w:keepNext/>
        <w:rPr>
          <w:rFonts w:eastAsia="MingLiU"/>
        </w:rPr>
      </w:pPr>
      <w:r w:rsidRPr="009A13C6">
        <w:rPr>
          <w:rFonts w:eastAsia="MingLiU"/>
        </w:rPr>
        <w:t xml:space="preserve">When, if ever, was the last occasion you had vaginal sex with a </w:t>
      </w:r>
      <w:r>
        <w:rPr>
          <w:rFonts w:eastAsia="MingLiU"/>
        </w:rPr>
        <w:t>[male/female]?</w:t>
      </w:r>
      <w:r w:rsidR="003317B1">
        <w:rPr>
          <w:rFonts w:eastAsia="MingLiU"/>
        </w:rPr>
        <w:t xml:space="preserve"> </w:t>
      </w:r>
      <w:r w:rsidRPr="009A13C6">
        <w:rPr>
          <w:rFonts w:eastAsia="MingLiU"/>
        </w:rPr>
        <w:t>Vaginal sex is a male</w:t>
      </w:r>
      <w:r w:rsidR="00B67489">
        <w:rPr>
          <w:rFonts w:eastAsia="MingLiU"/>
        </w:rPr>
        <w:t>’</w:t>
      </w:r>
      <w:r w:rsidRPr="009A13C6">
        <w:rPr>
          <w:rFonts w:eastAsia="MingLiU"/>
        </w:rPr>
        <w:t>s penis in a female</w:t>
      </w:r>
      <w:r w:rsidR="00B67489">
        <w:rPr>
          <w:rFonts w:eastAsia="MingLiU"/>
        </w:rPr>
        <w:t>’</w:t>
      </w:r>
      <w:r w:rsidRPr="009A13C6">
        <w:rPr>
          <w:rFonts w:eastAsia="MingLiU"/>
        </w:rPr>
        <w:t>s vagina.</w:t>
      </w:r>
    </w:p>
    <w:p w14:paraId="045E6987" w14:textId="3E5BE03A" w:rsidR="00224321" w:rsidRPr="00B67489" w:rsidRDefault="00224321" w:rsidP="003317B1">
      <w:pPr>
        <w:keepNext/>
        <w:ind w:left="1134" w:hanging="567"/>
        <w:rPr>
          <w:rFonts w:eastAsia="MingLiU"/>
          <w:lang w:eastAsia="en-US"/>
        </w:rPr>
      </w:pPr>
      <w:r w:rsidRPr="00B67489">
        <w:rPr>
          <w:rFonts w:eastAsia="MingLiU"/>
          <w:lang w:eastAsia="en-US"/>
        </w:rPr>
        <w:t>1</w:t>
      </w:r>
      <w:r w:rsidR="003317B1">
        <w:rPr>
          <w:rFonts w:eastAsia="MingLiU"/>
          <w:lang w:eastAsia="en-US"/>
        </w:rPr>
        <w:t>.</w:t>
      </w:r>
      <w:r w:rsidR="003317B1">
        <w:rPr>
          <w:rFonts w:eastAsia="MingLiU"/>
          <w:lang w:eastAsia="en-US"/>
        </w:rPr>
        <w:tab/>
      </w:r>
      <w:r w:rsidRPr="00B67489">
        <w:rPr>
          <w:rFonts w:eastAsia="MingLiU"/>
          <w:lang w:eastAsia="en-US"/>
        </w:rPr>
        <w:t>In the last 7 days</w:t>
      </w:r>
    </w:p>
    <w:p w14:paraId="35030FA0" w14:textId="0BF101A0" w:rsidR="00224321" w:rsidRPr="00B67489" w:rsidRDefault="00224321" w:rsidP="003317B1">
      <w:pPr>
        <w:keepNext/>
        <w:ind w:left="1134" w:hanging="567"/>
        <w:rPr>
          <w:rFonts w:eastAsia="MingLiU"/>
          <w:lang w:eastAsia="en-US"/>
        </w:rPr>
      </w:pPr>
      <w:r w:rsidRPr="00B67489">
        <w:rPr>
          <w:rFonts w:eastAsia="MingLiU"/>
          <w:lang w:eastAsia="en-US"/>
        </w:rPr>
        <w:t>2</w:t>
      </w:r>
      <w:r w:rsidR="003317B1">
        <w:rPr>
          <w:rFonts w:eastAsia="MingLiU"/>
          <w:lang w:eastAsia="en-US"/>
        </w:rPr>
        <w:t>.</w:t>
      </w:r>
      <w:r w:rsidR="003317B1">
        <w:rPr>
          <w:rFonts w:eastAsia="MingLiU"/>
          <w:lang w:eastAsia="en-US"/>
        </w:rPr>
        <w:tab/>
      </w:r>
      <w:r w:rsidRPr="00B67489">
        <w:rPr>
          <w:rFonts w:eastAsia="MingLiU"/>
          <w:lang w:eastAsia="en-US"/>
        </w:rPr>
        <w:t>Between 7 days and 4 weeks ago</w:t>
      </w:r>
    </w:p>
    <w:p w14:paraId="517B2DB6" w14:textId="77EA52CB" w:rsidR="00224321" w:rsidRPr="00B67489" w:rsidRDefault="00224321" w:rsidP="007906E7">
      <w:pPr>
        <w:keepNext/>
        <w:ind w:left="1134" w:hanging="567"/>
        <w:rPr>
          <w:rFonts w:eastAsia="MingLiU"/>
          <w:lang w:eastAsia="en-US"/>
        </w:rPr>
      </w:pPr>
      <w:r w:rsidRPr="00B67489">
        <w:rPr>
          <w:rFonts w:eastAsia="MingLiU"/>
          <w:lang w:eastAsia="en-US"/>
        </w:rPr>
        <w:t>3</w:t>
      </w:r>
      <w:r w:rsidR="003317B1">
        <w:rPr>
          <w:rFonts w:eastAsia="MingLiU"/>
          <w:lang w:eastAsia="en-US"/>
        </w:rPr>
        <w:t>.</w:t>
      </w:r>
      <w:r w:rsidR="003317B1">
        <w:rPr>
          <w:rFonts w:eastAsia="MingLiU"/>
          <w:lang w:eastAsia="en-US"/>
        </w:rPr>
        <w:tab/>
      </w:r>
      <w:r w:rsidRPr="00B67489">
        <w:rPr>
          <w:rFonts w:eastAsia="MingLiU"/>
          <w:lang w:eastAsia="en-US"/>
        </w:rPr>
        <w:t>Between 4 weeks and 6 months ago</w:t>
      </w:r>
    </w:p>
    <w:p w14:paraId="7D958EFB" w14:textId="3D9A3141" w:rsidR="00224321" w:rsidRPr="00B67489" w:rsidRDefault="00224321" w:rsidP="003317B1">
      <w:pPr>
        <w:ind w:left="1134" w:hanging="567"/>
        <w:rPr>
          <w:rFonts w:eastAsia="MingLiU"/>
          <w:lang w:eastAsia="en-US"/>
        </w:rPr>
      </w:pPr>
      <w:r w:rsidRPr="00B67489">
        <w:rPr>
          <w:rFonts w:eastAsia="MingLiU"/>
          <w:lang w:eastAsia="en-US"/>
        </w:rPr>
        <w:t>4</w:t>
      </w:r>
      <w:r w:rsidR="003317B1">
        <w:rPr>
          <w:rFonts w:eastAsia="MingLiU"/>
          <w:lang w:eastAsia="en-US"/>
        </w:rPr>
        <w:t>.</w:t>
      </w:r>
      <w:r w:rsidR="003317B1">
        <w:rPr>
          <w:rFonts w:eastAsia="MingLiU"/>
          <w:lang w:eastAsia="en-US"/>
        </w:rPr>
        <w:tab/>
      </w:r>
      <w:r w:rsidRPr="00B67489">
        <w:rPr>
          <w:rFonts w:eastAsia="MingLiU"/>
          <w:lang w:eastAsia="en-US"/>
        </w:rPr>
        <w:t>Between 6 months and 1 year ago</w:t>
      </w:r>
    </w:p>
    <w:p w14:paraId="6D9B3AA7" w14:textId="0F25D163" w:rsidR="00224321" w:rsidRPr="00B67489" w:rsidRDefault="00224321" w:rsidP="003317B1">
      <w:pPr>
        <w:ind w:left="1134" w:hanging="567"/>
        <w:rPr>
          <w:rFonts w:eastAsia="MingLiU"/>
          <w:lang w:eastAsia="en-US"/>
        </w:rPr>
      </w:pPr>
      <w:r w:rsidRPr="00B67489">
        <w:rPr>
          <w:rFonts w:eastAsia="MingLiU"/>
          <w:lang w:eastAsia="en-US"/>
        </w:rPr>
        <w:t>5</w:t>
      </w:r>
      <w:r w:rsidR="003317B1">
        <w:rPr>
          <w:rFonts w:eastAsia="MingLiU"/>
          <w:lang w:eastAsia="en-US"/>
        </w:rPr>
        <w:t>.</w:t>
      </w:r>
      <w:r w:rsidR="003317B1">
        <w:rPr>
          <w:rFonts w:eastAsia="MingLiU"/>
          <w:lang w:eastAsia="en-US"/>
        </w:rPr>
        <w:tab/>
      </w:r>
      <w:r w:rsidRPr="00B67489">
        <w:rPr>
          <w:rFonts w:eastAsia="MingLiU"/>
          <w:lang w:eastAsia="en-US"/>
        </w:rPr>
        <w:t>Between 1 and 5 years ago</w:t>
      </w:r>
    </w:p>
    <w:p w14:paraId="77260217" w14:textId="4916A2DC" w:rsidR="00224321" w:rsidRPr="00B67489" w:rsidRDefault="00224321" w:rsidP="003317B1">
      <w:pPr>
        <w:ind w:left="1134" w:hanging="567"/>
        <w:rPr>
          <w:rFonts w:eastAsia="MingLiU"/>
          <w:lang w:eastAsia="en-US"/>
        </w:rPr>
      </w:pPr>
      <w:r w:rsidRPr="00B67489">
        <w:rPr>
          <w:rFonts w:eastAsia="MingLiU"/>
          <w:lang w:eastAsia="en-US"/>
        </w:rPr>
        <w:t>6</w:t>
      </w:r>
      <w:r w:rsidR="003317B1">
        <w:rPr>
          <w:rFonts w:eastAsia="MingLiU"/>
          <w:lang w:eastAsia="en-US"/>
        </w:rPr>
        <w:t>.</w:t>
      </w:r>
      <w:r w:rsidR="003317B1">
        <w:rPr>
          <w:rFonts w:eastAsia="MingLiU"/>
          <w:lang w:eastAsia="en-US"/>
        </w:rPr>
        <w:tab/>
      </w:r>
      <w:r w:rsidRPr="00B67489">
        <w:rPr>
          <w:rFonts w:eastAsia="MingLiU"/>
          <w:lang w:eastAsia="en-US"/>
        </w:rPr>
        <w:t>More than 5 years ago</w:t>
      </w:r>
    </w:p>
    <w:p w14:paraId="082B1C14" w14:textId="40A6CD52" w:rsidR="00224321" w:rsidRPr="00B67489" w:rsidRDefault="00224321" w:rsidP="003317B1">
      <w:pPr>
        <w:ind w:left="1134" w:hanging="567"/>
        <w:rPr>
          <w:rFonts w:eastAsia="MingLiU"/>
          <w:lang w:eastAsia="en-US"/>
        </w:rPr>
      </w:pPr>
      <w:r w:rsidRPr="00B67489">
        <w:rPr>
          <w:rFonts w:eastAsia="MingLiU"/>
          <w:lang w:eastAsia="en-US"/>
        </w:rPr>
        <w:t>7</w:t>
      </w:r>
      <w:r w:rsidR="003317B1">
        <w:rPr>
          <w:rFonts w:eastAsia="MingLiU"/>
          <w:lang w:eastAsia="en-US"/>
        </w:rPr>
        <w:t>.</w:t>
      </w:r>
      <w:r w:rsidR="003317B1">
        <w:rPr>
          <w:rFonts w:eastAsia="MingLiU"/>
          <w:lang w:eastAsia="en-US"/>
        </w:rPr>
        <w:tab/>
      </w:r>
      <w:r w:rsidRPr="00B67489">
        <w:rPr>
          <w:rFonts w:eastAsia="MingLiU"/>
          <w:lang w:eastAsia="en-US"/>
        </w:rPr>
        <w:t>Never had vaginal sex</w:t>
      </w:r>
    </w:p>
    <w:p w14:paraId="64D0FC13" w14:textId="77777777" w:rsidR="00224321" w:rsidRPr="00C85AE5" w:rsidRDefault="00224321" w:rsidP="003317B1">
      <w:bookmarkStart w:id="99" w:name="_Toc4078870"/>
      <w:bookmarkStart w:id="100" w:name="_Toc4079282"/>
      <w:bookmarkStart w:id="101" w:name="_Toc4079528"/>
      <w:bookmarkStart w:id="102" w:name="_Toc520732971"/>
      <w:bookmarkStart w:id="103" w:name="_Toc520733063"/>
      <w:bookmarkStart w:id="104" w:name="_Toc4071703"/>
    </w:p>
    <w:p w14:paraId="40634FAD" w14:textId="77777777" w:rsidR="00224321" w:rsidRDefault="00224321" w:rsidP="003317B1">
      <w:pPr>
        <w:pStyle w:val="Heading2"/>
      </w:pPr>
      <w:bookmarkStart w:id="105" w:name="_Toc21611364"/>
      <w:bookmarkStart w:id="106" w:name="_Toc23499736"/>
      <w:r w:rsidRPr="009B1081">
        <w:t xml:space="preserve">Vaginal sex </w:t>
      </w:r>
      <w:r>
        <w:t>in the last year (ever had heterosexual sex)</w:t>
      </w:r>
      <w:bookmarkEnd w:id="99"/>
      <w:bookmarkEnd w:id="100"/>
      <w:bookmarkEnd w:id="101"/>
      <w:bookmarkEnd w:id="105"/>
      <w:bookmarkEnd w:id="106"/>
    </w:p>
    <w:p w14:paraId="3CF47378" w14:textId="77777777" w:rsidR="00224321" w:rsidRPr="009A13C6" w:rsidRDefault="00224321" w:rsidP="003317B1">
      <w:pPr>
        <w:rPr>
          <w:rFonts w:eastAsia="MingLiU"/>
        </w:rPr>
      </w:pPr>
      <w:r w:rsidRPr="009A13C6">
        <w:rPr>
          <w:rFonts w:eastAsia="MingLiU"/>
        </w:rPr>
        <w:t xml:space="preserve">The </w:t>
      </w:r>
      <w:r>
        <w:rPr>
          <w:rFonts w:eastAsia="MingLiU"/>
        </w:rPr>
        <w:t>percentage</w:t>
      </w:r>
      <w:r w:rsidRPr="009A13C6">
        <w:rPr>
          <w:rFonts w:eastAsia="MingLiU"/>
        </w:rPr>
        <w:t xml:space="preserve"> of </w:t>
      </w:r>
      <w:r>
        <w:rPr>
          <w:rFonts w:eastAsia="MingLiU"/>
        </w:rPr>
        <w:t xml:space="preserve">people who had ever had heterosexual sex </w:t>
      </w:r>
      <w:r w:rsidRPr="009A13C6">
        <w:rPr>
          <w:rFonts w:eastAsia="MingLiU"/>
        </w:rPr>
        <w:t xml:space="preserve">who had had vaginal sex (a) in </w:t>
      </w:r>
      <w:r>
        <w:rPr>
          <w:rFonts w:eastAsia="MingLiU"/>
        </w:rPr>
        <w:t>the l</w:t>
      </w:r>
      <w:r w:rsidRPr="009A13C6">
        <w:rPr>
          <w:rFonts w:eastAsia="MingLiU"/>
        </w:rPr>
        <w:t xml:space="preserve">ast year </w:t>
      </w:r>
      <w:r>
        <w:rPr>
          <w:rFonts w:eastAsia="MingLiU"/>
        </w:rPr>
        <w:t xml:space="preserve">and </w:t>
      </w:r>
      <w:r w:rsidRPr="009A13C6">
        <w:rPr>
          <w:rFonts w:eastAsia="MingLiU"/>
        </w:rPr>
        <w:t xml:space="preserve">(b) in </w:t>
      </w:r>
      <w:r>
        <w:rPr>
          <w:rFonts w:eastAsia="MingLiU"/>
        </w:rPr>
        <w:t>the l</w:t>
      </w:r>
      <w:r w:rsidRPr="009A13C6">
        <w:rPr>
          <w:rFonts w:eastAsia="MingLiU"/>
        </w:rPr>
        <w:t>ast four weeks.</w:t>
      </w:r>
    </w:p>
    <w:p w14:paraId="08FE9159" w14:textId="77777777" w:rsidR="00224321" w:rsidRPr="008627DB" w:rsidRDefault="00224321" w:rsidP="003317B1">
      <w:pPr>
        <w:rPr>
          <w:rFonts w:eastAsia="MingLiU"/>
        </w:rPr>
      </w:pPr>
    </w:p>
    <w:p w14:paraId="291AB323" w14:textId="77777777" w:rsidR="00224321" w:rsidRDefault="00224321" w:rsidP="003317B1">
      <w:pPr>
        <w:pStyle w:val="Heading3"/>
      </w:pPr>
      <w:r>
        <w:t>Question</w:t>
      </w:r>
    </w:p>
    <w:p w14:paraId="00571B36" w14:textId="3AEF2EB5" w:rsidR="00224321" w:rsidRPr="003074F4" w:rsidRDefault="00224321" w:rsidP="003317B1">
      <w:r w:rsidRPr="009A13C6">
        <w:rPr>
          <w:rFonts w:asciiTheme="minorHAnsi" w:eastAsia="MingLiU" w:hAnsiTheme="minorHAnsi" w:cstheme="minorHAnsi"/>
          <w:color w:val="000000" w:themeColor="text1"/>
          <w:sz w:val="24"/>
          <w:szCs w:val="24"/>
        </w:rPr>
        <w:t>4_LastVag</w:t>
      </w:r>
      <w:r w:rsidRPr="003074F4">
        <w:t xml:space="preserve"> (see above)</w:t>
      </w:r>
      <w:r w:rsidR="003317B1">
        <w:t>.</w:t>
      </w:r>
    </w:p>
    <w:p w14:paraId="28BBA3C3" w14:textId="77777777" w:rsidR="00224321" w:rsidRPr="00C85AE5" w:rsidRDefault="00224321" w:rsidP="003317B1"/>
    <w:p w14:paraId="41862BB6" w14:textId="77777777" w:rsidR="00224321" w:rsidRDefault="00224321" w:rsidP="003317B1">
      <w:pPr>
        <w:pStyle w:val="Heading2"/>
      </w:pPr>
      <w:bookmarkStart w:id="107" w:name="_Toc4078871"/>
      <w:bookmarkStart w:id="108" w:name="_Toc4079283"/>
      <w:bookmarkStart w:id="109" w:name="_Toc4079529"/>
      <w:bookmarkStart w:id="110" w:name="_Toc21611365"/>
      <w:bookmarkStart w:id="111" w:name="_Toc23499737"/>
      <w:r w:rsidRPr="009B1081">
        <w:t xml:space="preserve">Vaginal sex in </w:t>
      </w:r>
      <w:r>
        <w:t>the l</w:t>
      </w:r>
      <w:r w:rsidRPr="009B1081">
        <w:t xml:space="preserve">ast </w:t>
      </w:r>
      <w:r>
        <w:t xml:space="preserve">four </w:t>
      </w:r>
      <w:r w:rsidRPr="009B1081">
        <w:t>weeks</w:t>
      </w:r>
      <w:r>
        <w:t xml:space="preserve"> (total population)</w:t>
      </w:r>
      <w:bookmarkEnd w:id="107"/>
      <w:bookmarkEnd w:id="108"/>
      <w:bookmarkEnd w:id="109"/>
      <w:bookmarkEnd w:id="110"/>
      <w:bookmarkEnd w:id="111"/>
    </w:p>
    <w:p w14:paraId="5347AC00" w14:textId="77777777" w:rsidR="00224321" w:rsidRDefault="00224321" w:rsidP="003317B1">
      <w:pPr>
        <w:rPr>
          <w:rFonts w:eastAsia="MingLiU"/>
        </w:rPr>
      </w:pPr>
      <w:r w:rsidRPr="009A13C6">
        <w:rPr>
          <w:rFonts w:eastAsia="MingLiU"/>
        </w:rPr>
        <w:t xml:space="preserve">The </w:t>
      </w:r>
      <w:r>
        <w:rPr>
          <w:rFonts w:eastAsia="MingLiU"/>
        </w:rPr>
        <w:t>percentage</w:t>
      </w:r>
      <w:r w:rsidRPr="009A13C6">
        <w:rPr>
          <w:rFonts w:eastAsia="MingLiU"/>
        </w:rPr>
        <w:t xml:space="preserve"> of </w:t>
      </w:r>
      <w:r>
        <w:rPr>
          <w:rFonts w:eastAsia="MingLiU"/>
        </w:rPr>
        <w:t xml:space="preserve">people </w:t>
      </w:r>
      <w:r w:rsidRPr="009A13C6">
        <w:rPr>
          <w:rFonts w:eastAsia="MingLiU"/>
        </w:rPr>
        <w:t xml:space="preserve">who had had vaginal sex in </w:t>
      </w:r>
      <w:r>
        <w:rPr>
          <w:rFonts w:eastAsia="MingLiU"/>
        </w:rPr>
        <w:t>the l</w:t>
      </w:r>
      <w:r w:rsidRPr="009A13C6">
        <w:rPr>
          <w:rFonts w:eastAsia="MingLiU"/>
        </w:rPr>
        <w:t>ast four weeks.</w:t>
      </w:r>
    </w:p>
    <w:p w14:paraId="04DF9718" w14:textId="77777777" w:rsidR="003317B1" w:rsidRPr="009A13C6" w:rsidRDefault="003317B1" w:rsidP="003317B1">
      <w:pPr>
        <w:rPr>
          <w:rFonts w:eastAsia="MingLiU"/>
        </w:rPr>
      </w:pPr>
    </w:p>
    <w:p w14:paraId="7F9E4F64" w14:textId="77777777" w:rsidR="00224321" w:rsidRDefault="00224321" w:rsidP="003317B1">
      <w:pPr>
        <w:pStyle w:val="Heading3"/>
      </w:pPr>
      <w:r>
        <w:t>Question</w:t>
      </w:r>
    </w:p>
    <w:p w14:paraId="7758B5E5" w14:textId="10B4362F" w:rsidR="00224321" w:rsidRPr="003074F4" w:rsidRDefault="00224321" w:rsidP="003317B1">
      <w:r w:rsidRPr="009A13C6">
        <w:rPr>
          <w:rFonts w:asciiTheme="minorHAnsi" w:eastAsia="MingLiU" w:hAnsiTheme="minorHAnsi" w:cstheme="minorHAnsi"/>
          <w:color w:val="000000" w:themeColor="text1"/>
          <w:sz w:val="24"/>
          <w:szCs w:val="24"/>
        </w:rPr>
        <w:t>4_LastVag</w:t>
      </w:r>
      <w:r w:rsidRPr="003074F4">
        <w:t xml:space="preserve"> (see above)</w:t>
      </w:r>
      <w:r w:rsidR="003317B1">
        <w:t>.</w:t>
      </w:r>
    </w:p>
    <w:p w14:paraId="21471B16" w14:textId="77777777" w:rsidR="00224321" w:rsidRPr="00A23920" w:rsidRDefault="00224321" w:rsidP="003317B1">
      <w:pPr>
        <w:rPr>
          <w:rFonts w:eastAsia="MingLiU"/>
        </w:rPr>
      </w:pPr>
    </w:p>
    <w:p w14:paraId="3FE6EF70" w14:textId="77777777" w:rsidR="00224321" w:rsidRPr="003317B1" w:rsidRDefault="00224321" w:rsidP="003317B1">
      <w:pPr>
        <w:pStyle w:val="Heading2"/>
        <w:rPr>
          <w:rFonts w:eastAsia="MingLiU"/>
        </w:rPr>
      </w:pPr>
      <w:bookmarkStart w:id="112" w:name="_Toc4078872"/>
      <w:bookmarkStart w:id="113" w:name="_Toc4079284"/>
      <w:bookmarkStart w:id="114" w:name="_Toc4079530"/>
      <w:bookmarkStart w:id="115" w:name="_Toc21611366"/>
      <w:bookmarkStart w:id="116" w:name="_Toc23499738"/>
      <w:r w:rsidRPr="009B1081">
        <w:lastRenderedPageBreak/>
        <w:t xml:space="preserve">Vaginal sex in </w:t>
      </w:r>
      <w:r>
        <w:t>the l</w:t>
      </w:r>
      <w:r w:rsidRPr="009B1081">
        <w:t xml:space="preserve">ast </w:t>
      </w:r>
      <w:r>
        <w:t xml:space="preserve">four </w:t>
      </w:r>
      <w:r w:rsidRPr="009B1081">
        <w:t>weeks</w:t>
      </w:r>
      <w:r>
        <w:t xml:space="preserve"> (ever had heterosexual sex)</w:t>
      </w:r>
      <w:bookmarkEnd w:id="112"/>
      <w:bookmarkEnd w:id="113"/>
      <w:bookmarkEnd w:id="114"/>
      <w:bookmarkEnd w:id="115"/>
      <w:bookmarkEnd w:id="116"/>
    </w:p>
    <w:p w14:paraId="197C6A5D" w14:textId="77777777" w:rsidR="00224321" w:rsidRDefault="00224321" w:rsidP="003317B1">
      <w:pPr>
        <w:rPr>
          <w:rFonts w:eastAsia="MingLiU"/>
        </w:rPr>
      </w:pPr>
      <w:r w:rsidRPr="009A13C6">
        <w:rPr>
          <w:rFonts w:eastAsia="MingLiU"/>
        </w:rPr>
        <w:t xml:space="preserve">The </w:t>
      </w:r>
      <w:r>
        <w:rPr>
          <w:rFonts w:eastAsia="MingLiU"/>
        </w:rPr>
        <w:t>percentage</w:t>
      </w:r>
      <w:r w:rsidRPr="009A13C6">
        <w:rPr>
          <w:rFonts w:eastAsia="MingLiU"/>
        </w:rPr>
        <w:t xml:space="preserve"> of </w:t>
      </w:r>
      <w:r>
        <w:rPr>
          <w:rFonts w:eastAsia="MingLiU"/>
        </w:rPr>
        <w:t xml:space="preserve">people who had ever had heterosexual sex </w:t>
      </w:r>
      <w:r w:rsidRPr="009A13C6">
        <w:rPr>
          <w:rFonts w:eastAsia="MingLiU"/>
        </w:rPr>
        <w:t xml:space="preserve">who had had vaginal sex in </w:t>
      </w:r>
      <w:r>
        <w:rPr>
          <w:rFonts w:eastAsia="MingLiU"/>
        </w:rPr>
        <w:t>the l</w:t>
      </w:r>
      <w:r w:rsidRPr="009A13C6">
        <w:rPr>
          <w:rFonts w:eastAsia="MingLiU"/>
        </w:rPr>
        <w:t>ast four weeks.</w:t>
      </w:r>
    </w:p>
    <w:p w14:paraId="6C8F60F8" w14:textId="77777777" w:rsidR="003317B1" w:rsidRPr="009A13C6" w:rsidRDefault="003317B1" w:rsidP="003317B1">
      <w:pPr>
        <w:rPr>
          <w:rFonts w:eastAsia="MingLiU"/>
        </w:rPr>
      </w:pPr>
    </w:p>
    <w:p w14:paraId="550940FC" w14:textId="77777777" w:rsidR="00224321" w:rsidRDefault="00224321" w:rsidP="003317B1">
      <w:pPr>
        <w:pStyle w:val="Heading3"/>
      </w:pPr>
      <w:r>
        <w:t>Question</w:t>
      </w:r>
    </w:p>
    <w:p w14:paraId="5F0EDD29" w14:textId="5387F743" w:rsidR="00224321" w:rsidRPr="003074F4" w:rsidRDefault="00224321" w:rsidP="003317B1">
      <w:r w:rsidRPr="009A13C6">
        <w:rPr>
          <w:rFonts w:asciiTheme="minorHAnsi" w:eastAsia="MingLiU" w:hAnsiTheme="minorHAnsi" w:cstheme="minorHAnsi"/>
          <w:color w:val="000000" w:themeColor="text1"/>
          <w:sz w:val="24"/>
          <w:szCs w:val="24"/>
        </w:rPr>
        <w:t>4_LastVag</w:t>
      </w:r>
      <w:r w:rsidRPr="003074F4">
        <w:t xml:space="preserve"> (see above)</w:t>
      </w:r>
      <w:r w:rsidR="003317B1">
        <w:t>.</w:t>
      </w:r>
    </w:p>
    <w:p w14:paraId="58475106" w14:textId="77777777" w:rsidR="00224321" w:rsidRDefault="00224321" w:rsidP="003317B1"/>
    <w:p w14:paraId="42FC38EF" w14:textId="77777777" w:rsidR="00224321" w:rsidRPr="009B1081" w:rsidRDefault="00224321" w:rsidP="003317B1">
      <w:pPr>
        <w:pStyle w:val="Heading2"/>
      </w:pPr>
      <w:bookmarkStart w:id="117" w:name="_Toc4078873"/>
      <w:bookmarkStart w:id="118" w:name="_Toc4079285"/>
      <w:bookmarkStart w:id="119" w:name="_Toc4079531"/>
      <w:bookmarkStart w:id="120" w:name="_Toc21611367"/>
      <w:bookmarkStart w:id="121" w:name="_Toc23499739"/>
      <w:r w:rsidRPr="009B1081">
        <w:t xml:space="preserve">Oral sex </w:t>
      </w:r>
      <w:r>
        <w:t xml:space="preserve">in the last </w:t>
      </w:r>
      <w:r w:rsidRPr="009B1081">
        <w:t>year</w:t>
      </w:r>
      <w:r>
        <w:t xml:space="preserve"> (total population)</w:t>
      </w:r>
      <w:bookmarkEnd w:id="117"/>
      <w:bookmarkEnd w:id="118"/>
      <w:bookmarkEnd w:id="119"/>
      <w:bookmarkEnd w:id="120"/>
      <w:bookmarkEnd w:id="121"/>
    </w:p>
    <w:p w14:paraId="6120F5EC" w14:textId="77777777" w:rsidR="00224321" w:rsidRPr="009A13C6" w:rsidRDefault="00224321" w:rsidP="003317B1">
      <w:pPr>
        <w:rPr>
          <w:rFonts w:eastAsia="MingLiU"/>
        </w:rPr>
      </w:pPr>
      <w:r w:rsidRPr="009A13C6">
        <w:rPr>
          <w:rFonts w:eastAsia="MingLiU"/>
        </w:rPr>
        <w:t xml:space="preserve">The </w:t>
      </w:r>
      <w:r>
        <w:rPr>
          <w:rFonts w:eastAsia="MingLiU"/>
        </w:rPr>
        <w:t>percentage</w:t>
      </w:r>
      <w:r w:rsidRPr="009A13C6">
        <w:rPr>
          <w:rFonts w:eastAsia="MingLiU"/>
        </w:rPr>
        <w:t xml:space="preserve"> of </w:t>
      </w:r>
      <w:r>
        <w:rPr>
          <w:rFonts w:eastAsia="MingLiU"/>
        </w:rPr>
        <w:t xml:space="preserve">people </w:t>
      </w:r>
      <w:r w:rsidRPr="009A13C6">
        <w:rPr>
          <w:rFonts w:eastAsia="MingLiU"/>
        </w:rPr>
        <w:t xml:space="preserve">who had had </w:t>
      </w:r>
      <w:r>
        <w:rPr>
          <w:rFonts w:eastAsia="MingLiU"/>
        </w:rPr>
        <w:t>oral</w:t>
      </w:r>
      <w:r w:rsidRPr="009A13C6">
        <w:rPr>
          <w:rFonts w:eastAsia="MingLiU"/>
        </w:rPr>
        <w:t xml:space="preserve"> sex </w:t>
      </w:r>
      <w:r>
        <w:rPr>
          <w:rFonts w:eastAsia="MingLiU"/>
        </w:rPr>
        <w:t>in the last year.</w:t>
      </w:r>
    </w:p>
    <w:p w14:paraId="48875B6A" w14:textId="77777777" w:rsidR="00224321" w:rsidRPr="009A13C6" w:rsidRDefault="00224321" w:rsidP="003317B1"/>
    <w:p w14:paraId="0BCAD4F1" w14:textId="77777777" w:rsidR="00224321" w:rsidRDefault="00224321" w:rsidP="003317B1">
      <w:pPr>
        <w:pStyle w:val="Heading3"/>
      </w:pPr>
      <w:r w:rsidRPr="009A13C6">
        <w:t>Question</w:t>
      </w:r>
    </w:p>
    <w:p w14:paraId="0E4C2261" w14:textId="77777777" w:rsidR="00B67489" w:rsidRDefault="00224321" w:rsidP="003317B1">
      <w:pPr>
        <w:pStyle w:val="Heading4"/>
        <w:rPr>
          <w:rFonts w:eastAsia="MingLiU"/>
          <w:color w:val="000000" w:themeColor="text1"/>
        </w:rPr>
      </w:pPr>
      <w:r w:rsidRPr="008D51B4">
        <w:rPr>
          <w:rFonts w:eastAsia="MingLiU"/>
        </w:rPr>
        <w:t>4_OralSex</w:t>
      </w:r>
    </w:p>
    <w:p w14:paraId="18C3B076" w14:textId="1C188E31" w:rsidR="00224321" w:rsidRPr="00454038" w:rsidRDefault="00224321" w:rsidP="003317B1">
      <w:pPr>
        <w:rPr>
          <w:rFonts w:eastAsia="MingLiU"/>
        </w:rPr>
      </w:pPr>
      <w:r w:rsidRPr="008D51B4">
        <w:rPr>
          <w:rFonts w:eastAsia="MingLiU"/>
        </w:rPr>
        <w:t>When, if ever, was the last occasion you had oral sex with a [female/male]?</w:t>
      </w:r>
      <w:r w:rsidR="003317B1">
        <w:rPr>
          <w:rFonts w:eastAsia="MingLiU"/>
        </w:rPr>
        <w:t xml:space="preserve"> </w:t>
      </w:r>
      <w:r w:rsidRPr="00454038">
        <w:rPr>
          <w:rFonts w:eastAsia="MingLiU"/>
        </w:rPr>
        <w:t>Oral sex is a female</w:t>
      </w:r>
      <w:r w:rsidR="00B67489">
        <w:rPr>
          <w:rFonts w:eastAsia="MingLiU"/>
        </w:rPr>
        <w:t>’</w:t>
      </w:r>
      <w:r w:rsidRPr="00454038">
        <w:rPr>
          <w:rFonts w:eastAsia="MingLiU"/>
        </w:rPr>
        <w:t>s or male</w:t>
      </w:r>
      <w:r w:rsidR="00B67489">
        <w:rPr>
          <w:rFonts w:eastAsia="MingLiU"/>
        </w:rPr>
        <w:t>’</w:t>
      </w:r>
      <w:r w:rsidRPr="00454038">
        <w:rPr>
          <w:rFonts w:eastAsia="MingLiU"/>
        </w:rPr>
        <w:t>s mouth on a partner</w:t>
      </w:r>
      <w:r w:rsidR="00B67489">
        <w:rPr>
          <w:rFonts w:eastAsia="MingLiU"/>
        </w:rPr>
        <w:t>’</w:t>
      </w:r>
      <w:r w:rsidRPr="00454038">
        <w:rPr>
          <w:rFonts w:eastAsia="MingLiU"/>
        </w:rPr>
        <w:t>s genital area.</w:t>
      </w:r>
    </w:p>
    <w:p w14:paraId="36C297E9" w14:textId="0DBFEB3A" w:rsidR="00224321" w:rsidRPr="00B67489" w:rsidRDefault="00224321" w:rsidP="003317B1">
      <w:pPr>
        <w:ind w:left="567"/>
        <w:rPr>
          <w:rFonts w:eastAsia="MingLiU"/>
          <w:lang w:eastAsia="en-US"/>
        </w:rPr>
      </w:pPr>
      <w:r w:rsidRPr="00B67489">
        <w:rPr>
          <w:rFonts w:eastAsia="MingLiU"/>
          <w:lang w:eastAsia="en-US"/>
        </w:rPr>
        <w:t>1</w:t>
      </w:r>
      <w:r w:rsidR="003317B1">
        <w:rPr>
          <w:rFonts w:eastAsia="MingLiU"/>
          <w:lang w:eastAsia="en-US"/>
        </w:rPr>
        <w:t>.</w:t>
      </w:r>
      <w:r w:rsidR="003317B1">
        <w:rPr>
          <w:rFonts w:eastAsia="MingLiU"/>
          <w:lang w:eastAsia="en-US"/>
        </w:rPr>
        <w:tab/>
      </w:r>
      <w:r w:rsidRPr="00B67489">
        <w:rPr>
          <w:rFonts w:eastAsia="MingLiU"/>
          <w:lang w:eastAsia="en-US"/>
        </w:rPr>
        <w:t>In the last 7 days</w:t>
      </w:r>
    </w:p>
    <w:p w14:paraId="624AA03B" w14:textId="6FC56557" w:rsidR="00224321" w:rsidRPr="00B67489" w:rsidRDefault="00224321" w:rsidP="003317B1">
      <w:pPr>
        <w:ind w:left="567"/>
        <w:rPr>
          <w:rFonts w:eastAsia="MingLiU"/>
          <w:lang w:eastAsia="en-US"/>
        </w:rPr>
      </w:pPr>
      <w:r w:rsidRPr="00B67489">
        <w:rPr>
          <w:rFonts w:eastAsia="MingLiU"/>
          <w:lang w:eastAsia="en-US"/>
        </w:rPr>
        <w:t>2</w:t>
      </w:r>
      <w:r w:rsidR="003317B1">
        <w:rPr>
          <w:rFonts w:eastAsia="MingLiU"/>
          <w:lang w:eastAsia="en-US"/>
        </w:rPr>
        <w:t>.</w:t>
      </w:r>
      <w:r w:rsidR="003317B1">
        <w:rPr>
          <w:rFonts w:eastAsia="MingLiU"/>
          <w:lang w:eastAsia="en-US"/>
        </w:rPr>
        <w:tab/>
      </w:r>
      <w:r w:rsidRPr="00B67489">
        <w:rPr>
          <w:rFonts w:eastAsia="MingLiU"/>
          <w:lang w:eastAsia="en-US"/>
        </w:rPr>
        <w:t>Between 7 days and 4 weeks ago</w:t>
      </w:r>
    </w:p>
    <w:p w14:paraId="63F1E86C" w14:textId="26990A93" w:rsidR="00224321" w:rsidRPr="00B67489" w:rsidRDefault="00224321" w:rsidP="003317B1">
      <w:pPr>
        <w:ind w:left="567"/>
        <w:rPr>
          <w:rFonts w:eastAsia="MingLiU"/>
          <w:lang w:eastAsia="en-US"/>
        </w:rPr>
      </w:pPr>
      <w:r w:rsidRPr="00B67489">
        <w:rPr>
          <w:rFonts w:eastAsia="MingLiU"/>
          <w:lang w:eastAsia="en-US"/>
        </w:rPr>
        <w:t>3</w:t>
      </w:r>
      <w:r w:rsidR="003317B1">
        <w:rPr>
          <w:rFonts w:eastAsia="MingLiU"/>
          <w:lang w:eastAsia="en-US"/>
        </w:rPr>
        <w:t>.</w:t>
      </w:r>
      <w:r w:rsidR="003317B1">
        <w:rPr>
          <w:rFonts w:eastAsia="MingLiU"/>
          <w:lang w:eastAsia="en-US"/>
        </w:rPr>
        <w:tab/>
      </w:r>
      <w:r w:rsidRPr="00B67489">
        <w:rPr>
          <w:rFonts w:eastAsia="MingLiU"/>
          <w:lang w:eastAsia="en-US"/>
        </w:rPr>
        <w:t>Between 4 weeks and 6 months ago</w:t>
      </w:r>
    </w:p>
    <w:p w14:paraId="526E7424" w14:textId="5F85A5D1" w:rsidR="00224321" w:rsidRPr="00B67489" w:rsidRDefault="00224321" w:rsidP="003317B1">
      <w:pPr>
        <w:ind w:left="567"/>
        <w:rPr>
          <w:rFonts w:eastAsia="MingLiU"/>
          <w:lang w:eastAsia="en-US"/>
        </w:rPr>
      </w:pPr>
      <w:r w:rsidRPr="00B67489">
        <w:rPr>
          <w:rFonts w:eastAsia="MingLiU"/>
          <w:lang w:eastAsia="en-US"/>
        </w:rPr>
        <w:t>4</w:t>
      </w:r>
      <w:r w:rsidR="003317B1">
        <w:rPr>
          <w:rFonts w:eastAsia="MingLiU"/>
          <w:lang w:eastAsia="en-US"/>
        </w:rPr>
        <w:t>.</w:t>
      </w:r>
      <w:r w:rsidR="003317B1">
        <w:rPr>
          <w:rFonts w:eastAsia="MingLiU"/>
          <w:lang w:eastAsia="en-US"/>
        </w:rPr>
        <w:tab/>
      </w:r>
      <w:r w:rsidRPr="00B67489">
        <w:rPr>
          <w:rFonts w:eastAsia="MingLiU"/>
          <w:lang w:eastAsia="en-US"/>
        </w:rPr>
        <w:t>Between 6 months and 1 year ago</w:t>
      </w:r>
    </w:p>
    <w:p w14:paraId="726A5B0C" w14:textId="4FE9CAC5" w:rsidR="00224321" w:rsidRPr="00B67489" w:rsidRDefault="00224321" w:rsidP="003317B1">
      <w:pPr>
        <w:ind w:left="567"/>
        <w:rPr>
          <w:rFonts w:eastAsia="MingLiU"/>
          <w:lang w:eastAsia="en-US"/>
        </w:rPr>
      </w:pPr>
      <w:r w:rsidRPr="00B67489">
        <w:rPr>
          <w:rFonts w:eastAsia="MingLiU"/>
          <w:lang w:eastAsia="en-US"/>
        </w:rPr>
        <w:t>5</w:t>
      </w:r>
      <w:r w:rsidR="003317B1">
        <w:rPr>
          <w:rFonts w:eastAsia="MingLiU"/>
          <w:lang w:eastAsia="en-US"/>
        </w:rPr>
        <w:t>.</w:t>
      </w:r>
      <w:r w:rsidR="003317B1">
        <w:rPr>
          <w:rFonts w:eastAsia="MingLiU"/>
          <w:lang w:eastAsia="en-US"/>
        </w:rPr>
        <w:tab/>
      </w:r>
      <w:r w:rsidRPr="00B67489">
        <w:rPr>
          <w:rFonts w:eastAsia="MingLiU"/>
          <w:lang w:eastAsia="en-US"/>
        </w:rPr>
        <w:t>Between 1 and 5 years ago</w:t>
      </w:r>
    </w:p>
    <w:p w14:paraId="7533D09F" w14:textId="5201C7D1" w:rsidR="00224321" w:rsidRPr="00B67489" w:rsidRDefault="00224321" w:rsidP="003317B1">
      <w:pPr>
        <w:ind w:left="567"/>
        <w:rPr>
          <w:rFonts w:eastAsia="MingLiU"/>
          <w:lang w:eastAsia="en-US"/>
        </w:rPr>
      </w:pPr>
      <w:r w:rsidRPr="00B67489">
        <w:rPr>
          <w:rFonts w:eastAsia="MingLiU"/>
          <w:lang w:eastAsia="en-US"/>
        </w:rPr>
        <w:t>6</w:t>
      </w:r>
      <w:r w:rsidR="003317B1">
        <w:rPr>
          <w:rFonts w:eastAsia="MingLiU"/>
          <w:lang w:eastAsia="en-US"/>
        </w:rPr>
        <w:t>.</w:t>
      </w:r>
      <w:r w:rsidR="003317B1">
        <w:rPr>
          <w:rFonts w:eastAsia="MingLiU"/>
          <w:lang w:eastAsia="en-US"/>
        </w:rPr>
        <w:tab/>
      </w:r>
      <w:r w:rsidRPr="00B67489">
        <w:rPr>
          <w:rFonts w:eastAsia="MingLiU"/>
          <w:lang w:eastAsia="en-US"/>
        </w:rPr>
        <w:t>More than 5 years ago</w:t>
      </w:r>
    </w:p>
    <w:p w14:paraId="5FD747F0" w14:textId="33A61D5C" w:rsidR="00224321" w:rsidRDefault="00224321" w:rsidP="003317B1">
      <w:pPr>
        <w:ind w:left="567"/>
      </w:pPr>
      <w:r w:rsidRPr="00B67489">
        <w:rPr>
          <w:rFonts w:eastAsia="MingLiU"/>
          <w:lang w:eastAsia="en-US"/>
        </w:rPr>
        <w:t>7</w:t>
      </w:r>
      <w:r w:rsidR="003317B1">
        <w:rPr>
          <w:rFonts w:eastAsia="MingLiU"/>
          <w:lang w:eastAsia="en-US"/>
        </w:rPr>
        <w:t>.</w:t>
      </w:r>
      <w:r w:rsidR="003317B1">
        <w:rPr>
          <w:rFonts w:eastAsia="MingLiU"/>
          <w:lang w:eastAsia="en-US"/>
        </w:rPr>
        <w:tab/>
      </w:r>
      <w:r w:rsidRPr="00B67489">
        <w:rPr>
          <w:rFonts w:eastAsia="MingLiU"/>
          <w:lang w:eastAsia="en-US"/>
        </w:rPr>
        <w:t>Never had oral sex</w:t>
      </w:r>
    </w:p>
    <w:p w14:paraId="60EFBCD8" w14:textId="77777777" w:rsidR="00224321" w:rsidRPr="00387DA3" w:rsidRDefault="00224321" w:rsidP="003317B1"/>
    <w:p w14:paraId="682C9191" w14:textId="77777777" w:rsidR="00224321" w:rsidRDefault="00224321" w:rsidP="003317B1">
      <w:pPr>
        <w:pStyle w:val="Heading2"/>
      </w:pPr>
      <w:bookmarkStart w:id="122" w:name="_Toc4078874"/>
      <w:bookmarkStart w:id="123" w:name="_Toc4079286"/>
      <w:bookmarkStart w:id="124" w:name="_Toc4079532"/>
      <w:bookmarkStart w:id="125" w:name="_Toc21611368"/>
      <w:bookmarkStart w:id="126" w:name="_Toc23499740"/>
      <w:r w:rsidRPr="009B1081">
        <w:lastRenderedPageBreak/>
        <w:t xml:space="preserve">Oral sex </w:t>
      </w:r>
      <w:r>
        <w:t xml:space="preserve">in the last </w:t>
      </w:r>
      <w:r w:rsidRPr="009B1081">
        <w:t>year</w:t>
      </w:r>
      <w:r>
        <w:t xml:space="preserve"> (ever had heterosexual sex)</w:t>
      </w:r>
      <w:bookmarkEnd w:id="122"/>
      <w:bookmarkEnd w:id="123"/>
      <w:bookmarkEnd w:id="124"/>
      <w:bookmarkEnd w:id="125"/>
      <w:bookmarkEnd w:id="126"/>
    </w:p>
    <w:p w14:paraId="10D9657C" w14:textId="77777777" w:rsidR="00224321" w:rsidRPr="009A13C6" w:rsidRDefault="00224321" w:rsidP="003317B1">
      <w:pPr>
        <w:keepNext/>
        <w:rPr>
          <w:rFonts w:eastAsia="MingLiU"/>
        </w:rPr>
      </w:pPr>
      <w:r w:rsidRPr="009A13C6">
        <w:rPr>
          <w:rFonts w:eastAsia="MingLiU"/>
        </w:rPr>
        <w:t xml:space="preserve">The </w:t>
      </w:r>
      <w:r>
        <w:rPr>
          <w:rFonts w:eastAsia="MingLiU"/>
        </w:rPr>
        <w:t>percentage</w:t>
      </w:r>
      <w:r w:rsidRPr="009A13C6">
        <w:rPr>
          <w:rFonts w:eastAsia="MingLiU"/>
        </w:rPr>
        <w:t xml:space="preserve"> of </w:t>
      </w:r>
      <w:r>
        <w:rPr>
          <w:rFonts w:eastAsia="MingLiU"/>
        </w:rPr>
        <w:t xml:space="preserve">people who had ever had heterosexual sex </w:t>
      </w:r>
      <w:r w:rsidRPr="009A13C6">
        <w:rPr>
          <w:rFonts w:eastAsia="MingLiU"/>
        </w:rPr>
        <w:t xml:space="preserve">who had had </w:t>
      </w:r>
      <w:r>
        <w:rPr>
          <w:rFonts w:eastAsia="MingLiU"/>
        </w:rPr>
        <w:t>oral</w:t>
      </w:r>
      <w:r w:rsidRPr="009A13C6">
        <w:rPr>
          <w:rFonts w:eastAsia="MingLiU"/>
        </w:rPr>
        <w:t xml:space="preserve"> sex </w:t>
      </w:r>
      <w:r>
        <w:rPr>
          <w:rFonts w:eastAsia="MingLiU"/>
        </w:rPr>
        <w:t>in the last year.</w:t>
      </w:r>
    </w:p>
    <w:p w14:paraId="7F16F88C" w14:textId="77777777" w:rsidR="00224321" w:rsidRPr="004E195A" w:rsidRDefault="00224321" w:rsidP="003317B1">
      <w:pPr>
        <w:keepNext/>
      </w:pPr>
    </w:p>
    <w:p w14:paraId="2F49FD09" w14:textId="77777777" w:rsidR="00224321" w:rsidRDefault="00224321" w:rsidP="003317B1">
      <w:pPr>
        <w:pStyle w:val="Heading3"/>
      </w:pPr>
      <w:r>
        <w:t>Question</w:t>
      </w:r>
    </w:p>
    <w:p w14:paraId="447D0495" w14:textId="6EB13691" w:rsidR="00224321" w:rsidRPr="003074F4" w:rsidRDefault="00224321" w:rsidP="003317B1">
      <w:r w:rsidRPr="008D51B4">
        <w:rPr>
          <w:rFonts w:asciiTheme="minorHAnsi" w:eastAsia="MingLiU" w:hAnsiTheme="minorHAnsi" w:cstheme="minorHAnsi"/>
          <w:sz w:val="24"/>
          <w:szCs w:val="24"/>
        </w:rPr>
        <w:t>4_OralSex</w:t>
      </w:r>
      <w:r w:rsidRPr="006256A7">
        <w:t xml:space="preserve"> (see above)</w:t>
      </w:r>
      <w:r w:rsidR="003317B1">
        <w:t>.</w:t>
      </w:r>
    </w:p>
    <w:p w14:paraId="3C566931" w14:textId="77777777" w:rsidR="00224321" w:rsidRPr="00B554D4" w:rsidRDefault="00224321" w:rsidP="003317B1"/>
    <w:p w14:paraId="5A0E487A" w14:textId="77777777" w:rsidR="00224321" w:rsidRPr="004E195A" w:rsidRDefault="00224321" w:rsidP="003317B1">
      <w:pPr>
        <w:pStyle w:val="Heading2"/>
      </w:pPr>
      <w:bookmarkStart w:id="127" w:name="_Toc4078875"/>
      <w:bookmarkStart w:id="128" w:name="_Toc4079287"/>
      <w:bookmarkStart w:id="129" w:name="_Toc4079533"/>
      <w:bookmarkStart w:id="130" w:name="_Toc21611369"/>
      <w:bookmarkStart w:id="131" w:name="_Toc23499741"/>
      <w:r w:rsidRPr="009B1081">
        <w:t xml:space="preserve">Anal sex </w:t>
      </w:r>
      <w:r>
        <w:t xml:space="preserve">in the last </w:t>
      </w:r>
      <w:r w:rsidRPr="009B1081">
        <w:t>year</w:t>
      </w:r>
      <w:r>
        <w:t xml:space="preserve"> (total population)</w:t>
      </w:r>
      <w:bookmarkEnd w:id="127"/>
      <w:bookmarkEnd w:id="128"/>
      <w:bookmarkEnd w:id="129"/>
      <w:bookmarkEnd w:id="130"/>
      <w:bookmarkEnd w:id="131"/>
    </w:p>
    <w:p w14:paraId="70FF5BB1" w14:textId="77777777" w:rsidR="00224321" w:rsidRPr="009A13C6" w:rsidRDefault="00224321" w:rsidP="003317B1">
      <w:pPr>
        <w:rPr>
          <w:rFonts w:eastAsia="MingLiU"/>
        </w:rPr>
      </w:pPr>
      <w:r w:rsidRPr="009A13C6">
        <w:rPr>
          <w:rFonts w:eastAsia="MingLiU"/>
        </w:rPr>
        <w:t xml:space="preserve">The </w:t>
      </w:r>
      <w:r>
        <w:rPr>
          <w:rFonts w:eastAsia="MingLiU"/>
        </w:rPr>
        <w:t>percentage</w:t>
      </w:r>
      <w:r w:rsidRPr="009A13C6">
        <w:rPr>
          <w:rFonts w:eastAsia="MingLiU"/>
        </w:rPr>
        <w:t xml:space="preserve"> of </w:t>
      </w:r>
      <w:r>
        <w:rPr>
          <w:rFonts w:eastAsia="MingLiU"/>
        </w:rPr>
        <w:t xml:space="preserve">people </w:t>
      </w:r>
      <w:r w:rsidRPr="009A13C6">
        <w:rPr>
          <w:rFonts w:eastAsia="MingLiU"/>
        </w:rPr>
        <w:t xml:space="preserve">who had had </w:t>
      </w:r>
      <w:r>
        <w:rPr>
          <w:rFonts w:eastAsia="MingLiU"/>
        </w:rPr>
        <w:t>anal</w:t>
      </w:r>
      <w:r w:rsidRPr="009A13C6">
        <w:rPr>
          <w:rFonts w:eastAsia="MingLiU"/>
        </w:rPr>
        <w:t xml:space="preserve"> sex </w:t>
      </w:r>
      <w:r>
        <w:rPr>
          <w:rFonts w:eastAsia="MingLiU"/>
        </w:rPr>
        <w:t>in the last year.</w:t>
      </w:r>
    </w:p>
    <w:p w14:paraId="0F6D7A4F" w14:textId="77777777" w:rsidR="00224321" w:rsidRPr="009A13C6" w:rsidRDefault="00224321" w:rsidP="003317B1"/>
    <w:p w14:paraId="75F9D67A" w14:textId="77777777" w:rsidR="00224321" w:rsidRDefault="00224321" w:rsidP="003317B1">
      <w:pPr>
        <w:pStyle w:val="Heading3"/>
      </w:pPr>
      <w:r w:rsidRPr="009A13C6">
        <w:t>Question</w:t>
      </w:r>
    </w:p>
    <w:p w14:paraId="56FC1D1A" w14:textId="22EDCE01" w:rsidR="00B67489" w:rsidRDefault="00224321" w:rsidP="003317B1">
      <w:pPr>
        <w:pStyle w:val="Heading4"/>
        <w:rPr>
          <w:rFonts w:eastAsia="MingLiU"/>
        </w:rPr>
      </w:pPr>
      <w:r w:rsidRPr="008D51B4">
        <w:rPr>
          <w:rFonts w:eastAsia="MingLiU"/>
        </w:rPr>
        <w:t>4_AnalSex</w:t>
      </w:r>
    </w:p>
    <w:p w14:paraId="7BBDB761" w14:textId="362D1678" w:rsidR="00B67489" w:rsidRDefault="00224321" w:rsidP="003317B1">
      <w:pPr>
        <w:rPr>
          <w:rFonts w:eastAsia="MingLiU"/>
        </w:rPr>
      </w:pPr>
      <w:r w:rsidRPr="008D51B4">
        <w:rPr>
          <w:rFonts w:eastAsia="MingLiU"/>
        </w:rPr>
        <w:t>When, if ever, was the last occasion you had anal sex with a [female/male]?</w:t>
      </w:r>
      <w:r w:rsidRPr="008D51B4">
        <w:rPr>
          <w:rFonts w:eastAsia="MingLiU"/>
          <w:i/>
        </w:rPr>
        <w:t xml:space="preserve"> </w:t>
      </w:r>
      <w:r w:rsidRPr="008D51B4">
        <w:rPr>
          <w:rFonts w:eastAsia="MingLiU"/>
        </w:rPr>
        <w:t>Anal sex is a male</w:t>
      </w:r>
      <w:r w:rsidR="00B67489">
        <w:rPr>
          <w:rFonts w:eastAsia="MingLiU"/>
        </w:rPr>
        <w:t>’</w:t>
      </w:r>
      <w:r w:rsidRPr="008D51B4">
        <w:rPr>
          <w:rFonts w:eastAsia="MingLiU"/>
        </w:rPr>
        <w:t>s penis in a partner</w:t>
      </w:r>
      <w:r w:rsidR="00B67489">
        <w:rPr>
          <w:rFonts w:eastAsia="MingLiU"/>
        </w:rPr>
        <w:t>’</w:t>
      </w:r>
      <w:r w:rsidRPr="008D51B4">
        <w:rPr>
          <w:rFonts w:eastAsia="MingLiU"/>
        </w:rPr>
        <w:t>s anus (rectum or back passage).</w:t>
      </w:r>
    </w:p>
    <w:p w14:paraId="2897F9DA" w14:textId="0750777B" w:rsidR="00224321" w:rsidRPr="00B67489" w:rsidRDefault="00224321" w:rsidP="003317B1">
      <w:pPr>
        <w:ind w:left="1134" w:hanging="567"/>
        <w:rPr>
          <w:rFonts w:eastAsia="MingLiU"/>
          <w:lang w:eastAsia="en-US"/>
        </w:rPr>
      </w:pPr>
      <w:r w:rsidRPr="00B67489">
        <w:rPr>
          <w:rFonts w:eastAsia="MingLiU"/>
          <w:lang w:eastAsia="en-US"/>
        </w:rPr>
        <w:t>1</w:t>
      </w:r>
      <w:r w:rsidR="003317B1">
        <w:rPr>
          <w:rFonts w:eastAsia="MingLiU"/>
          <w:lang w:eastAsia="en-US"/>
        </w:rPr>
        <w:t>.</w:t>
      </w:r>
      <w:r w:rsidR="003317B1">
        <w:rPr>
          <w:rFonts w:eastAsia="MingLiU"/>
          <w:lang w:eastAsia="en-US"/>
        </w:rPr>
        <w:tab/>
      </w:r>
      <w:r w:rsidRPr="00B67489">
        <w:rPr>
          <w:rFonts w:eastAsia="MingLiU"/>
          <w:lang w:eastAsia="en-US"/>
        </w:rPr>
        <w:t>In the last 7 days</w:t>
      </w:r>
    </w:p>
    <w:p w14:paraId="6958ECC5" w14:textId="01127B1E" w:rsidR="00224321" w:rsidRPr="00B67489" w:rsidRDefault="00224321" w:rsidP="003317B1">
      <w:pPr>
        <w:ind w:left="1134" w:hanging="567"/>
        <w:rPr>
          <w:rFonts w:eastAsia="MingLiU"/>
          <w:lang w:eastAsia="en-US"/>
        </w:rPr>
      </w:pPr>
      <w:r w:rsidRPr="00B67489">
        <w:rPr>
          <w:rFonts w:eastAsia="MingLiU"/>
          <w:lang w:eastAsia="en-US"/>
        </w:rPr>
        <w:t>2</w:t>
      </w:r>
      <w:r w:rsidR="003317B1">
        <w:rPr>
          <w:rFonts w:eastAsia="MingLiU"/>
          <w:lang w:eastAsia="en-US"/>
        </w:rPr>
        <w:t>.</w:t>
      </w:r>
      <w:r w:rsidR="003317B1">
        <w:rPr>
          <w:rFonts w:eastAsia="MingLiU"/>
          <w:lang w:eastAsia="en-US"/>
        </w:rPr>
        <w:tab/>
      </w:r>
      <w:r w:rsidRPr="00B67489">
        <w:rPr>
          <w:rFonts w:eastAsia="MingLiU"/>
          <w:lang w:eastAsia="en-US"/>
        </w:rPr>
        <w:t>Between 7 days and 4 weeks ago</w:t>
      </w:r>
    </w:p>
    <w:p w14:paraId="138033D6" w14:textId="3E575A37" w:rsidR="00224321" w:rsidRPr="00B67489" w:rsidRDefault="00224321" w:rsidP="003317B1">
      <w:pPr>
        <w:ind w:left="1134" w:hanging="567"/>
        <w:rPr>
          <w:rFonts w:eastAsia="MingLiU"/>
          <w:lang w:eastAsia="en-US"/>
        </w:rPr>
      </w:pPr>
      <w:r w:rsidRPr="00B67489">
        <w:rPr>
          <w:rFonts w:eastAsia="MingLiU"/>
          <w:lang w:eastAsia="en-US"/>
        </w:rPr>
        <w:t>3</w:t>
      </w:r>
      <w:r w:rsidR="003317B1">
        <w:rPr>
          <w:rFonts w:eastAsia="MingLiU"/>
          <w:lang w:eastAsia="en-US"/>
        </w:rPr>
        <w:t>.</w:t>
      </w:r>
      <w:r w:rsidR="003317B1">
        <w:rPr>
          <w:rFonts w:eastAsia="MingLiU"/>
          <w:lang w:eastAsia="en-US"/>
        </w:rPr>
        <w:tab/>
      </w:r>
      <w:r w:rsidRPr="00B67489">
        <w:rPr>
          <w:rFonts w:eastAsia="MingLiU"/>
          <w:lang w:eastAsia="en-US"/>
        </w:rPr>
        <w:t>Between 4 weeks and 6 months ago</w:t>
      </w:r>
    </w:p>
    <w:p w14:paraId="38514C4B" w14:textId="2650711B" w:rsidR="00224321" w:rsidRPr="00B67489" w:rsidRDefault="00224321" w:rsidP="003317B1">
      <w:pPr>
        <w:ind w:left="1134" w:hanging="567"/>
        <w:rPr>
          <w:rFonts w:eastAsia="MingLiU"/>
          <w:lang w:eastAsia="en-US"/>
        </w:rPr>
      </w:pPr>
      <w:r w:rsidRPr="00B67489">
        <w:rPr>
          <w:rFonts w:eastAsia="MingLiU"/>
          <w:lang w:eastAsia="en-US"/>
        </w:rPr>
        <w:t>4</w:t>
      </w:r>
      <w:r w:rsidR="003317B1">
        <w:rPr>
          <w:rFonts w:eastAsia="MingLiU"/>
          <w:lang w:eastAsia="en-US"/>
        </w:rPr>
        <w:t>.</w:t>
      </w:r>
      <w:r w:rsidR="003317B1">
        <w:rPr>
          <w:rFonts w:eastAsia="MingLiU"/>
          <w:lang w:eastAsia="en-US"/>
        </w:rPr>
        <w:tab/>
      </w:r>
      <w:r w:rsidRPr="00B67489">
        <w:rPr>
          <w:rFonts w:eastAsia="MingLiU"/>
          <w:lang w:eastAsia="en-US"/>
        </w:rPr>
        <w:t>Between 6 months and 1 year ago</w:t>
      </w:r>
    </w:p>
    <w:p w14:paraId="21E8B1E3" w14:textId="361C872C" w:rsidR="00224321" w:rsidRPr="00B67489" w:rsidRDefault="00224321" w:rsidP="003317B1">
      <w:pPr>
        <w:ind w:left="1134" w:hanging="567"/>
        <w:rPr>
          <w:rFonts w:eastAsia="MingLiU"/>
          <w:lang w:eastAsia="en-US"/>
        </w:rPr>
      </w:pPr>
      <w:r w:rsidRPr="00B67489">
        <w:rPr>
          <w:rFonts w:eastAsia="MingLiU"/>
          <w:lang w:eastAsia="en-US"/>
        </w:rPr>
        <w:t>5</w:t>
      </w:r>
      <w:r w:rsidR="003317B1">
        <w:rPr>
          <w:rFonts w:eastAsia="MingLiU"/>
          <w:lang w:eastAsia="en-US"/>
        </w:rPr>
        <w:t>.</w:t>
      </w:r>
      <w:r w:rsidR="003317B1">
        <w:rPr>
          <w:rFonts w:eastAsia="MingLiU"/>
          <w:lang w:eastAsia="en-US"/>
        </w:rPr>
        <w:tab/>
      </w:r>
      <w:r w:rsidRPr="00B67489">
        <w:rPr>
          <w:rFonts w:eastAsia="MingLiU"/>
          <w:lang w:eastAsia="en-US"/>
        </w:rPr>
        <w:t>Between 1 and 5 years ago</w:t>
      </w:r>
    </w:p>
    <w:p w14:paraId="76FD26BB" w14:textId="1850051F" w:rsidR="00224321" w:rsidRPr="00B67489" w:rsidRDefault="00224321" w:rsidP="003317B1">
      <w:pPr>
        <w:ind w:left="1134" w:hanging="567"/>
        <w:rPr>
          <w:rFonts w:eastAsia="MingLiU"/>
          <w:lang w:eastAsia="en-US"/>
        </w:rPr>
      </w:pPr>
      <w:r w:rsidRPr="00B67489">
        <w:rPr>
          <w:rFonts w:eastAsia="MingLiU"/>
          <w:lang w:eastAsia="en-US"/>
        </w:rPr>
        <w:t>6</w:t>
      </w:r>
      <w:r w:rsidR="003317B1">
        <w:rPr>
          <w:rFonts w:eastAsia="MingLiU"/>
          <w:lang w:eastAsia="en-US"/>
        </w:rPr>
        <w:t>.</w:t>
      </w:r>
      <w:r w:rsidR="003317B1">
        <w:rPr>
          <w:rFonts w:eastAsia="MingLiU"/>
          <w:lang w:eastAsia="en-US"/>
        </w:rPr>
        <w:tab/>
      </w:r>
      <w:r w:rsidRPr="00B67489">
        <w:rPr>
          <w:rFonts w:eastAsia="MingLiU"/>
          <w:lang w:eastAsia="en-US"/>
        </w:rPr>
        <w:t>More than 5 years ago</w:t>
      </w:r>
    </w:p>
    <w:p w14:paraId="68C3C8E5" w14:textId="6ABA35EE" w:rsidR="00224321" w:rsidRPr="00B67489" w:rsidRDefault="00224321" w:rsidP="003317B1">
      <w:pPr>
        <w:ind w:left="1134" w:hanging="567"/>
        <w:rPr>
          <w:rFonts w:eastAsia="MingLiU"/>
          <w:lang w:eastAsia="en-US"/>
        </w:rPr>
      </w:pPr>
      <w:r w:rsidRPr="00B67489">
        <w:rPr>
          <w:rFonts w:eastAsia="MingLiU"/>
          <w:lang w:eastAsia="en-US"/>
        </w:rPr>
        <w:t>7</w:t>
      </w:r>
      <w:r w:rsidR="003317B1">
        <w:rPr>
          <w:rFonts w:eastAsia="MingLiU"/>
          <w:lang w:eastAsia="en-US"/>
        </w:rPr>
        <w:t>.</w:t>
      </w:r>
      <w:r w:rsidR="003317B1">
        <w:rPr>
          <w:rFonts w:eastAsia="MingLiU"/>
          <w:lang w:eastAsia="en-US"/>
        </w:rPr>
        <w:tab/>
      </w:r>
      <w:r w:rsidRPr="00B67489">
        <w:rPr>
          <w:rFonts w:eastAsia="MingLiU"/>
          <w:lang w:eastAsia="en-US"/>
        </w:rPr>
        <w:t>Never had anal sex</w:t>
      </w:r>
    </w:p>
    <w:p w14:paraId="39FEE7DC" w14:textId="77777777" w:rsidR="00224321" w:rsidRPr="00EB7642" w:rsidRDefault="00224321" w:rsidP="003317B1">
      <w:pPr>
        <w:rPr>
          <w:rFonts w:eastAsia="MingLiU"/>
        </w:rPr>
      </w:pPr>
    </w:p>
    <w:p w14:paraId="0311C7A1" w14:textId="77777777" w:rsidR="00224321" w:rsidRDefault="00224321" w:rsidP="003317B1">
      <w:pPr>
        <w:pStyle w:val="Heading2"/>
      </w:pPr>
      <w:bookmarkStart w:id="132" w:name="_Toc4078876"/>
      <w:bookmarkStart w:id="133" w:name="_Toc4079288"/>
      <w:bookmarkStart w:id="134" w:name="_Toc4079534"/>
      <w:bookmarkStart w:id="135" w:name="_Toc21611370"/>
      <w:bookmarkStart w:id="136" w:name="_Toc23499742"/>
      <w:r w:rsidRPr="009B1081">
        <w:lastRenderedPageBreak/>
        <w:t xml:space="preserve">Anal sex </w:t>
      </w:r>
      <w:r>
        <w:t xml:space="preserve">in the last </w:t>
      </w:r>
      <w:r w:rsidRPr="009B1081">
        <w:t>year</w:t>
      </w:r>
      <w:r>
        <w:t xml:space="preserve"> (ever had heterosexual sex)</w:t>
      </w:r>
      <w:bookmarkEnd w:id="132"/>
      <w:bookmarkEnd w:id="133"/>
      <w:bookmarkEnd w:id="134"/>
      <w:bookmarkEnd w:id="135"/>
      <w:bookmarkEnd w:id="136"/>
    </w:p>
    <w:p w14:paraId="5C2423C2" w14:textId="77777777" w:rsidR="00224321" w:rsidRPr="009A13C6" w:rsidRDefault="00224321" w:rsidP="003317B1">
      <w:pPr>
        <w:keepNext/>
        <w:rPr>
          <w:rFonts w:eastAsia="MingLiU"/>
        </w:rPr>
      </w:pPr>
      <w:r w:rsidRPr="009A13C6">
        <w:rPr>
          <w:rFonts w:eastAsia="MingLiU"/>
        </w:rPr>
        <w:t xml:space="preserve">The </w:t>
      </w:r>
      <w:r>
        <w:rPr>
          <w:rFonts w:eastAsia="MingLiU"/>
        </w:rPr>
        <w:t>percentage</w:t>
      </w:r>
      <w:r w:rsidRPr="009A13C6">
        <w:rPr>
          <w:rFonts w:eastAsia="MingLiU"/>
        </w:rPr>
        <w:t xml:space="preserve"> of </w:t>
      </w:r>
      <w:r>
        <w:rPr>
          <w:rFonts w:eastAsia="MingLiU"/>
        </w:rPr>
        <w:t xml:space="preserve">people who had ever had heterosexual sex </w:t>
      </w:r>
      <w:r w:rsidRPr="009A13C6">
        <w:rPr>
          <w:rFonts w:eastAsia="MingLiU"/>
        </w:rPr>
        <w:t xml:space="preserve">who had had </w:t>
      </w:r>
      <w:r>
        <w:rPr>
          <w:rFonts w:eastAsia="MingLiU"/>
        </w:rPr>
        <w:t>anal</w:t>
      </w:r>
      <w:r w:rsidRPr="009A13C6">
        <w:rPr>
          <w:rFonts w:eastAsia="MingLiU"/>
        </w:rPr>
        <w:t xml:space="preserve"> sex </w:t>
      </w:r>
      <w:r>
        <w:rPr>
          <w:rFonts w:eastAsia="MingLiU"/>
        </w:rPr>
        <w:t>in the last year.</w:t>
      </w:r>
    </w:p>
    <w:p w14:paraId="717CB320" w14:textId="77777777" w:rsidR="00224321" w:rsidRPr="004E195A" w:rsidRDefault="00224321" w:rsidP="003317B1">
      <w:pPr>
        <w:keepNext/>
      </w:pPr>
    </w:p>
    <w:p w14:paraId="57F0C7D0" w14:textId="77777777" w:rsidR="00224321" w:rsidRDefault="00224321" w:rsidP="003317B1">
      <w:pPr>
        <w:pStyle w:val="Heading3"/>
      </w:pPr>
      <w:r>
        <w:t>Question</w:t>
      </w:r>
    </w:p>
    <w:p w14:paraId="4B2E53B3" w14:textId="189B0E80" w:rsidR="00224321" w:rsidRPr="003317B1" w:rsidRDefault="00224321" w:rsidP="003317B1">
      <w:pPr>
        <w:rPr>
          <w:rFonts w:eastAsia="MingLiU"/>
        </w:rPr>
      </w:pPr>
      <w:r w:rsidRPr="008D51B4">
        <w:rPr>
          <w:rFonts w:asciiTheme="minorHAnsi" w:eastAsia="MingLiU" w:hAnsiTheme="minorHAnsi" w:cstheme="minorHAnsi"/>
          <w:color w:val="000000" w:themeColor="text1"/>
          <w:sz w:val="24"/>
          <w:szCs w:val="24"/>
        </w:rPr>
        <w:t>4_AnalSex</w:t>
      </w:r>
      <w:r w:rsidRPr="003074F4">
        <w:t xml:space="preserve"> (see above)</w:t>
      </w:r>
      <w:r w:rsidR="003317B1">
        <w:t>.</w:t>
      </w:r>
    </w:p>
    <w:p w14:paraId="4B4DCB66" w14:textId="77777777" w:rsidR="00224321" w:rsidRPr="00387DA3" w:rsidRDefault="00224321" w:rsidP="003317B1"/>
    <w:p w14:paraId="26E80E89" w14:textId="77777777" w:rsidR="00224321" w:rsidRPr="009B1081" w:rsidRDefault="00224321" w:rsidP="003317B1">
      <w:pPr>
        <w:pStyle w:val="Heading2"/>
      </w:pPr>
      <w:bookmarkStart w:id="137" w:name="_Toc4078877"/>
      <w:bookmarkStart w:id="138" w:name="_Toc4079289"/>
      <w:bookmarkStart w:id="139" w:name="_Toc4079535"/>
      <w:bookmarkStart w:id="140" w:name="_Toc21611371"/>
      <w:bookmarkStart w:id="141" w:name="_Toc23499743"/>
      <w:r>
        <w:t>G</w:t>
      </w:r>
      <w:r w:rsidRPr="009B1081">
        <w:t xml:space="preserve">enital contact </w:t>
      </w:r>
      <w:r>
        <w:t xml:space="preserve">in the last </w:t>
      </w:r>
      <w:r w:rsidRPr="009B1081">
        <w:t>year</w:t>
      </w:r>
      <w:r>
        <w:t xml:space="preserve"> (total population)</w:t>
      </w:r>
      <w:bookmarkEnd w:id="137"/>
      <w:bookmarkEnd w:id="138"/>
      <w:bookmarkEnd w:id="139"/>
      <w:bookmarkEnd w:id="140"/>
      <w:bookmarkEnd w:id="141"/>
    </w:p>
    <w:p w14:paraId="2F826807" w14:textId="77777777" w:rsidR="00224321" w:rsidRPr="009A13C6" w:rsidRDefault="00224321" w:rsidP="003317B1">
      <w:pPr>
        <w:rPr>
          <w:rFonts w:eastAsia="MingLiU"/>
        </w:rPr>
      </w:pPr>
      <w:r w:rsidRPr="009A13C6">
        <w:rPr>
          <w:rFonts w:eastAsia="MingLiU"/>
        </w:rPr>
        <w:t xml:space="preserve">The </w:t>
      </w:r>
      <w:r>
        <w:rPr>
          <w:rFonts w:eastAsia="MingLiU"/>
        </w:rPr>
        <w:t>percentage</w:t>
      </w:r>
      <w:r w:rsidRPr="009A13C6">
        <w:rPr>
          <w:rFonts w:eastAsia="MingLiU"/>
        </w:rPr>
        <w:t xml:space="preserve"> of </w:t>
      </w:r>
      <w:r>
        <w:rPr>
          <w:rFonts w:eastAsia="MingLiU"/>
        </w:rPr>
        <w:t>people</w:t>
      </w:r>
      <w:r w:rsidRPr="009A13C6">
        <w:rPr>
          <w:rFonts w:eastAsia="MingLiU"/>
        </w:rPr>
        <w:t xml:space="preserve"> who had had </w:t>
      </w:r>
      <w:r w:rsidRPr="008D51B4">
        <w:rPr>
          <w:rFonts w:eastAsia="MingLiU"/>
        </w:rPr>
        <w:t>genital contact not invo</w:t>
      </w:r>
      <w:r>
        <w:rPr>
          <w:rFonts w:eastAsia="MingLiU"/>
        </w:rPr>
        <w:t xml:space="preserve">lving vaginal, oral or anal </w:t>
      </w:r>
      <w:r w:rsidRPr="009A13C6">
        <w:rPr>
          <w:rFonts w:eastAsia="MingLiU"/>
        </w:rPr>
        <w:t xml:space="preserve">sex </w:t>
      </w:r>
      <w:r>
        <w:rPr>
          <w:rFonts w:eastAsia="MingLiU"/>
        </w:rPr>
        <w:t>in the last year.</w:t>
      </w:r>
    </w:p>
    <w:p w14:paraId="38DD9F3F" w14:textId="77777777" w:rsidR="00224321" w:rsidRPr="009A13C6" w:rsidRDefault="00224321" w:rsidP="003317B1"/>
    <w:p w14:paraId="29331166" w14:textId="77777777" w:rsidR="00224321" w:rsidRDefault="00224321" w:rsidP="003317B1">
      <w:pPr>
        <w:pStyle w:val="Heading3"/>
      </w:pPr>
      <w:r w:rsidRPr="009A13C6">
        <w:t>Question</w:t>
      </w:r>
    </w:p>
    <w:p w14:paraId="4B33B86B" w14:textId="77777777" w:rsidR="00B67489" w:rsidRDefault="00224321" w:rsidP="003317B1">
      <w:pPr>
        <w:pStyle w:val="Heading4"/>
        <w:rPr>
          <w:rFonts w:eastAsia="MingLiU"/>
        </w:rPr>
      </w:pPr>
      <w:r w:rsidRPr="008D51B4">
        <w:rPr>
          <w:rFonts w:eastAsia="MingLiU"/>
        </w:rPr>
        <w:t>4_GenCont</w:t>
      </w:r>
    </w:p>
    <w:p w14:paraId="41AB3E05" w14:textId="77777777" w:rsidR="00B67489" w:rsidRDefault="00224321" w:rsidP="003317B1">
      <w:pPr>
        <w:rPr>
          <w:rFonts w:eastAsia="MingLiU"/>
        </w:rPr>
      </w:pPr>
      <w:r w:rsidRPr="008D51B4">
        <w:rPr>
          <w:rFonts w:eastAsia="MingLiU"/>
        </w:rPr>
        <w:t>When, if ever, was the last occasion you had genital contact with a [female for men/male for women]</w:t>
      </w:r>
      <w:r w:rsidRPr="008D51B4">
        <w:rPr>
          <w:rFonts w:eastAsia="MingLiU"/>
          <w:i/>
        </w:rPr>
        <w:t xml:space="preserve"> </w:t>
      </w:r>
      <w:r w:rsidRPr="008D51B4">
        <w:rPr>
          <w:rFonts w:eastAsia="MingLiU"/>
        </w:rPr>
        <w:t>not involving vaginal, oral, or anal sex? That is, genital contact intended to achieve orgasm, for example, stimulating by hand.</w:t>
      </w:r>
    </w:p>
    <w:p w14:paraId="69B3109D" w14:textId="2A224C08" w:rsidR="00224321" w:rsidRPr="00B67489" w:rsidRDefault="00224321" w:rsidP="003317B1">
      <w:pPr>
        <w:ind w:left="1134" w:hanging="567"/>
        <w:rPr>
          <w:rFonts w:eastAsia="MingLiU"/>
          <w:lang w:eastAsia="en-US"/>
        </w:rPr>
      </w:pPr>
      <w:r w:rsidRPr="00B67489">
        <w:rPr>
          <w:rFonts w:eastAsia="MingLiU"/>
          <w:lang w:eastAsia="en-US"/>
        </w:rPr>
        <w:t>1</w:t>
      </w:r>
      <w:r w:rsidR="003317B1">
        <w:rPr>
          <w:rFonts w:eastAsia="MingLiU"/>
          <w:lang w:eastAsia="en-US"/>
        </w:rPr>
        <w:t>.</w:t>
      </w:r>
      <w:r w:rsidR="003317B1">
        <w:rPr>
          <w:rFonts w:eastAsia="MingLiU"/>
          <w:lang w:eastAsia="en-US"/>
        </w:rPr>
        <w:tab/>
      </w:r>
      <w:r w:rsidRPr="00B67489">
        <w:rPr>
          <w:rFonts w:eastAsia="MingLiU"/>
          <w:lang w:eastAsia="en-US"/>
        </w:rPr>
        <w:t>In the last 7 days</w:t>
      </w:r>
    </w:p>
    <w:p w14:paraId="159146FB" w14:textId="1E9FC9E0" w:rsidR="00224321" w:rsidRPr="00B67489" w:rsidRDefault="00224321" w:rsidP="003317B1">
      <w:pPr>
        <w:ind w:left="1134" w:hanging="567"/>
        <w:rPr>
          <w:rFonts w:eastAsia="MingLiU"/>
          <w:lang w:eastAsia="en-US"/>
        </w:rPr>
      </w:pPr>
      <w:r w:rsidRPr="00B67489">
        <w:rPr>
          <w:rFonts w:eastAsia="MingLiU"/>
          <w:lang w:eastAsia="en-US"/>
        </w:rPr>
        <w:t>2</w:t>
      </w:r>
      <w:r w:rsidR="003317B1">
        <w:rPr>
          <w:rFonts w:eastAsia="MingLiU"/>
          <w:lang w:eastAsia="en-US"/>
        </w:rPr>
        <w:t>.</w:t>
      </w:r>
      <w:r w:rsidR="003317B1">
        <w:rPr>
          <w:rFonts w:eastAsia="MingLiU"/>
          <w:lang w:eastAsia="en-US"/>
        </w:rPr>
        <w:tab/>
      </w:r>
      <w:r w:rsidRPr="00B67489">
        <w:rPr>
          <w:rFonts w:eastAsia="MingLiU"/>
          <w:lang w:eastAsia="en-US"/>
        </w:rPr>
        <w:t>Between 7 days and 4 weeks ago</w:t>
      </w:r>
    </w:p>
    <w:p w14:paraId="015CCCE6" w14:textId="52A91079" w:rsidR="00224321" w:rsidRPr="00B67489" w:rsidRDefault="00224321" w:rsidP="003317B1">
      <w:pPr>
        <w:ind w:left="1134" w:hanging="567"/>
        <w:rPr>
          <w:rFonts w:eastAsia="MingLiU"/>
          <w:lang w:eastAsia="en-US"/>
        </w:rPr>
      </w:pPr>
      <w:r w:rsidRPr="00B67489">
        <w:rPr>
          <w:rFonts w:eastAsia="MingLiU"/>
          <w:lang w:eastAsia="en-US"/>
        </w:rPr>
        <w:t>3</w:t>
      </w:r>
      <w:r w:rsidR="003317B1">
        <w:rPr>
          <w:rFonts w:eastAsia="MingLiU"/>
          <w:lang w:eastAsia="en-US"/>
        </w:rPr>
        <w:t>.</w:t>
      </w:r>
      <w:r w:rsidR="003317B1">
        <w:rPr>
          <w:rFonts w:eastAsia="MingLiU"/>
          <w:lang w:eastAsia="en-US"/>
        </w:rPr>
        <w:tab/>
      </w:r>
      <w:r w:rsidRPr="00B67489">
        <w:rPr>
          <w:rFonts w:eastAsia="MingLiU"/>
          <w:lang w:eastAsia="en-US"/>
        </w:rPr>
        <w:t>Between 4 weeks and 6 months ago</w:t>
      </w:r>
    </w:p>
    <w:p w14:paraId="602D527E" w14:textId="35F16625" w:rsidR="00224321" w:rsidRPr="00B67489" w:rsidRDefault="00224321" w:rsidP="003317B1">
      <w:pPr>
        <w:ind w:left="1134" w:hanging="567"/>
        <w:rPr>
          <w:rFonts w:eastAsia="MingLiU"/>
          <w:lang w:eastAsia="en-US"/>
        </w:rPr>
      </w:pPr>
      <w:r w:rsidRPr="00B67489">
        <w:rPr>
          <w:rFonts w:eastAsia="MingLiU"/>
          <w:lang w:eastAsia="en-US"/>
        </w:rPr>
        <w:t>4</w:t>
      </w:r>
      <w:r w:rsidR="003317B1">
        <w:rPr>
          <w:rFonts w:eastAsia="MingLiU"/>
          <w:lang w:eastAsia="en-US"/>
        </w:rPr>
        <w:t>.</w:t>
      </w:r>
      <w:r w:rsidR="003317B1">
        <w:rPr>
          <w:rFonts w:eastAsia="MingLiU"/>
          <w:lang w:eastAsia="en-US"/>
        </w:rPr>
        <w:tab/>
      </w:r>
      <w:r w:rsidRPr="00B67489">
        <w:rPr>
          <w:rFonts w:eastAsia="MingLiU"/>
          <w:lang w:eastAsia="en-US"/>
        </w:rPr>
        <w:t>Between 6 months and 1 year ago</w:t>
      </w:r>
    </w:p>
    <w:p w14:paraId="45C29BCB" w14:textId="57597150" w:rsidR="00224321" w:rsidRPr="00B67489" w:rsidRDefault="00224321" w:rsidP="003317B1">
      <w:pPr>
        <w:ind w:left="1134" w:hanging="567"/>
        <w:rPr>
          <w:rFonts w:eastAsia="MingLiU"/>
          <w:lang w:eastAsia="en-US"/>
        </w:rPr>
      </w:pPr>
      <w:r w:rsidRPr="00B67489">
        <w:rPr>
          <w:rFonts w:eastAsia="MingLiU"/>
          <w:lang w:eastAsia="en-US"/>
        </w:rPr>
        <w:t>5</w:t>
      </w:r>
      <w:r w:rsidR="003317B1">
        <w:rPr>
          <w:rFonts w:eastAsia="MingLiU"/>
          <w:lang w:eastAsia="en-US"/>
        </w:rPr>
        <w:t>.</w:t>
      </w:r>
      <w:r w:rsidR="003317B1">
        <w:rPr>
          <w:rFonts w:eastAsia="MingLiU"/>
          <w:lang w:eastAsia="en-US"/>
        </w:rPr>
        <w:tab/>
      </w:r>
      <w:r w:rsidRPr="00B67489">
        <w:rPr>
          <w:rFonts w:eastAsia="MingLiU"/>
          <w:lang w:eastAsia="en-US"/>
        </w:rPr>
        <w:t>Between 1 and 5 years ago</w:t>
      </w:r>
    </w:p>
    <w:p w14:paraId="55DF8EE4" w14:textId="0FBCA54D" w:rsidR="00224321" w:rsidRPr="00B67489" w:rsidRDefault="00224321" w:rsidP="003317B1">
      <w:pPr>
        <w:ind w:left="1134" w:hanging="567"/>
        <w:rPr>
          <w:rFonts w:eastAsia="MingLiU"/>
          <w:lang w:eastAsia="en-US"/>
        </w:rPr>
      </w:pPr>
      <w:r w:rsidRPr="00B67489">
        <w:rPr>
          <w:rFonts w:eastAsia="MingLiU"/>
          <w:lang w:eastAsia="en-US"/>
        </w:rPr>
        <w:t>6</w:t>
      </w:r>
      <w:r w:rsidR="003317B1">
        <w:rPr>
          <w:rFonts w:eastAsia="MingLiU"/>
          <w:lang w:eastAsia="en-US"/>
        </w:rPr>
        <w:t>.</w:t>
      </w:r>
      <w:r w:rsidR="003317B1">
        <w:rPr>
          <w:rFonts w:eastAsia="MingLiU"/>
          <w:lang w:eastAsia="en-US"/>
        </w:rPr>
        <w:tab/>
      </w:r>
      <w:r w:rsidRPr="00B67489">
        <w:rPr>
          <w:rFonts w:eastAsia="MingLiU"/>
          <w:lang w:eastAsia="en-US"/>
        </w:rPr>
        <w:t>More than 5 years ago</w:t>
      </w:r>
    </w:p>
    <w:p w14:paraId="7C7999FD" w14:textId="476A4924" w:rsidR="00224321" w:rsidRPr="00B67489" w:rsidRDefault="00224321" w:rsidP="003317B1">
      <w:pPr>
        <w:ind w:left="1134" w:hanging="567"/>
        <w:rPr>
          <w:rFonts w:eastAsia="MingLiU"/>
          <w:lang w:eastAsia="en-US"/>
        </w:rPr>
      </w:pPr>
      <w:r w:rsidRPr="00B67489">
        <w:rPr>
          <w:rFonts w:eastAsia="MingLiU"/>
          <w:lang w:eastAsia="en-US"/>
        </w:rPr>
        <w:t>7</w:t>
      </w:r>
      <w:r w:rsidR="003317B1">
        <w:rPr>
          <w:rFonts w:eastAsia="MingLiU"/>
          <w:lang w:eastAsia="en-US"/>
        </w:rPr>
        <w:t>.</w:t>
      </w:r>
      <w:r w:rsidR="003317B1">
        <w:rPr>
          <w:rFonts w:eastAsia="MingLiU"/>
          <w:lang w:eastAsia="en-US"/>
        </w:rPr>
        <w:tab/>
      </w:r>
      <w:r w:rsidRPr="00B67489">
        <w:rPr>
          <w:rFonts w:eastAsia="MingLiU"/>
          <w:lang w:eastAsia="en-US"/>
        </w:rPr>
        <w:t>Never had genital contact without vaginal or oral or anal sex as well</w:t>
      </w:r>
    </w:p>
    <w:p w14:paraId="601584F5" w14:textId="77777777" w:rsidR="00224321" w:rsidRDefault="00224321" w:rsidP="003317B1"/>
    <w:p w14:paraId="349A8332" w14:textId="77777777" w:rsidR="00224321" w:rsidRDefault="00224321" w:rsidP="003317B1">
      <w:pPr>
        <w:pStyle w:val="Heading2"/>
      </w:pPr>
      <w:bookmarkStart w:id="142" w:name="_Toc4078878"/>
      <w:bookmarkStart w:id="143" w:name="_Toc4079290"/>
      <w:bookmarkStart w:id="144" w:name="_Toc4079536"/>
      <w:bookmarkStart w:id="145" w:name="_Toc21611372"/>
      <w:bookmarkStart w:id="146" w:name="_Toc23499744"/>
      <w:r>
        <w:lastRenderedPageBreak/>
        <w:t>G</w:t>
      </w:r>
      <w:r w:rsidRPr="009B1081">
        <w:t xml:space="preserve">enital contact </w:t>
      </w:r>
      <w:r>
        <w:t xml:space="preserve">in the last </w:t>
      </w:r>
      <w:r w:rsidRPr="009B1081">
        <w:t>year</w:t>
      </w:r>
      <w:r>
        <w:t xml:space="preserve"> (ever had heterosexual sex)</w:t>
      </w:r>
      <w:bookmarkEnd w:id="142"/>
      <w:bookmarkEnd w:id="143"/>
      <w:bookmarkEnd w:id="144"/>
      <w:bookmarkEnd w:id="145"/>
      <w:bookmarkEnd w:id="146"/>
    </w:p>
    <w:p w14:paraId="125538E0" w14:textId="77777777" w:rsidR="00224321" w:rsidRPr="009A13C6" w:rsidRDefault="00224321" w:rsidP="003317B1">
      <w:pPr>
        <w:keepNext/>
        <w:rPr>
          <w:rFonts w:eastAsia="MingLiU"/>
        </w:rPr>
      </w:pPr>
      <w:r w:rsidRPr="009A13C6">
        <w:rPr>
          <w:rFonts w:eastAsia="MingLiU"/>
        </w:rPr>
        <w:t xml:space="preserve">The </w:t>
      </w:r>
      <w:r>
        <w:rPr>
          <w:rFonts w:eastAsia="MingLiU"/>
        </w:rPr>
        <w:t>percentage</w:t>
      </w:r>
      <w:r w:rsidRPr="009A13C6">
        <w:rPr>
          <w:rFonts w:eastAsia="MingLiU"/>
        </w:rPr>
        <w:t xml:space="preserve"> of </w:t>
      </w:r>
      <w:r>
        <w:rPr>
          <w:rFonts w:eastAsia="MingLiU"/>
        </w:rPr>
        <w:t>people</w:t>
      </w:r>
      <w:r w:rsidRPr="009A13C6">
        <w:rPr>
          <w:rFonts w:eastAsia="MingLiU"/>
        </w:rPr>
        <w:t xml:space="preserve"> who </w:t>
      </w:r>
      <w:r>
        <w:rPr>
          <w:rFonts w:eastAsia="MingLiU"/>
        </w:rPr>
        <w:t xml:space="preserve">had ever had heterosexual sex who </w:t>
      </w:r>
      <w:r w:rsidRPr="009A13C6">
        <w:rPr>
          <w:rFonts w:eastAsia="MingLiU"/>
        </w:rPr>
        <w:t xml:space="preserve">had had </w:t>
      </w:r>
      <w:r w:rsidRPr="008D51B4">
        <w:rPr>
          <w:rFonts w:eastAsia="MingLiU"/>
        </w:rPr>
        <w:t>genital contact not invo</w:t>
      </w:r>
      <w:r>
        <w:rPr>
          <w:rFonts w:eastAsia="MingLiU"/>
        </w:rPr>
        <w:t xml:space="preserve">lving vaginal, oral or anal </w:t>
      </w:r>
      <w:r w:rsidRPr="009A13C6">
        <w:rPr>
          <w:rFonts w:eastAsia="MingLiU"/>
        </w:rPr>
        <w:t xml:space="preserve">sex </w:t>
      </w:r>
      <w:r>
        <w:rPr>
          <w:rFonts w:eastAsia="MingLiU"/>
        </w:rPr>
        <w:t>in the last year.</w:t>
      </w:r>
    </w:p>
    <w:p w14:paraId="6A73AF5B" w14:textId="77777777" w:rsidR="00224321" w:rsidRPr="00E069BF" w:rsidRDefault="00224321" w:rsidP="003317B1">
      <w:pPr>
        <w:keepNext/>
      </w:pPr>
    </w:p>
    <w:p w14:paraId="731B28EC" w14:textId="77777777" w:rsidR="00224321" w:rsidRDefault="00224321" w:rsidP="003317B1">
      <w:pPr>
        <w:pStyle w:val="Heading3"/>
      </w:pPr>
      <w:r w:rsidRPr="009A13C6">
        <w:t>Question</w:t>
      </w:r>
    </w:p>
    <w:p w14:paraId="73FDD107" w14:textId="55083447" w:rsidR="00224321" w:rsidRPr="003317B1" w:rsidRDefault="00224321" w:rsidP="003317B1">
      <w:pPr>
        <w:rPr>
          <w:rFonts w:eastAsia="MingLiU"/>
        </w:rPr>
      </w:pPr>
      <w:r w:rsidRPr="008D51B4">
        <w:rPr>
          <w:rFonts w:asciiTheme="minorHAnsi" w:eastAsia="MingLiU" w:hAnsiTheme="minorHAnsi" w:cstheme="minorHAnsi"/>
          <w:sz w:val="24"/>
          <w:szCs w:val="24"/>
        </w:rPr>
        <w:t xml:space="preserve">4_GenCont </w:t>
      </w:r>
      <w:r w:rsidRPr="003074F4">
        <w:t>(see</w:t>
      </w:r>
      <w:r w:rsidR="00B67489">
        <w:t xml:space="preserve"> </w:t>
      </w:r>
      <w:r w:rsidRPr="003074F4">
        <w:t>above)</w:t>
      </w:r>
      <w:r>
        <w:t>.</w:t>
      </w:r>
    </w:p>
    <w:p w14:paraId="6B48FDF0" w14:textId="77777777" w:rsidR="00224321" w:rsidRPr="00387DA3" w:rsidRDefault="00224321" w:rsidP="003317B1"/>
    <w:p w14:paraId="6A42DEE4" w14:textId="77777777" w:rsidR="00224321" w:rsidRPr="009B1081" w:rsidRDefault="00224321" w:rsidP="003317B1">
      <w:pPr>
        <w:pStyle w:val="Heading2"/>
      </w:pPr>
      <w:bookmarkStart w:id="147" w:name="_Toc4078879"/>
      <w:bookmarkStart w:id="148" w:name="_Toc4079291"/>
      <w:bookmarkStart w:id="149" w:name="_Toc4079537"/>
      <w:bookmarkStart w:id="150" w:name="_Toc21611373"/>
      <w:bookmarkStart w:id="151" w:name="_Toc23499745"/>
      <w:r>
        <w:t xml:space="preserve">0, 1 or 2+ </w:t>
      </w:r>
      <w:r w:rsidRPr="009B1081">
        <w:t xml:space="preserve">partners in </w:t>
      </w:r>
      <w:r>
        <w:t>the l</w:t>
      </w:r>
      <w:r w:rsidRPr="009B1081">
        <w:t xml:space="preserve">ast </w:t>
      </w:r>
      <w:bookmarkEnd w:id="102"/>
      <w:bookmarkEnd w:id="103"/>
      <w:bookmarkEnd w:id="104"/>
      <w:r>
        <w:t>year (total population)</w:t>
      </w:r>
      <w:bookmarkEnd w:id="147"/>
      <w:bookmarkEnd w:id="148"/>
      <w:bookmarkEnd w:id="149"/>
      <w:bookmarkEnd w:id="150"/>
      <w:bookmarkEnd w:id="151"/>
    </w:p>
    <w:p w14:paraId="226DB0AA" w14:textId="5E084F6B" w:rsidR="00224321" w:rsidRPr="0001045F" w:rsidRDefault="00224321" w:rsidP="003317B1">
      <w:r w:rsidRPr="0001045F">
        <w:t xml:space="preserve">The </w:t>
      </w:r>
      <w:r>
        <w:t>percentage</w:t>
      </w:r>
      <w:r w:rsidRPr="0001045F">
        <w:t xml:space="preserve"> of </w:t>
      </w:r>
      <w:r>
        <w:t>people having</w:t>
      </w:r>
      <w:r w:rsidRPr="0001045F">
        <w:t xml:space="preserve"> </w:t>
      </w:r>
      <w:r>
        <w:t>n</w:t>
      </w:r>
      <w:r w:rsidRPr="0001045F">
        <w:t>o</w:t>
      </w:r>
      <w:r>
        <w:t xml:space="preserve">, one or two or more </w:t>
      </w:r>
      <w:r w:rsidR="00935035">
        <w:t xml:space="preserve">heterosexual </w:t>
      </w:r>
      <w:r w:rsidRPr="0001045F">
        <w:t xml:space="preserve">sex partners in the </w:t>
      </w:r>
      <w:r>
        <w:t>last year.</w:t>
      </w:r>
    </w:p>
    <w:p w14:paraId="651F2972" w14:textId="77777777" w:rsidR="00224321" w:rsidRPr="0001045F" w:rsidRDefault="00224321" w:rsidP="003317B1"/>
    <w:p w14:paraId="7785E363" w14:textId="77777777" w:rsidR="00224321" w:rsidRPr="00595DBF" w:rsidRDefault="00224321" w:rsidP="003317B1">
      <w:r w:rsidRPr="00653CED">
        <w:t xml:space="preserve">The preamble to the </w:t>
      </w:r>
      <w:r>
        <w:t xml:space="preserve">relevant </w:t>
      </w:r>
      <w:r w:rsidRPr="00653CED">
        <w:t>questions</w:t>
      </w:r>
      <w:r w:rsidRPr="00595DBF">
        <w:t xml:space="preserve"> was as follows:</w:t>
      </w:r>
    </w:p>
    <w:p w14:paraId="66713929" w14:textId="77777777" w:rsidR="00224321" w:rsidRPr="0001045F" w:rsidRDefault="00224321" w:rsidP="003317B1"/>
    <w:p w14:paraId="333F939C" w14:textId="77777777" w:rsidR="00B67489" w:rsidRDefault="00224321" w:rsidP="003317B1">
      <w:pPr>
        <w:rPr>
          <w:rFonts w:eastAsia="MingLiU"/>
        </w:rPr>
      </w:pPr>
      <w:r w:rsidRPr="0001045F">
        <w:rPr>
          <w:rFonts w:eastAsia="MingLiU"/>
        </w:rPr>
        <w:t xml:space="preserve">The next questions are about the number of [females/males] you have had </w:t>
      </w:r>
      <w:hyperlink w:anchor="_Definitions" w:tooltip="Definition of sex" w:history="1">
        <w:r w:rsidRPr="0001045F">
          <w:rPr>
            <w:rStyle w:val="Hyperlink"/>
            <w:rFonts w:asciiTheme="minorHAnsi" w:eastAsia="MingLiU" w:hAnsiTheme="minorHAnsi" w:cstheme="minorHAnsi"/>
            <w:color w:val="000000" w:themeColor="text1"/>
            <w:sz w:val="24"/>
            <w:szCs w:val="24"/>
          </w:rPr>
          <w:t>sex</w:t>
        </w:r>
      </w:hyperlink>
      <w:r w:rsidRPr="0001045F">
        <w:rPr>
          <w:rFonts w:eastAsia="MingLiU"/>
        </w:rPr>
        <w:t xml:space="preserve"> with at different times in your life. Some questions may sound similar to questions you have already answered, but we need to ask them again.</w:t>
      </w:r>
    </w:p>
    <w:p w14:paraId="7ECE1F84" w14:textId="77777777" w:rsidR="003317B1" w:rsidRDefault="003317B1" w:rsidP="003317B1">
      <w:pPr>
        <w:rPr>
          <w:rFonts w:eastAsia="MingLiU"/>
        </w:rPr>
      </w:pPr>
    </w:p>
    <w:p w14:paraId="516771D4" w14:textId="449C14BF" w:rsidR="00224321" w:rsidRPr="0001045F" w:rsidRDefault="00224321" w:rsidP="003317B1">
      <w:pPr>
        <w:rPr>
          <w:rFonts w:eastAsia="MingLiU"/>
        </w:rPr>
      </w:pPr>
      <w:r w:rsidRPr="0001045F">
        <w:rPr>
          <w:rFonts w:eastAsia="MingLiU"/>
        </w:rPr>
        <w:t>When answering these questions please include everyone you have ever had sex with, wheth</w:t>
      </w:r>
      <w:r w:rsidRPr="003317B1">
        <w:rPr>
          <w:rFonts w:eastAsia="MingLiU"/>
        </w:rPr>
        <w:t>e</w:t>
      </w:r>
      <w:r w:rsidRPr="0001045F">
        <w:rPr>
          <w:rFonts w:eastAsia="MingLiU"/>
        </w:rPr>
        <w:t>r it was just once, a few times, a regular partner or [wife/husband</w:t>
      </w:r>
      <w:r>
        <w:rPr>
          <w:rFonts w:eastAsia="MingLiU"/>
        </w:rPr>
        <w:t>]</w:t>
      </w:r>
      <w:r w:rsidR="003317B1">
        <w:rPr>
          <w:rFonts w:eastAsia="MingLiU"/>
        </w:rPr>
        <w:t>.</w:t>
      </w:r>
    </w:p>
    <w:p w14:paraId="0886AF4E" w14:textId="77777777" w:rsidR="00224321" w:rsidRPr="0001045F" w:rsidRDefault="00224321" w:rsidP="003317B1"/>
    <w:p w14:paraId="31FFFC48" w14:textId="77777777" w:rsidR="00224321" w:rsidRPr="0001045F" w:rsidRDefault="00224321" w:rsidP="003317B1">
      <w:pPr>
        <w:pStyle w:val="Heading3"/>
      </w:pPr>
      <w:r w:rsidRPr="0001045F">
        <w:t>Question</w:t>
      </w:r>
    </w:p>
    <w:p w14:paraId="447E31CB" w14:textId="77777777" w:rsidR="00224321" w:rsidRPr="006F19BC" w:rsidRDefault="00224321" w:rsidP="003317B1">
      <w:r w:rsidRPr="006F19BC">
        <w:t xml:space="preserve">If </w:t>
      </w:r>
      <w:r>
        <w:t xml:space="preserve">a respondent answered one or more to a </w:t>
      </w:r>
      <w:r w:rsidRPr="006F19BC">
        <w:t>question on the number of partner</w:t>
      </w:r>
      <w:r>
        <w:t>s</w:t>
      </w:r>
      <w:r w:rsidRPr="006F19BC">
        <w:t xml:space="preserve"> </w:t>
      </w:r>
      <w:r>
        <w:t xml:space="preserve">they had had </w:t>
      </w:r>
      <w:r w:rsidRPr="006F19BC">
        <w:t xml:space="preserve">in </w:t>
      </w:r>
      <w:r>
        <w:t>the l</w:t>
      </w:r>
      <w:r w:rsidRPr="006F19BC">
        <w:t xml:space="preserve">ast </w:t>
      </w:r>
      <w:r>
        <w:t xml:space="preserve">five </w:t>
      </w:r>
      <w:r w:rsidRPr="006F19BC">
        <w:t>year</w:t>
      </w:r>
      <w:r>
        <w:t>s</w:t>
      </w:r>
      <w:r>
        <w:rPr>
          <w:lang w:eastAsia="zh-CN"/>
        </w:rPr>
        <w:t>, the survey asked a further question:</w:t>
      </w:r>
    </w:p>
    <w:p w14:paraId="38491835" w14:textId="77777777" w:rsidR="00224321" w:rsidRPr="006F19BC" w:rsidRDefault="00224321" w:rsidP="003317B1"/>
    <w:p w14:paraId="67326C76" w14:textId="77777777" w:rsidR="00224321" w:rsidRPr="006F19BC" w:rsidRDefault="00224321" w:rsidP="003317B1">
      <w:pPr>
        <w:pStyle w:val="Heading4"/>
        <w:rPr>
          <w:u w:val="single"/>
        </w:rPr>
      </w:pPr>
      <w:r w:rsidRPr="006F19BC">
        <w:rPr>
          <w:rFonts w:eastAsia="MingLiU"/>
        </w:rPr>
        <w:t>4_Het1Yr</w:t>
      </w:r>
    </w:p>
    <w:p w14:paraId="1477E873" w14:textId="26AEF5E8" w:rsidR="00224321" w:rsidRDefault="00224321" w:rsidP="003317B1">
      <w:pPr>
        <w:rPr>
          <w:rFonts w:eastAsia="MingLiU"/>
        </w:rPr>
      </w:pPr>
      <w:r w:rsidRPr="006F19BC">
        <w:rPr>
          <w:rFonts w:eastAsia="MingLiU"/>
        </w:rPr>
        <w:t xml:space="preserve">Altogether, in the last 12 months, how many [females/males] have you had </w:t>
      </w:r>
      <w:hyperlink w:anchor="_Definitions:_1" w:tooltip="Definition of sex" w:history="1">
        <w:r w:rsidRPr="006F19BC">
          <w:rPr>
            <w:rStyle w:val="Hyperlink"/>
            <w:rFonts w:asciiTheme="minorHAnsi" w:eastAsia="MingLiU" w:hAnsiTheme="minorHAnsi" w:cstheme="minorHAnsi"/>
            <w:color w:val="000000" w:themeColor="text1"/>
            <w:sz w:val="24"/>
            <w:szCs w:val="24"/>
          </w:rPr>
          <w:t>sex</w:t>
        </w:r>
      </w:hyperlink>
      <w:r w:rsidRPr="006F19BC">
        <w:rPr>
          <w:rFonts w:eastAsia="MingLiU"/>
        </w:rPr>
        <w:t xml:space="preserve"> with? </w:t>
      </w:r>
      <w:r w:rsidR="003317B1">
        <w:rPr>
          <w:rFonts w:eastAsia="MingLiU"/>
        </w:rPr>
        <w:t>P</w:t>
      </w:r>
      <w:r w:rsidRPr="006F19BC">
        <w:rPr>
          <w:rFonts w:eastAsia="MingLiU"/>
        </w:rPr>
        <w:t>lease type in the number. Please give an estimate if you can</w:t>
      </w:r>
      <w:r w:rsidR="00B67489">
        <w:rPr>
          <w:rFonts w:eastAsia="MingLiU"/>
        </w:rPr>
        <w:t>’</w:t>
      </w:r>
      <w:r w:rsidRPr="006F19BC">
        <w:rPr>
          <w:rFonts w:eastAsia="MingLiU"/>
        </w:rPr>
        <w:t>t say exactly.</w:t>
      </w:r>
    </w:p>
    <w:p w14:paraId="571D47BC" w14:textId="77777777" w:rsidR="00224321" w:rsidRDefault="00224321" w:rsidP="003317B1">
      <w:pPr>
        <w:rPr>
          <w:rFonts w:eastAsia="MingLiU"/>
        </w:rPr>
      </w:pPr>
    </w:p>
    <w:p w14:paraId="1955EDD6" w14:textId="77777777" w:rsidR="00224321" w:rsidRPr="009B1081" w:rsidRDefault="00224321" w:rsidP="003317B1">
      <w:pPr>
        <w:pStyle w:val="Heading2"/>
      </w:pPr>
      <w:bookmarkStart w:id="152" w:name="_Toc4078880"/>
      <w:bookmarkStart w:id="153" w:name="_Toc4079292"/>
      <w:bookmarkStart w:id="154" w:name="_Toc4079538"/>
      <w:bookmarkStart w:id="155" w:name="_Toc21611374"/>
      <w:bookmarkStart w:id="156" w:name="_Toc23499746"/>
      <w:r>
        <w:lastRenderedPageBreak/>
        <w:t xml:space="preserve">0, 1 or 2+ </w:t>
      </w:r>
      <w:r w:rsidRPr="009B1081">
        <w:t xml:space="preserve">partners in </w:t>
      </w:r>
      <w:r>
        <w:t>the l</w:t>
      </w:r>
      <w:r w:rsidRPr="009B1081">
        <w:t xml:space="preserve">ast </w:t>
      </w:r>
      <w:r>
        <w:t>year (ever had heterosexual sex)</w:t>
      </w:r>
      <w:bookmarkEnd w:id="152"/>
      <w:bookmarkEnd w:id="153"/>
      <w:bookmarkEnd w:id="154"/>
      <w:bookmarkEnd w:id="155"/>
      <w:bookmarkEnd w:id="156"/>
    </w:p>
    <w:p w14:paraId="1091EBDC" w14:textId="312FB3B3" w:rsidR="00224321" w:rsidRDefault="00224321" w:rsidP="003317B1">
      <w:r w:rsidRPr="0001045F">
        <w:t xml:space="preserve">The </w:t>
      </w:r>
      <w:r>
        <w:t>percentage</w:t>
      </w:r>
      <w:r w:rsidRPr="0001045F">
        <w:t xml:space="preserve"> of </w:t>
      </w:r>
      <w:r>
        <w:t>people</w:t>
      </w:r>
      <w:r w:rsidRPr="0001045F">
        <w:t xml:space="preserve"> who had ever had</w:t>
      </w:r>
      <w:r>
        <w:t xml:space="preserve"> </w:t>
      </w:r>
      <w:r w:rsidR="004040FA">
        <w:t xml:space="preserve">heterosexual </w:t>
      </w:r>
      <w:r w:rsidRPr="0001045F">
        <w:t xml:space="preserve">sex </w:t>
      </w:r>
      <w:r>
        <w:t>having</w:t>
      </w:r>
      <w:r w:rsidRPr="0001045F">
        <w:t xml:space="preserve"> </w:t>
      </w:r>
      <w:r>
        <w:t>n</w:t>
      </w:r>
      <w:r w:rsidRPr="0001045F">
        <w:t>o</w:t>
      </w:r>
      <w:r>
        <w:t>, one or two or more</w:t>
      </w:r>
      <w:r w:rsidRPr="0001045F">
        <w:t xml:space="preserve"> </w:t>
      </w:r>
      <w:r w:rsidR="00935035">
        <w:t>heterosexual</w:t>
      </w:r>
      <w:r w:rsidR="00DE6E85">
        <w:t xml:space="preserve"> </w:t>
      </w:r>
      <w:r w:rsidRPr="0001045F">
        <w:t xml:space="preserve">sex partners in the </w:t>
      </w:r>
      <w:r>
        <w:t>l</w:t>
      </w:r>
      <w:r w:rsidRPr="0001045F">
        <w:t xml:space="preserve">ast </w:t>
      </w:r>
      <w:r>
        <w:t>year</w:t>
      </w:r>
      <w:r w:rsidRPr="0001045F">
        <w:t>.</w:t>
      </w:r>
    </w:p>
    <w:p w14:paraId="4912047A" w14:textId="77777777" w:rsidR="00224321" w:rsidRPr="0001045F" w:rsidRDefault="00224321" w:rsidP="003317B1"/>
    <w:p w14:paraId="2D323FFC" w14:textId="211C85F2" w:rsidR="00B67489" w:rsidRDefault="00224321" w:rsidP="003317B1">
      <w:r>
        <w:t>The p</w:t>
      </w:r>
      <w:r w:rsidRPr="00653DA7">
        <w:t xml:space="preserve">reamble to </w:t>
      </w:r>
      <w:r>
        <w:t xml:space="preserve">the relevant </w:t>
      </w:r>
      <w:r w:rsidRPr="00653DA7">
        <w:t>question</w:t>
      </w:r>
      <w:r>
        <w:t xml:space="preserve"> was as for question </w:t>
      </w:r>
      <w:r w:rsidRPr="006F19BC">
        <w:rPr>
          <w:rFonts w:eastAsia="MingLiU"/>
        </w:rPr>
        <w:t>4_Het1Yr</w:t>
      </w:r>
      <w:r>
        <w:t xml:space="preserve"> above</w:t>
      </w:r>
      <w:r w:rsidR="003317B1">
        <w:t>.</w:t>
      </w:r>
    </w:p>
    <w:p w14:paraId="3F0B5799" w14:textId="290E85DD" w:rsidR="00224321" w:rsidRPr="0001045F" w:rsidRDefault="00224321" w:rsidP="003317B1"/>
    <w:p w14:paraId="312C5F93" w14:textId="77777777" w:rsidR="00224321" w:rsidRPr="0001045F" w:rsidRDefault="00224321" w:rsidP="003317B1">
      <w:pPr>
        <w:pStyle w:val="Heading3"/>
      </w:pPr>
      <w:r w:rsidRPr="0001045F">
        <w:t>Question</w:t>
      </w:r>
    </w:p>
    <w:p w14:paraId="0E5B5FD3" w14:textId="77777777" w:rsidR="00224321" w:rsidRPr="006F19BC" w:rsidRDefault="00224321" w:rsidP="003317B1">
      <w:pPr>
        <w:rPr>
          <w:u w:val="single"/>
        </w:rPr>
      </w:pPr>
      <w:r w:rsidRPr="006F19BC">
        <w:rPr>
          <w:rFonts w:eastAsia="MingLiU"/>
        </w:rPr>
        <w:t>4_Het1Yr</w:t>
      </w:r>
      <w:r>
        <w:rPr>
          <w:rFonts w:eastAsia="MingLiU"/>
        </w:rPr>
        <w:t xml:space="preserve"> (see above).</w:t>
      </w:r>
    </w:p>
    <w:p w14:paraId="6277D7D3" w14:textId="77777777" w:rsidR="00224321" w:rsidRPr="002F2B2F" w:rsidRDefault="00224321" w:rsidP="003317B1"/>
    <w:p w14:paraId="2A9FA002" w14:textId="77777777" w:rsidR="00224321" w:rsidRPr="009B1081" w:rsidRDefault="00224321" w:rsidP="003317B1">
      <w:pPr>
        <w:pStyle w:val="Heading2"/>
      </w:pPr>
      <w:bookmarkStart w:id="157" w:name="_Toc4078881"/>
      <w:bookmarkStart w:id="158" w:name="_Toc4079293"/>
      <w:bookmarkStart w:id="159" w:name="_Toc4079539"/>
      <w:bookmarkStart w:id="160" w:name="_Toc21611375"/>
      <w:bookmarkStart w:id="161" w:name="_Toc23499747"/>
      <w:r>
        <w:t>Mean number of partners in the last year (total population)</w:t>
      </w:r>
      <w:bookmarkEnd w:id="157"/>
      <w:bookmarkEnd w:id="158"/>
      <w:bookmarkEnd w:id="159"/>
      <w:bookmarkEnd w:id="160"/>
      <w:bookmarkEnd w:id="161"/>
    </w:p>
    <w:p w14:paraId="139E2057" w14:textId="30FBCB06" w:rsidR="00B67489" w:rsidRDefault="00224321" w:rsidP="003317B1">
      <w:r w:rsidRPr="002F2B2F">
        <w:t xml:space="preserve">The mean number of </w:t>
      </w:r>
      <w:r w:rsidR="00935035">
        <w:t>heterosexual</w:t>
      </w:r>
      <w:r w:rsidR="00DE6E85">
        <w:t xml:space="preserve"> </w:t>
      </w:r>
      <w:r w:rsidRPr="002F2B2F">
        <w:t xml:space="preserve">sex partners </w:t>
      </w:r>
      <w:r>
        <w:t xml:space="preserve">people had had </w:t>
      </w:r>
      <w:r w:rsidR="00984228">
        <w:t xml:space="preserve">in </w:t>
      </w:r>
      <w:r w:rsidR="00984228" w:rsidRPr="000426C8">
        <w:t xml:space="preserve">the </w:t>
      </w:r>
      <w:r w:rsidR="00984228">
        <w:t>l</w:t>
      </w:r>
      <w:r w:rsidR="00984228" w:rsidRPr="000426C8">
        <w:t>ast year</w:t>
      </w:r>
      <w:r>
        <w:t>.</w:t>
      </w:r>
    </w:p>
    <w:p w14:paraId="0DF4748C" w14:textId="7BCD7212" w:rsidR="00224321" w:rsidRPr="002F2B2F" w:rsidRDefault="00224321" w:rsidP="003317B1"/>
    <w:p w14:paraId="7627DEEC" w14:textId="77777777" w:rsidR="00224321" w:rsidRPr="00653DA7" w:rsidRDefault="00224321" w:rsidP="003317B1">
      <w:r>
        <w:t>The p</w:t>
      </w:r>
      <w:r w:rsidRPr="00653DA7">
        <w:t xml:space="preserve">reamble to </w:t>
      </w:r>
      <w:r>
        <w:t xml:space="preserve">the relevant </w:t>
      </w:r>
      <w:r w:rsidRPr="00653DA7">
        <w:t>question</w:t>
      </w:r>
      <w:r>
        <w:t xml:space="preserve"> was as for question </w:t>
      </w:r>
      <w:r w:rsidRPr="006F19BC">
        <w:rPr>
          <w:rFonts w:eastAsia="MingLiU"/>
        </w:rPr>
        <w:t>4_Het1Yr</w:t>
      </w:r>
      <w:r>
        <w:t xml:space="preserve"> above.</w:t>
      </w:r>
    </w:p>
    <w:p w14:paraId="729FE92F" w14:textId="77777777" w:rsidR="00224321" w:rsidRPr="0001045F" w:rsidRDefault="00224321" w:rsidP="003317B1"/>
    <w:p w14:paraId="7BC1AE06" w14:textId="77777777" w:rsidR="00224321" w:rsidRPr="00746B86" w:rsidRDefault="00224321" w:rsidP="003317B1">
      <w:pPr>
        <w:pStyle w:val="Heading3"/>
      </w:pPr>
      <w:r w:rsidRPr="00746B86">
        <w:t>Question</w:t>
      </w:r>
    </w:p>
    <w:p w14:paraId="7BC7D6D8" w14:textId="77777777" w:rsidR="00224321" w:rsidRPr="00746B86" w:rsidRDefault="00224321" w:rsidP="003317B1">
      <w:pPr>
        <w:pStyle w:val="Heading4"/>
        <w:rPr>
          <w:color w:val="000000" w:themeColor="text1"/>
          <w:u w:val="single"/>
        </w:rPr>
      </w:pPr>
      <w:r w:rsidRPr="00746B86">
        <w:rPr>
          <w:rFonts w:eastAsia="MingLiU"/>
        </w:rPr>
        <w:t>4_HetLife</w:t>
      </w:r>
    </w:p>
    <w:p w14:paraId="3C8A08AA" w14:textId="6DACD032" w:rsidR="00224321" w:rsidRDefault="00224321" w:rsidP="003317B1">
      <w:pPr>
        <w:rPr>
          <w:rFonts w:eastAsia="MingLiU"/>
        </w:rPr>
      </w:pPr>
      <w:r w:rsidRPr="00746B86">
        <w:rPr>
          <w:rFonts w:eastAsia="MingLiU"/>
        </w:rPr>
        <w:t xml:space="preserve">Altogether, in your life so far, how many [females/males] have you had </w:t>
      </w:r>
      <w:hyperlink w:anchor="_Definitions:_1" w:tooltip="Definition of sex" w:history="1">
        <w:r w:rsidRPr="00746B86">
          <w:rPr>
            <w:rStyle w:val="Hyperlink"/>
            <w:rFonts w:asciiTheme="minorHAnsi" w:eastAsia="MingLiU" w:hAnsiTheme="minorHAnsi" w:cstheme="minorHAnsi"/>
            <w:color w:val="000000" w:themeColor="text1"/>
            <w:sz w:val="24"/>
            <w:szCs w:val="24"/>
          </w:rPr>
          <w:t>sex</w:t>
        </w:r>
      </w:hyperlink>
      <w:r w:rsidRPr="00746B86">
        <w:rPr>
          <w:rFonts w:eastAsia="MingLiU"/>
        </w:rPr>
        <w:t xml:space="preserve"> with (vaginal, oral or anal)? Please type in the number. Please give an estimate if you can</w:t>
      </w:r>
      <w:r w:rsidR="00B67489">
        <w:rPr>
          <w:rFonts w:eastAsia="MingLiU"/>
        </w:rPr>
        <w:t>’</w:t>
      </w:r>
      <w:r w:rsidRPr="00746B86">
        <w:rPr>
          <w:rFonts w:eastAsia="MingLiU"/>
        </w:rPr>
        <w:t>t say exactly</w:t>
      </w:r>
      <w:r>
        <w:rPr>
          <w:rFonts w:eastAsia="MingLiU"/>
        </w:rPr>
        <w:t>.</w:t>
      </w:r>
    </w:p>
    <w:p w14:paraId="167B46B0" w14:textId="77777777" w:rsidR="00224321" w:rsidRDefault="00224321" w:rsidP="003317B1">
      <w:pPr>
        <w:rPr>
          <w:rFonts w:eastAsia="MingLiU"/>
        </w:rPr>
      </w:pPr>
    </w:p>
    <w:p w14:paraId="12539B1E" w14:textId="77777777" w:rsidR="00224321" w:rsidRDefault="00224321" w:rsidP="003317B1">
      <w:pPr>
        <w:rPr>
          <w:rFonts w:eastAsia="MingLiU"/>
        </w:rPr>
      </w:pPr>
      <w:r>
        <w:rPr>
          <w:rFonts w:eastAsia="MingLiU"/>
        </w:rPr>
        <w:t>The range options were:</w:t>
      </w:r>
    </w:p>
    <w:p w14:paraId="405E4B99" w14:textId="09903825" w:rsidR="00224321" w:rsidRPr="00361629" w:rsidRDefault="00224321" w:rsidP="003317B1">
      <w:pPr>
        <w:ind w:left="1134" w:hanging="567"/>
        <w:rPr>
          <w:rFonts w:eastAsia="MingLiU"/>
        </w:rPr>
      </w:pPr>
      <w:r w:rsidRPr="00361629">
        <w:rPr>
          <w:rFonts w:eastAsia="MingLiU"/>
        </w:rPr>
        <w:t>1</w:t>
      </w:r>
      <w:r w:rsidR="003317B1">
        <w:rPr>
          <w:rFonts w:eastAsia="MingLiU"/>
        </w:rPr>
        <w:t>.</w:t>
      </w:r>
      <w:r w:rsidR="003317B1">
        <w:rPr>
          <w:rFonts w:eastAsia="MingLiU"/>
        </w:rPr>
        <w:tab/>
      </w:r>
      <w:r w:rsidRPr="00361629">
        <w:rPr>
          <w:rFonts w:eastAsia="MingLiU"/>
        </w:rPr>
        <w:t>1</w:t>
      </w:r>
    </w:p>
    <w:p w14:paraId="7C870837" w14:textId="6850D5C9" w:rsidR="00224321" w:rsidRPr="00361629" w:rsidRDefault="00224321" w:rsidP="003317B1">
      <w:pPr>
        <w:ind w:left="1134" w:hanging="567"/>
        <w:rPr>
          <w:rFonts w:eastAsia="MingLiU"/>
        </w:rPr>
      </w:pPr>
      <w:r w:rsidRPr="00361629">
        <w:rPr>
          <w:rFonts w:eastAsia="MingLiU"/>
        </w:rPr>
        <w:t>2</w:t>
      </w:r>
      <w:r w:rsidR="003317B1">
        <w:rPr>
          <w:rFonts w:eastAsia="MingLiU"/>
        </w:rPr>
        <w:t>.</w:t>
      </w:r>
      <w:r w:rsidR="003317B1">
        <w:rPr>
          <w:rFonts w:eastAsia="MingLiU"/>
        </w:rPr>
        <w:tab/>
      </w:r>
      <w:r w:rsidRPr="00361629">
        <w:rPr>
          <w:rFonts w:eastAsia="MingLiU"/>
        </w:rPr>
        <w:t>2 to 5</w:t>
      </w:r>
    </w:p>
    <w:p w14:paraId="63532BCD" w14:textId="5BAB0F13" w:rsidR="00224321" w:rsidRPr="00361629" w:rsidRDefault="00224321" w:rsidP="003317B1">
      <w:pPr>
        <w:ind w:left="1134" w:hanging="567"/>
        <w:rPr>
          <w:rFonts w:eastAsia="MingLiU"/>
        </w:rPr>
      </w:pPr>
      <w:r w:rsidRPr="00361629">
        <w:rPr>
          <w:rFonts w:eastAsia="MingLiU"/>
        </w:rPr>
        <w:t>3</w:t>
      </w:r>
      <w:r w:rsidR="003317B1">
        <w:rPr>
          <w:rFonts w:eastAsia="MingLiU"/>
        </w:rPr>
        <w:t>.</w:t>
      </w:r>
      <w:r w:rsidR="003317B1">
        <w:rPr>
          <w:rFonts w:eastAsia="MingLiU"/>
        </w:rPr>
        <w:tab/>
      </w:r>
      <w:r w:rsidRPr="00361629">
        <w:rPr>
          <w:rFonts w:eastAsia="MingLiU"/>
        </w:rPr>
        <w:t>6 to 10</w:t>
      </w:r>
    </w:p>
    <w:p w14:paraId="08C4410D" w14:textId="393A839E" w:rsidR="00224321" w:rsidRPr="00361629" w:rsidRDefault="00224321" w:rsidP="003317B1">
      <w:pPr>
        <w:ind w:left="1134" w:hanging="567"/>
        <w:rPr>
          <w:rFonts w:eastAsia="MingLiU"/>
        </w:rPr>
      </w:pPr>
      <w:r w:rsidRPr="00361629">
        <w:rPr>
          <w:rFonts w:eastAsia="MingLiU"/>
        </w:rPr>
        <w:t>4</w:t>
      </w:r>
      <w:r w:rsidR="003317B1">
        <w:rPr>
          <w:rFonts w:eastAsia="MingLiU"/>
        </w:rPr>
        <w:t>.</w:t>
      </w:r>
      <w:r w:rsidR="003317B1">
        <w:rPr>
          <w:rFonts w:eastAsia="MingLiU"/>
        </w:rPr>
        <w:tab/>
      </w:r>
      <w:r w:rsidRPr="00361629">
        <w:rPr>
          <w:rFonts w:eastAsia="MingLiU"/>
        </w:rPr>
        <w:t>11 to 20</w:t>
      </w:r>
    </w:p>
    <w:p w14:paraId="6C004093" w14:textId="3F217D75" w:rsidR="00224321" w:rsidRPr="00361629" w:rsidRDefault="00224321" w:rsidP="003317B1">
      <w:pPr>
        <w:ind w:left="1134" w:hanging="567"/>
        <w:rPr>
          <w:rFonts w:eastAsia="MingLiU"/>
        </w:rPr>
      </w:pPr>
      <w:r w:rsidRPr="00361629">
        <w:rPr>
          <w:rFonts w:eastAsia="MingLiU"/>
        </w:rPr>
        <w:t>5</w:t>
      </w:r>
      <w:r w:rsidR="003317B1">
        <w:rPr>
          <w:rFonts w:eastAsia="MingLiU"/>
        </w:rPr>
        <w:t>.</w:t>
      </w:r>
      <w:r w:rsidR="003317B1">
        <w:rPr>
          <w:rFonts w:eastAsia="MingLiU"/>
        </w:rPr>
        <w:tab/>
      </w:r>
      <w:r w:rsidRPr="00361629">
        <w:rPr>
          <w:rFonts w:eastAsia="MingLiU"/>
        </w:rPr>
        <w:t>21 to 50</w:t>
      </w:r>
    </w:p>
    <w:p w14:paraId="60BA31B9" w14:textId="04CB0614" w:rsidR="00224321" w:rsidRPr="00361629" w:rsidRDefault="00224321" w:rsidP="003317B1">
      <w:pPr>
        <w:ind w:left="1134" w:hanging="567"/>
        <w:rPr>
          <w:rFonts w:eastAsia="MingLiU"/>
        </w:rPr>
      </w:pPr>
      <w:r w:rsidRPr="00361629">
        <w:rPr>
          <w:rFonts w:eastAsia="MingLiU"/>
        </w:rPr>
        <w:t>6</w:t>
      </w:r>
      <w:r w:rsidR="003317B1">
        <w:rPr>
          <w:rFonts w:eastAsia="MingLiU"/>
        </w:rPr>
        <w:t>.</w:t>
      </w:r>
      <w:r w:rsidR="003317B1">
        <w:rPr>
          <w:rFonts w:eastAsia="MingLiU"/>
        </w:rPr>
        <w:tab/>
      </w:r>
      <w:r w:rsidRPr="00361629">
        <w:rPr>
          <w:rFonts w:eastAsia="MingLiU"/>
        </w:rPr>
        <w:t>51 to 100</w:t>
      </w:r>
    </w:p>
    <w:p w14:paraId="62127CD1" w14:textId="623EE2CD" w:rsidR="00224321" w:rsidRPr="00361629" w:rsidRDefault="00224321" w:rsidP="003317B1">
      <w:pPr>
        <w:ind w:left="1134" w:hanging="567"/>
        <w:rPr>
          <w:rFonts w:eastAsia="MingLiU"/>
        </w:rPr>
      </w:pPr>
      <w:r w:rsidRPr="00361629">
        <w:rPr>
          <w:rFonts w:eastAsia="MingLiU"/>
        </w:rPr>
        <w:t>7</w:t>
      </w:r>
      <w:r w:rsidR="003317B1">
        <w:rPr>
          <w:rFonts w:eastAsia="MingLiU"/>
        </w:rPr>
        <w:t>.</w:t>
      </w:r>
      <w:r w:rsidR="003317B1">
        <w:rPr>
          <w:rFonts w:eastAsia="MingLiU"/>
        </w:rPr>
        <w:tab/>
      </w:r>
      <w:r w:rsidRPr="00361629">
        <w:rPr>
          <w:rFonts w:eastAsia="MingLiU"/>
        </w:rPr>
        <w:t>Over 100</w:t>
      </w:r>
    </w:p>
    <w:p w14:paraId="7A4B4C5E" w14:textId="77777777" w:rsidR="00224321" w:rsidRDefault="00224321" w:rsidP="003317B1"/>
    <w:p w14:paraId="35BDA850" w14:textId="77777777" w:rsidR="00224321" w:rsidRPr="000426C8" w:rsidRDefault="00224321" w:rsidP="003317B1">
      <w:pPr>
        <w:pStyle w:val="Heading2"/>
      </w:pPr>
      <w:bookmarkStart w:id="162" w:name="_Toc21611376"/>
      <w:bookmarkStart w:id="163" w:name="_Toc23499748"/>
      <w:r w:rsidRPr="000426C8">
        <w:lastRenderedPageBreak/>
        <w:t>Median number of partners in the last year (total population)</w:t>
      </w:r>
      <w:bookmarkEnd w:id="162"/>
      <w:bookmarkEnd w:id="163"/>
    </w:p>
    <w:p w14:paraId="4D2A1EAD" w14:textId="63F2AE8C" w:rsidR="00B67489" w:rsidRDefault="00224321" w:rsidP="003317B1">
      <w:r w:rsidRPr="000426C8">
        <w:t xml:space="preserve">The median number of </w:t>
      </w:r>
      <w:r w:rsidR="00935035">
        <w:t>heterosexual</w:t>
      </w:r>
      <w:r w:rsidR="00C55CFC">
        <w:t xml:space="preserve"> </w:t>
      </w:r>
      <w:r w:rsidRPr="000426C8">
        <w:t xml:space="preserve">sex partners people had had in the </w:t>
      </w:r>
      <w:r>
        <w:t>l</w:t>
      </w:r>
      <w:r w:rsidRPr="000426C8">
        <w:t>ast year.</w:t>
      </w:r>
    </w:p>
    <w:p w14:paraId="2EBF7A10" w14:textId="344B7090" w:rsidR="00224321" w:rsidRPr="000426C8" w:rsidRDefault="00224321" w:rsidP="003317B1"/>
    <w:p w14:paraId="02BA7615" w14:textId="77777777" w:rsidR="00224321" w:rsidRDefault="00224321" w:rsidP="003317B1">
      <w:r w:rsidRPr="000426C8">
        <w:t xml:space="preserve">The preamble to the relevant question was as for question </w:t>
      </w:r>
      <w:r w:rsidRPr="000426C8">
        <w:rPr>
          <w:rFonts w:eastAsia="MingLiU"/>
        </w:rPr>
        <w:t>4_Het1Yr</w:t>
      </w:r>
      <w:r w:rsidRPr="000426C8">
        <w:t xml:space="preserve"> above.</w:t>
      </w:r>
    </w:p>
    <w:p w14:paraId="7F958825" w14:textId="77777777" w:rsidR="003317B1" w:rsidRPr="00653DA7" w:rsidRDefault="003317B1" w:rsidP="003317B1"/>
    <w:p w14:paraId="4650B4EF" w14:textId="77777777" w:rsidR="00224321" w:rsidRPr="00746B86" w:rsidRDefault="00224321" w:rsidP="003317B1">
      <w:pPr>
        <w:pStyle w:val="Heading3"/>
      </w:pPr>
      <w:r w:rsidRPr="00746B86">
        <w:t>Question</w:t>
      </w:r>
    </w:p>
    <w:p w14:paraId="2139FC3C" w14:textId="77777777" w:rsidR="00224321" w:rsidRPr="00A23920" w:rsidRDefault="00224321" w:rsidP="003317B1">
      <w:r w:rsidRPr="00746B86">
        <w:rPr>
          <w:rFonts w:asciiTheme="minorHAnsi" w:eastAsia="MingLiU" w:hAnsiTheme="minorHAnsi" w:cstheme="minorHAnsi"/>
          <w:sz w:val="24"/>
          <w:szCs w:val="24"/>
        </w:rPr>
        <w:t>4_HetLife</w:t>
      </w:r>
      <w:r w:rsidRPr="00A23920">
        <w:t xml:space="preserve"> (see above)</w:t>
      </w:r>
      <w:r>
        <w:t>.</w:t>
      </w:r>
    </w:p>
    <w:p w14:paraId="488E583F" w14:textId="77777777" w:rsidR="00224321" w:rsidRDefault="00224321" w:rsidP="003317B1"/>
    <w:p w14:paraId="17DC498C" w14:textId="77777777" w:rsidR="00224321" w:rsidRPr="009B1081" w:rsidRDefault="00224321" w:rsidP="003317B1">
      <w:pPr>
        <w:pStyle w:val="Heading2"/>
      </w:pPr>
      <w:bookmarkStart w:id="164" w:name="_Toc4078882"/>
      <w:bookmarkStart w:id="165" w:name="_Toc4079294"/>
      <w:bookmarkStart w:id="166" w:name="_Toc4079540"/>
      <w:bookmarkStart w:id="167" w:name="_Toc21611377"/>
      <w:bookmarkStart w:id="168" w:name="_Toc23499749"/>
      <w:r>
        <w:t>Mean number of partners in the last year (ever had heterosexual sex)</w:t>
      </w:r>
      <w:bookmarkEnd w:id="164"/>
      <w:bookmarkEnd w:id="165"/>
      <w:bookmarkEnd w:id="166"/>
      <w:bookmarkEnd w:id="167"/>
      <w:bookmarkEnd w:id="168"/>
    </w:p>
    <w:p w14:paraId="78FE3F78" w14:textId="4621D5D7" w:rsidR="00224321" w:rsidRPr="000426C8" w:rsidRDefault="00224321" w:rsidP="003317B1">
      <w:r w:rsidRPr="000426C8">
        <w:t xml:space="preserve">The </w:t>
      </w:r>
      <w:r>
        <w:t>mean</w:t>
      </w:r>
      <w:r w:rsidRPr="000426C8">
        <w:t xml:space="preserve"> number of </w:t>
      </w:r>
      <w:r w:rsidR="00935035">
        <w:t>heterosexual</w:t>
      </w:r>
      <w:r w:rsidR="00C55CFC">
        <w:t xml:space="preserve"> </w:t>
      </w:r>
      <w:r w:rsidRPr="000426C8">
        <w:t xml:space="preserve">sex partners people </w:t>
      </w:r>
      <w:r>
        <w:rPr>
          <w:rFonts w:eastAsia="MingLiU"/>
        </w:rPr>
        <w:t xml:space="preserve">who had ever had heterosexual sex </w:t>
      </w:r>
      <w:r w:rsidRPr="000426C8">
        <w:t xml:space="preserve">had had in the </w:t>
      </w:r>
      <w:r>
        <w:t>l</w:t>
      </w:r>
      <w:r w:rsidRPr="000426C8">
        <w:t>ast year</w:t>
      </w:r>
      <w:r>
        <w:t>.</w:t>
      </w:r>
    </w:p>
    <w:p w14:paraId="4CD5E6F6" w14:textId="77777777" w:rsidR="00224321" w:rsidRPr="000426C8" w:rsidRDefault="00224321" w:rsidP="003317B1"/>
    <w:p w14:paraId="450A5BAF" w14:textId="77777777" w:rsidR="00224321" w:rsidRDefault="00224321" w:rsidP="003317B1">
      <w:r w:rsidRPr="000426C8">
        <w:t xml:space="preserve">The preamble to the relevant question was as for question </w:t>
      </w:r>
      <w:r w:rsidRPr="000426C8">
        <w:rPr>
          <w:rFonts w:eastAsia="MingLiU"/>
        </w:rPr>
        <w:t>4_Het1Yr</w:t>
      </w:r>
      <w:r w:rsidRPr="000426C8">
        <w:t xml:space="preserve"> above.</w:t>
      </w:r>
    </w:p>
    <w:p w14:paraId="2694F452" w14:textId="77777777" w:rsidR="003317B1" w:rsidRPr="00653DA7" w:rsidRDefault="003317B1" w:rsidP="003317B1"/>
    <w:p w14:paraId="396C2D21" w14:textId="77777777" w:rsidR="00224321" w:rsidRPr="00746B86" w:rsidRDefault="00224321" w:rsidP="003317B1">
      <w:pPr>
        <w:pStyle w:val="Heading3"/>
      </w:pPr>
      <w:r w:rsidRPr="00746B86">
        <w:t>Question</w:t>
      </w:r>
    </w:p>
    <w:p w14:paraId="4A2EE9BB" w14:textId="77777777" w:rsidR="00B67489" w:rsidRDefault="00224321" w:rsidP="003317B1">
      <w:pPr>
        <w:rPr>
          <w:rFonts w:eastAsia="MingLiU"/>
        </w:rPr>
      </w:pPr>
      <w:r w:rsidRPr="00746B86">
        <w:rPr>
          <w:rFonts w:eastAsia="MingLiU"/>
        </w:rPr>
        <w:t>4_HetLife</w:t>
      </w:r>
      <w:r>
        <w:rPr>
          <w:rFonts w:eastAsia="MingLiU"/>
        </w:rPr>
        <w:t xml:space="preserve"> (see above).</w:t>
      </w:r>
    </w:p>
    <w:p w14:paraId="3B6DB173" w14:textId="77777777" w:rsidR="003317B1" w:rsidRDefault="003317B1" w:rsidP="003317B1"/>
    <w:p w14:paraId="198EFA78" w14:textId="63E7AEEF" w:rsidR="00224321" w:rsidRPr="009B1081" w:rsidRDefault="00224321" w:rsidP="003317B1">
      <w:pPr>
        <w:pStyle w:val="Heading2"/>
      </w:pPr>
      <w:bookmarkStart w:id="169" w:name="_Toc21611378"/>
      <w:bookmarkStart w:id="170" w:name="_Toc23499750"/>
      <w:r>
        <w:t>Median number of partners in the last year (ever had heterosexual sex)</w:t>
      </w:r>
      <w:bookmarkEnd w:id="169"/>
      <w:bookmarkEnd w:id="170"/>
    </w:p>
    <w:p w14:paraId="1D2B84AB" w14:textId="3F3E2095" w:rsidR="00224321" w:rsidRPr="000426C8" w:rsidRDefault="00224321" w:rsidP="003317B1">
      <w:bookmarkStart w:id="171" w:name="_Hlk21592614"/>
      <w:r w:rsidRPr="000426C8">
        <w:t xml:space="preserve">The </w:t>
      </w:r>
      <w:r>
        <w:t>median</w:t>
      </w:r>
      <w:r w:rsidRPr="000426C8">
        <w:t xml:space="preserve"> number of </w:t>
      </w:r>
      <w:r w:rsidR="00935035">
        <w:t>heterosexual</w:t>
      </w:r>
      <w:r w:rsidR="00C55CFC">
        <w:t xml:space="preserve"> </w:t>
      </w:r>
      <w:r w:rsidRPr="000426C8">
        <w:t xml:space="preserve">sex partners people </w:t>
      </w:r>
      <w:r>
        <w:rPr>
          <w:rFonts w:eastAsia="MingLiU"/>
        </w:rPr>
        <w:t xml:space="preserve">who had ever had heterosexual sex </w:t>
      </w:r>
      <w:r w:rsidRPr="000426C8">
        <w:t xml:space="preserve">had had in the </w:t>
      </w:r>
      <w:r>
        <w:t>l</w:t>
      </w:r>
      <w:r w:rsidRPr="000426C8">
        <w:t>ast year</w:t>
      </w:r>
      <w:r>
        <w:t>.</w:t>
      </w:r>
    </w:p>
    <w:p w14:paraId="298D5B01" w14:textId="77777777" w:rsidR="00224321" w:rsidRPr="000426C8" w:rsidRDefault="00224321" w:rsidP="003317B1"/>
    <w:p w14:paraId="2EE908C3" w14:textId="77777777" w:rsidR="00224321" w:rsidRDefault="00224321" w:rsidP="003317B1">
      <w:r w:rsidRPr="000426C8">
        <w:t xml:space="preserve">The preamble to the relevant question was as for question </w:t>
      </w:r>
      <w:r w:rsidRPr="000426C8">
        <w:rPr>
          <w:rFonts w:eastAsia="MingLiU"/>
        </w:rPr>
        <w:t>4_Het1Yr</w:t>
      </w:r>
      <w:r w:rsidRPr="000426C8">
        <w:t xml:space="preserve"> above.</w:t>
      </w:r>
    </w:p>
    <w:p w14:paraId="7A3D6370" w14:textId="77777777" w:rsidR="003317B1" w:rsidRPr="00653DA7" w:rsidRDefault="003317B1" w:rsidP="003317B1"/>
    <w:p w14:paraId="3D01DAAF" w14:textId="77777777" w:rsidR="00224321" w:rsidRPr="00746B86" w:rsidRDefault="00224321" w:rsidP="003317B1">
      <w:pPr>
        <w:pStyle w:val="Heading3"/>
      </w:pPr>
      <w:r w:rsidRPr="00746B86">
        <w:t>Question</w:t>
      </w:r>
    </w:p>
    <w:p w14:paraId="0B2F4E1C" w14:textId="77777777" w:rsidR="00224321" w:rsidRDefault="00224321" w:rsidP="003317B1">
      <w:pPr>
        <w:rPr>
          <w:rFonts w:eastAsia="MingLiU"/>
        </w:rPr>
      </w:pPr>
      <w:r w:rsidRPr="00746B86">
        <w:rPr>
          <w:rFonts w:eastAsia="MingLiU"/>
        </w:rPr>
        <w:t>4_HetLife</w:t>
      </w:r>
      <w:r>
        <w:rPr>
          <w:rFonts w:eastAsia="MingLiU"/>
        </w:rPr>
        <w:t xml:space="preserve"> (see above).</w:t>
      </w:r>
    </w:p>
    <w:p w14:paraId="201CB7A6" w14:textId="77777777" w:rsidR="003317B1" w:rsidRDefault="003317B1" w:rsidP="003317B1">
      <w:pPr>
        <w:rPr>
          <w:rFonts w:eastAsia="MingLiU"/>
          <w:color w:val="000000" w:themeColor="text1"/>
        </w:rPr>
      </w:pPr>
    </w:p>
    <w:p w14:paraId="2A11D26A" w14:textId="2626E718" w:rsidR="00E46FB1" w:rsidRDefault="00E46FB1" w:rsidP="00E46FB1">
      <w:pPr>
        <w:pStyle w:val="Heading2"/>
      </w:pPr>
      <w:bookmarkStart w:id="172" w:name="_Toc4078885"/>
      <w:bookmarkStart w:id="173" w:name="_Toc4079297"/>
      <w:bookmarkStart w:id="174" w:name="_Toc4079543"/>
      <w:bookmarkStart w:id="175" w:name="_Toc21611379"/>
      <w:bookmarkStart w:id="176" w:name="_Toc23499751"/>
      <w:bookmarkEnd w:id="171"/>
      <w:r>
        <w:lastRenderedPageBreak/>
        <w:t>Mean number of partners in the last year (had heterosexual sex in last 12 months)</w:t>
      </w:r>
    </w:p>
    <w:p w14:paraId="6216428F" w14:textId="660C80C5" w:rsidR="00E46FB1" w:rsidRPr="000426C8" w:rsidRDefault="00E46FB1" w:rsidP="00E46FB1">
      <w:r w:rsidRPr="000426C8">
        <w:t xml:space="preserve">The </w:t>
      </w:r>
      <w:r>
        <w:t>mean</w:t>
      </w:r>
      <w:r w:rsidRPr="000426C8">
        <w:t xml:space="preserve"> number of </w:t>
      </w:r>
      <w:r>
        <w:t xml:space="preserve">heterosexual </w:t>
      </w:r>
      <w:r w:rsidRPr="000426C8">
        <w:t>sex partners people</w:t>
      </w:r>
      <w:r w:rsidR="000F5E1C">
        <w:rPr>
          <w:rFonts w:eastAsia="MingLiU"/>
        </w:rPr>
        <w:t xml:space="preserve"> who had had heterosexual sex in the last 12 months </w:t>
      </w:r>
      <w:r>
        <w:rPr>
          <w:rFonts w:eastAsia="MingLiU"/>
        </w:rPr>
        <w:t>had had in the last year</w:t>
      </w:r>
      <w:r>
        <w:t>.</w:t>
      </w:r>
    </w:p>
    <w:p w14:paraId="0B044623" w14:textId="77777777" w:rsidR="00E46FB1" w:rsidRPr="000426C8" w:rsidRDefault="00E46FB1" w:rsidP="00E46FB1"/>
    <w:p w14:paraId="3E036C8E" w14:textId="77777777" w:rsidR="00E46FB1" w:rsidRDefault="00E46FB1" w:rsidP="00E46FB1">
      <w:r w:rsidRPr="000426C8">
        <w:t xml:space="preserve">The preamble to the relevant question was as for question </w:t>
      </w:r>
      <w:r w:rsidRPr="000426C8">
        <w:rPr>
          <w:rFonts w:eastAsia="MingLiU"/>
        </w:rPr>
        <w:t>4_Het1Yr</w:t>
      </w:r>
      <w:r w:rsidRPr="000426C8">
        <w:t xml:space="preserve"> above.</w:t>
      </w:r>
    </w:p>
    <w:p w14:paraId="24685423" w14:textId="77777777" w:rsidR="00E46FB1" w:rsidRPr="00653DA7" w:rsidRDefault="00E46FB1" w:rsidP="00E46FB1"/>
    <w:p w14:paraId="5170804E" w14:textId="77777777" w:rsidR="00E46FB1" w:rsidRPr="00746B86" w:rsidRDefault="00E46FB1" w:rsidP="00E46FB1">
      <w:pPr>
        <w:pStyle w:val="Heading3"/>
      </w:pPr>
      <w:r w:rsidRPr="00746B86">
        <w:t>Question</w:t>
      </w:r>
    </w:p>
    <w:p w14:paraId="63F71603" w14:textId="77777777" w:rsidR="00E46FB1" w:rsidRDefault="00E46FB1" w:rsidP="00E46FB1">
      <w:pPr>
        <w:rPr>
          <w:rFonts w:eastAsia="MingLiU"/>
        </w:rPr>
      </w:pPr>
      <w:r w:rsidRPr="00746B86">
        <w:rPr>
          <w:rFonts w:eastAsia="MingLiU"/>
        </w:rPr>
        <w:t>4_HetLife</w:t>
      </w:r>
      <w:r>
        <w:rPr>
          <w:rFonts w:eastAsia="MingLiU"/>
        </w:rPr>
        <w:t xml:space="preserve"> (see above).</w:t>
      </w:r>
    </w:p>
    <w:p w14:paraId="3D7C3BFE" w14:textId="77777777" w:rsidR="00E46FB1" w:rsidRPr="00E46FB1" w:rsidRDefault="00E46FB1" w:rsidP="00E46FB1"/>
    <w:p w14:paraId="30D4362E" w14:textId="77777777" w:rsidR="00224321" w:rsidRDefault="00224321" w:rsidP="003317B1">
      <w:pPr>
        <w:pStyle w:val="Heading2"/>
      </w:pPr>
      <w:r>
        <w:t>Median</w:t>
      </w:r>
      <w:r w:rsidRPr="009B1081">
        <w:t xml:space="preserve"> number of partners in </w:t>
      </w:r>
      <w:r>
        <w:t>the l</w:t>
      </w:r>
      <w:r w:rsidRPr="009B1081">
        <w:t xml:space="preserve">ast </w:t>
      </w:r>
      <w:r>
        <w:t>year (one or more partners)</w:t>
      </w:r>
      <w:bookmarkEnd w:id="172"/>
      <w:bookmarkEnd w:id="173"/>
      <w:bookmarkEnd w:id="174"/>
      <w:bookmarkEnd w:id="175"/>
      <w:bookmarkEnd w:id="176"/>
    </w:p>
    <w:p w14:paraId="582F4A6B" w14:textId="29DB13FC" w:rsidR="00224321" w:rsidRPr="000426C8" w:rsidRDefault="00224321" w:rsidP="003317B1">
      <w:r w:rsidRPr="000426C8">
        <w:t xml:space="preserve">The </w:t>
      </w:r>
      <w:r>
        <w:t>median</w:t>
      </w:r>
      <w:r w:rsidRPr="000426C8">
        <w:t xml:space="preserve"> number of </w:t>
      </w:r>
      <w:r w:rsidR="00935035">
        <w:t>heterosexual</w:t>
      </w:r>
      <w:r w:rsidR="00DE6E85">
        <w:t xml:space="preserve"> </w:t>
      </w:r>
      <w:r w:rsidRPr="000426C8">
        <w:t xml:space="preserve">sex partners people </w:t>
      </w:r>
      <w:r>
        <w:rPr>
          <w:rFonts w:eastAsia="MingLiU"/>
        </w:rPr>
        <w:t xml:space="preserve">who had had one or more partners </w:t>
      </w:r>
      <w:r w:rsidRPr="000426C8">
        <w:t xml:space="preserve">had had in the </w:t>
      </w:r>
      <w:r>
        <w:t>l</w:t>
      </w:r>
      <w:r w:rsidRPr="000426C8">
        <w:t>ast year</w:t>
      </w:r>
      <w:r>
        <w:t>.</w:t>
      </w:r>
    </w:p>
    <w:p w14:paraId="2946BE31" w14:textId="77777777" w:rsidR="00224321" w:rsidRPr="000426C8" w:rsidRDefault="00224321" w:rsidP="003317B1"/>
    <w:p w14:paraId="19FB370B" w14:textId="77777777" w:rsidR="00224321" w:rsidRDefault="00224321" w:rsidP="003317B1">
      <w:r w:rsidRPr="000426C8">
        <w:t xml:space="preserve">The preamble to the relevant question was as for question </w:t>
      </w:r>
      <w:r w:rsidRPr="000426C8">
        <w:rPr>
          <w:rFonts w:eastAsia="MingLiU"/>
        </w:rPr>
        <w:t>4_Het1Yr</w:t>
      </w:r>
      <w:r w:rsidRPr="000426C8">
        <w:t xml:space="preserve"> above.</w:t>
      </w:r>
    </w:p>
    <w:p w14:paraId="61B17974" w14:textId="77777777" w:rsidR="003317B1" w:rsidRPr="00653DA7" w:rsidRDefault="003317B1" w:rsidP="003317B1"/>
    <w:p w14:paraId="557B6149" w14:textId="77777777" w:rsidR="00224321" w:rsidRPr="00746B86" w:rsidRDefault="00224321" w:rsidP="003317B1">
      <w:pPr>
        <w:pStyle w:val="Heading3"/>
      </w:pPr>
      <w:r w:rsidRPr="00746B86">
        <w:t>Question</w:t>
      </w:r>
    </w:p>
    <w:p w14:paraId="79500183" w14:textId="77777777" w:rsidR="00224321" w:rsidRDefault="00224321" w:rsidP="003317B1">
      <w:pPr>
        <w:rPr>
          <w:rFonts w:eastAsia="MingLiU"/>
          <w:color w:val="000000" w:themeColor="text1"/>
        </w:rPr>
      </w:pPr>
      <w:r w:rsidRPr="00746B86">
        <w:rPr>
          <w:rFonts w:eastAsia="MingLiU"/>
        </w:rPr>
        <w:t>4_HetLife</w:t>
      </w:r>
      <w:r>
        <w:rPr>
          <w:rFonts w:eastAsia="MingLiU"/>
        </w:rPr>
        <w:t xml:space="preserve"> (see above).</w:t>
      </w:r>
    </w:p>
    <w:p w14:paraId="0D56F02F" w14:textId="77777777" w:rsidR="00224321" w:rsidRPr="00746B86" w:rsidRDefault="00224321" w:rsidP="003317B1"/>
    <w:p w14:paraId="5B48FCA3" w14:textId="77777777" w:rsidR="00224321" w:rsidRDefault="00224321" w:rsidP="003317B1">
      <w:pPr>
        <w:pStyle w:val="Heading2"/>
      </w:pPr>
      <w:bookmarkStart w:id="177" w:name="_Toc4078886"/>
      <w:bookmarkStart w:id="178" w:name="_Toc4079298"/>
      <w:bookmarkStart w:id="179" w:name="_Toc4079544"/>
      <w:bookmarkStart w:id="180" w:name="_Toc21611380"/>
      <w:bookmarkStart w:id="181" w:name="_Toc23499752"/>
      <w:bookmarkStart w:id="182" w:name="_Toc520732974"/>
      <w:bookmarkStart w:id="183" w:name="_Toc520733066"/>
      <w:bookmarkStart w:id="184" w:name="_Toc4071706"/>
      <w:r>
        <w:t>Mean</w:t>
      </w:r>
      <w:r w:rsidRPr="009B1081">
        <w:t xml:space="preserve"> number of partners in </w:t>
      </w:r>
      <w:r>
        <w:t>lifetime (total population)</w:t>
      </w:r>
      <w:bookmarkEnd w:id="177"/>
      <w:bookmarkEnd w:id="178"/>
      <w:bookmarkEnd w:id="179"/>
      <w:bookmarkEnd w:id="180"/>
      <w:bookmarkEnd w:id="181"/>
    </w:p>
    <w:p w14:paraId="1A10D095" w14:textId="5AA60B77" w:rsidR="00224321" w:rsidRPr="000426C8" w:rsidRDefault="00224321" w:rsidP="003317B1">
      <w:r w:rsidRPr="000426C8">
        <w:t xml:space="preserve">The </w:t>
      </w:r>
      <w:r>
        <w:t>mean</w:t>
      </w:r>
      <w:r w:rsidRPr="000426C8">
        <w:t xml:space="preserve"> number of </w:t>
      </w:r>
      <w:r w:rsidR="00935035">
        <w:t>heterosexual</w:t>
      </w:r>
      <w:r w:rsidR="003933C0">
        <w:t xml:space="preserve"> sex</w:t>
      </w:r>
      <w:r w:rsidRPr="000426C8">
        <w:t xml:space="preserve"> partners people had had in </w:t>
      </w:r>
      <w:r>
        <w:t>their lifetime.</w:t>
      </w:r>
    </w:p>
    <w:p w14:paraId="121EB607" w14:textId="77777777" w:rsidR="00224321" w:rsidRPr="000426C8" w:rsidRDefault="00224321" w:rsidP="003317B1"/>
    <w:p w14:paraId="3F39F279" w14:textId="77777777" w:rsidR="00224321" w:rsidRDefault="00224321" w:rsidP="003317B1">
      <w:r w:rsidRPr="000426C8">
        <w:t xml:space="preserve">The preamble to the relevant question was as for question </w:t>
      </w:r>
      <w:r w:rsidRPr="000426C8">
        <w:rPr>
          <w:rFonts w:eastAsia="MingLiU"/>
        </w:rPr>
        <w:t>4_Het1Yr</w:t>
      </w:r>
      <w:r w:rsidRPr="000426C8">
        <w:t xml:space="preserve"> above.</w:t>
      </w:r>
    </w:p>
    <w:p w14:paraId="708D39BE" w14:textId="77777777" w:rsidR="003317B1" w:rsidRPr="00653DA7" w:rsidRDefault="003317B1" w:rsidP="003317B1"/>
    <w:p w14:paraId="2D17F42F" w14:textId="77777777" w:rsidR="00224321" w:rsidRPr="00746B86" w:rsidRDefault="00224321" w:rsidP="003317B1">
      <w:pPr>
        <w:pStyle w:val="Heading3"/>
      </w:pPr>
      <w:r w:rsidRPr="00746B86">
        <w:t>Question</w:t>
      </w:r>
    </w:p>
    <w:p w14:paraId="0AFF7BF4" w14:textId="77777777" w:rsidR="00224321" w:rsidRDefault="00224321" w:rsidP="003317B1">
      <w:pPr>
        <w:rPr>
          <w:rFonts w:eastAsia="MingLiU"/>
        </w:rPr>
      </w:pPr>
      <w:r w:rsidRPr="00746B86">
        <w:rPr>
          <w:rFonts w:eastAsia="MingLiU"/>
        </w:rPr>
        <w:t>4_HetLife</w:t>
      </w:r>
      <w:r>
        <w:rPr>
          <w:rFonts w:eastAsia="MingLiU"/>
        </w:rPr>
        <w:t xml:space="preserve"> (see above).</w:t>
      </w:r>
    </w:p>
    <w:p w14:paraId="74ED2FB9" w14:textId="77777777" w:rsidR="003317B1" w:rsidRPr="003074F4" w:rsidRDefault="003317B1" w:rsidP="003317B1"/>
    <w:p w14:paraId="0643010F" w14:textId="77777777" w:rsidR="00224321" w:rsidRDefault="00224321" w:rsidP="003317B1">
      <w:pPr>
        <w:pStyle w:val="Heading2"/>
      </w:pPr>
      <w:bookmarkStart w:id="185" w:name="_Toc21611381"/>
      <w:bookmarkStart w:id="186" w:name="_Toc23499753"/>
      <w:r>
        <w:lastRenderedPageBreak/>
        <w:t>Median</w:t>
      </w:r>
      <w:r w:rsidRPr="009B1081">
        <w:t xml:space="preserve"> number of partners in </w:t>
      </w:r>
      <w:r>
        <w:t>lifetime (total population)</w:t>
      </w:r>
      <w:bookmarkEnd w:id="185"/>
      <w:bookmarkEnd w:id="186"/>
    </w:p>
    <w:p w14:paraId="538C3F84" w14:textId="41004926" w:rsidR="00224321" w:rsidRPr="000426C8" w:rsidRDefault="00224321" w:rsidP="003317B1">
      <w:r w:rsidRPr="000426C8">
        <w:t xml:space="preserve">The </w:t>
      </w:r>
      <w:r>
        <w:t>median</w:t>
      </w:r>
      <w:r w:rsidRPr="000426C8">
        <w:t xml:space="preserve"> number of </w:t>
      </w:r>
      <w:r w:rsidR="00935035">
        <w:t>heterosexual</w:t>
      </w:r>
      <w:r w:rsidR="00DE6E85">
        <w:t xml:space="preserve"> </w:t>
      </w:r>
      <w:r w:rsidRPr="000426C8">
        <w:t xml:space="preserve">sex partners people had had in </w:t>
      </w:r>
      <w:r>
        <w:t>their lifetime.</w:t>
      </w:r>
    </w:p>
    <w:p w14:paraId="466D8517" w14:textId="77777777" w:rsidR="00224321" w:rsidRPr="000426C8" w:rsidRDefault="00224321" w:rsidP="003317B1"/>
    <w:p w14:paraId="7297B0E6" w14:textId="77777777" w:rsidR="00224321" w:rsidRDefault="00224321" w:rsidP="003317B1">
      <w:r w:rsidRPr="000426C8">
        <w:t xml:space="preserve">The preamble to the relevant question was as for question </w:t>
      </w:r>
      <w:r w:rsidRPr="000426C8">
        <w:rPr>
          <w:rFonts w:eastAsia="MingLiU"/>
        </w:rPr>
        <w:t>4_Het1Yr</w:t>
      </w:r>
      <w:r w:rsidRPr="000426C8">
        <w:t xml:space="preserve"> above.</w:t>
      </w:r>
    </w:p>
    <w:p w14:paraId="4A4CB63B" w14:textId="77777777" w:rsidR="003317B1" w:rsidRPr="00653DA7" w:rsidRDefault="003317B1" w:rsidP="003317B1"/>
    <w:p w14:paraId="406A56D3" w14:textId="77777777" w:rsidR="00224321" w:rsidRPr="00746B86" w:rsidRDefault="00224321" w:rsidP="003317B1">
      <w:pPr>
        <w:pStyle w:val="Heading3"/>
      </w:pPr>
      <w:r w:rsidRPr="00746B86">
        <w:t>Question</w:t>
      </w:r>
    </w:p>
    <w:p w14:paraId="4A91AC73" w14:textId="77777777" w:rsidR="00224321" w:rsidRDefault="00224321" w:rsidP="003317B1">
      <w:pPr>
        <w:rPr>
          <w:rFonts w:eastAsia="MingLiU"/>
        </w:rPr>
      </w:pPr>
      <w:r w:rsidRPr="00746B86">
        <w:rPr>
          <w:rFonts w:eastAsia="MingLiU"/>
        </w:rPr>
        <w:t>4_HetLife</w:t>
      </w:r>
      <w:r>
        <w:rPr>
          <w:rFonts w:eastAsia="MingLiU"/>
        </w:rPr>
        <w:t xml:space="preserve"> (see above).</w:t>
      </w:r>
    </w:p>
    <w:p w14:paraId="7BF7D02B" w14:textId="77777777" w:rsidR="003317B1" w:rsidRDefault="003317B1" w:rsidP="003317B1"/>
    <w:p w14:paraId="5191A2C6" w14:textId="77777777" w:rsidR="00224321" w:rsidRDefault="00224321" w:rsidP="003317B1">
      <w:pPr>
        <w:pStyle w:val="Heading2"/>
      </w:pPr>
      <w:bookmarkStart w:id="187" w:name="_Toc4078887"/>
      <w:bookmarkStart w:id="188" w:name="_Toc4079299"/>
      <w:bookmarkStart w:id="189" w:name="_Toc4079545"/>
      <w:bookmarkStart w:id="190" w:name="_Toc21611382"/>
      <w:bookmarkStart w:id="191" w:name="_Toc23499754"/>
      <w:r>
        <w:t>Mean</w:t>
      </w:r>
      <w:r w:rsidRPr="009B1081">
        <w:t xml:space="preserve"> number of partners in </w:t>
      </w:r>
      <w:r>
        <w:t>lifetime (ever had heterosexual sex)</w:t>
      </w:r>
      <w:bookmarkEnd w:id="187"/>
      <w:bookmarkEnd w:id="188"/>
      <w:bookmarkEnd w:id="189"/>
      <w:bookmarkEnd w:id="190"/>
      <w:bookmarkEnd w:id="191"/>
    </w:p>
    <w:p w14:paraId="5B1E6E74" w14:textId="69CFA3C3" w:rsidR="00224321" w:rsidRPr="000426C8" w:rsidRDefault="00224321" w:rsidP="003317B1">
      <w:r w:rsidRPr="000426C8">
        <w:t xml:space="preserve">The </w:t>
      </w:r>
      <w:r>
        <w:t>mean</w:t>
      </w:r>
      <w:r w:rsidRPr="000426C8">
        <w:t xml:space="preserve"> number of </w:t>
      </w:r>
      <w:r w:rsidR="00935035">
        <w:t>heterosexual</w:t>
      </w:r>
      <w:r w:rsidR="00C55CFC">
        <w:t xml:space="preserve"> </w:t>
      </w:r>
      <w:r w:rsidRPr="000426C8">
        <w:t xml:space="preserve">sex partners people </w:t>
      </w:r>
      <w:r>
        <w:rPr>
          <w:rFonts w:eastAsia="MingLiU"/>
        </w:rPr>
        <w:t xml:space="preserve">who had ever had heterosexual sex </w:t>
      </w:r>
      <w:r w:rsidRPr="000426C8">
        <w:t xml:space="preserve">had had in </w:t>
      </w:r>
      <w:r>
        <w:t>their lifetime.</w:t>
      </w:r>
    </w:p>
    <w:p w14:paraId="398040E4" w14:textId="77777777" w:rsidR="00224321" w:rsidRPr="000426C8" w:rsidRDefault="00224321" w:rsidP="003317B1"/>
    <w:p w14:paraId="08464220" w14:textId="77777777" w:rsidR="00224321" w:rsidRDefault="00224321" w:rsidP="003317B1">
      <w:r w:rsidRPr="000426C8">
        <w:t xml:space="preserve">The preamble to the relevant question was as for question </w:t>
      </w:r>
      <w:r w:rsidRPr="000426C8">
        <w:rPr>
          <w:rFonts w:eastAsia="MingLiU"/>
        </w:rPr>
        <w:t>4_Het1Yr</w:t>
      </w:r>
      <w:r w:rsidRPr="000426C8">
        <w:t xml:space="preserve"> above.</w:t>
      </w:r>
    </w:p>
    <w:p w14:paraId="6CFA008C" w14:textId="77777777" w:rsidR="003317B1" w:rsidRPr="00653DA7" w:rsidRDefault="003317B1" w:rsidP="003317B1"/>
    <w:p w14:paraId="0A636A32" w14:textId="77777777" w:rsidR="00224321" w:rsidRPr="00746B86" w:rsidRDefault="00224321" w:rsidP="003317B1">
      <w:pPr>
        <w:pStyle w:val="Heading3"/>
      </w:pPr>
      <w:r w:rsidRPr="00746B86">
        <w:t>Question</w:t>
      </w:r>
    </w:p>
    <w:p w14:paraId="22EDA5DB" w14:textId="77777777" w:rsidR="00224321" w:rsidRDefault="00224321" w:rsidP="003317B1">
      <w:pPr>
        <w:rPr>
          <w:rFonts w:eastAsia="MingLiU"/>
        </w:rPr>
      </w:pPr>
      <w:r w:rsidRPr="00746B86">
        <w:rPr>
          <w:rFonts w:eastAsia="MingLiU"/>
        </w:rPr>
        <w:t>4_HetLife</w:t>
      </w:r>
      <w:r>
        <w:rPr>
          <w:rFonts w:eastAsia="MingLiU"/>
        </w:rPr>
        <w:t xml:space="preserve"> (see above).</w:t>
      </w:r>
    </w:p>
    <w:p w14:paraId="4DF3EF86" w14:textId="77777777" w:rsidR="003317B1" w:rsidRDefault="003317B1" w:rsidP="003317B1"/>
    <w:p w14:paraId="1200840D" w14:textId="77777777" w:rsidR="00224321" w:rsidRDefault="00224321" w:rsidP="003317B1">
      <w:pPr>
        <w:pStyle w:val="Heading2"/>
      </w:pPr>
      <w:bookmarkStart w:id="192" w:name="_Toc21611383"/>
      <w:bookmarkStart w:id="193" w:name="_Toc23499755"/>
      <w:r>
        <w:t>Median</w:t>
      </w:r>
      <w:r w:rsidRPr="009B1081">
        <w:t xml:space="preserve"> number of partners in </w:t>
      </w:r>
      <w:r>
        <w:t>lifetime (ever had heterosexual sex)</w:t>
      </w:r>
      <w:bookmarkEnd w:id="192"/>
      <w:bookmarkEnd w:id="193"/>
    </w:p>
    <w:p w14:paraId="38D690C2" w14:textId="414C023F" w:rsidR="00224321" w:rsidRPr="000426C8" w:rsidRDefault="00224321" w:rsidP="003317B1">
      <w:r w:rsidRPr="000426C8">
        <w:t xml:space="preserve">The </w:t>
      </w:r>
      <w:r>
        <w:t>median</w:t>
      </w:r>
      <w:r w:rsidRPr="000426C8">
        <w:t xml:space="preserve"> number of </w:t>
      </w:r>
      <w:r w:rsidR="00935035">
        <w:t>heterosexual</w:t>
      </w:r>
      <w:r w:rsidR="00C55CFC">
        <w:t xml:space="preserve"> </w:t>
      </w:r>
      <w:r w:rsidRPr="000426C8">
        <w:t xml:space="preserve">sex partners people </w:t>
      </w:r>
      <w:r>
        <w:rPr>
          <w:rFonts w:eastAsia="MingLiU"/>
        </w:rPr>
        <w:t xml:space="preserve">who had ever had heterosexual sex </w:t>
      </w:r>
      <w:r w:rsidRPr="000426C8">
        <w:t xml:space="preserve">had had in </w:t>
      </w:r>
      <w:r>
        <w:t>their lifetime.</w:t>
      </w:r>
    </w:p>
    <w:p w14:paraId="1A7C387F" w14:textId="77777777" w:rsidR="00224321" w:rsidRPr="000426C8" w:rsidRDefault="00224321" w:rsidP="003317B1"/>
    <w:p w14:paraId="2A9027B2" w14:textId="77777777" w:rsidR="00224321" w:rsidRDefault="00224321" w:rsidP="003317B1">
      <w:r w:rsidRPr="000426C8">
        <w:t xml:space="preserve">The preamble to the relevant question was as for question </w:t>
      </w:r>
      <w:r w:rsidRPr="000426C8">
        <w:rPr>
          <w:rFonts w:eastAsia="MingLiU"/>
        </w:rPr>
        <w:t>4_Het1Yr</w:t>
      </w:r>
      <w:r w:rsidRPr="000426C8">
        <w:t xml:space="preserve"> above.</w:t>
      </w:r>
    </w:p>
    <w:p w14:paraId="2238BA7A" w14:textId="77777777" w:rsidR="003317B1" w:rsidRPr="00653DA7" w:rsidRDefault="003317B1" w:rsidP="003317B1"/>
    <w:p w14:paraId="774F9D0B" w14:textId="77777777" w:rsidR="00224321" w:rsidRPr="00746B86" w:rsidRDefault="00224321" w:rsidP="003317B1">
      <w:pPr>
        <w:pStyle w:val="Heading3"/>
      </w:pPr>
      <w:r w:rsidRPr="00746B86">
        <w:t>Question</w:t>
      </w:r>
    </w:p>
    <w:p w14:paraId="4448B6D7" w14:textId="77777777" w:rsidR="00224321" w:rsidRPr="00322AE3" w:rsidRDefault="00224321" w:rsidP="003317B1">
      <w:pPr>
        <w:rPr>
          <w:b/>
          <w:szCs w:val="22"/>
        </w:rPr>
      </w:pPr>
      <w:r w:rsidRPr="00746B86">
        <w:rPr>
          <w:rFonts w:eastAsia="MingLiU"/>
        </w:rPr>
        <w:t>4_HetLife</w:t>
      </w:r>
      <w:r>
        <w:rPr>
          <w:rFonts w:eastAsia="MingLiU"/>
        </w:rPr>
        <w:t xml:space="preserve"> (see above).</w:t>
      </w:r>
    </w:p>
    <w:p w14:paraId="425CD3A3" w14:textId="77777777" w:rsidR="00224321" w:rsidRDefault="00224321" w:rsidP="003317B1"/>
    <w:p w14:paraId="7E2FDE2A" w14:textId="10D8C9A7" w:rsidR="00224321" w:rsidRDefault="00224321" w:rsidP="003317B1">
      <w:pPr>
        <w:pStyle w:val="Heading2"/>
      </w:pPr>
      <w:bookmarkStart w:id="194" w:name="_Toc21611384"/>
      <w:bookmarkStart w:id="195" w:name="_Toc23499756"/>
      <w:r>
        <w:lastRenderedPageBreak/>
        <w:t>Condom always used with vaginal/</w:t>
      </w:r>
      <w:r w:rsidR="003317B1">
        <w:t xml:space="preserve"> </w:t>
      </w:r>
      <w:r>
        <w:t>anal sex</w:t>
      </w:r>
      <w:r w:rsidR="001014E0">
        <w:t xml:space="preserve"> in the last year</w:t>
      </w:r>
      <w:r>
        <w:t xml:space="preserve"> (two or more partners)</w:t>
      </w:r>
      <w:bookmarkEnd w:id="194"/>
      <w:bookmarkEnd w:id="195"/>
    </w:p>
    <w:p w14:paraId="0D6AFC2E" w14:textId="77777777" w:rsidR="00224321" w:rsidRDefault="00224321" w:rsidP="003317B1">
      <w:pPr>
        <w:keepNext/>
      </w:pPr>
      <w:r w:rsidRPr="0001045F">
        <w:t xml:space="preserve">The </w:t>
      </w:r>
      <w:r>
        <w:t>percentage</w:t>
      </w:r>
      <w:r w:rsidRPr="0001045F">
        <w:t xml:space="preserve"> of men and women who </w:t>
      </w:r>
      <w:r>
        <w:t>always used condoms if they had had two or more partners in the last year</w:t>
      </w:r>
      <w:r w:rsidRPr="0001045F">
        <w:t>.</w:t>
      </w:r>
    </w:p>
    <w:p w14:paraId="5C591B0B" w14:textId="77777777" w:rsidR="00224321" w:rsidRDefault="00224321" w:rsidP="003317B1">
      <w:pPr>
        <w:keepNext/>
      </w:pPr>
    </w:p>
    <w:p w14:paraId="616F66E3" w14:textId="77777777" w:rsidR="00224321" w:rsidRPr="00746B86" w:rsidRDefault="00224321" w:rsidP="003317B1">
      <w:pPr>
        <w:pStyle w:val="Heading3"/>
      </w:pPr>
      <w:r w:rsidRPr="00746B86">
        <w:t>Question</w:t>
      </w:r>
    </w:p>
    <w:p w14:paraId="09CAEFE7" w14:textId="77777777" w:rsidR="00224321" w:rsidRPr="003C071A" w:rsidRDefault="00224321" w:rsidP="003317B1">
      <w:pPr>
        <w:pStyle w:val="Heading4"/>
      </w:pPr>
      <w:r w:rsidRPr="003C071A">
        <w:t>4_YrCond</w:t>
      </w:r>
    </w:p>
    <w:p w14:paraId="580386DE" w14:textId="5A6F6CB6" w:rsidR="00224321" w:rsidRPr="003C071A" w:rsidRDefault="00224321" w:rsidP="003317B1">
      <w:pPr>
        <w:keepNext/>
      </w:pPr>
      <w:r w:rsidRPr="003C071A">
        <w:t>In the last 12 months, if you</w:t>
      </w:r>
      <w:r w:rsidR="00B67489">
        <w:t>’</w:t>
      </w:r>
      <w:r w:rsidRPr="003C071A">
        <w:t>ve had vaginal or anal sex with a [female/male], how often was a condom used?</w:t>
      </w:r>
    </w:p>
    <w:p w14:paraId="409E811F" w14:textId="248AE786" w:rsidR="00B67489" w:rsidRDefault="00224321" w:rsidP="007906E7">
      <w:pPr>
        <w:keepNext/>
        <w:ind w:left="1134" w:hanging="567"/>
      </w:pPr>
      <w:r w:rsidRPr="003C071A">
        <w:t>1</w:t>
      </w:r>
      <w:r w:rsidR="003317B1">
        <w:t>.</w:t>
      </w:r>
      <w:r w:rsidR="003317B1">
        <w:tab/>
      </w:r>
      <w:r w:rsidRPr="003C071A">
        <w:t>Every time</w:t>
      </w:r>
    </w:p>
    <w:p w14:paraId="71F28CB9" w14:textId="6AF24F71" w:rsidR="00224321" w:rsidRPr="003C071A" w:rsidRDefault="00224321" w:rsidP="003317B1">
      <w:pPr>
        <w:ind w:left="1134" w:hanging="567"/>
      </w:pPr>
      <w:r w:rsidRPr="003C071A">
        <w:t>2</w:t>
      </w:r>
      <w:r w:rsidR="003317B1">
        <w:t>.</w:t>
      </w:r>
      <w:r w:rsidR="003317B1">
        <w:tab/>
      </w:r>
      <w:r w:rsidRPr="003C071A">
        <w:t>Most of the time</w:t>
      </w:r>
    </w:p>
    <w:p w14:paraId="010D8348" w14:textId="3162C7A0" w:rsidR="00224321" w:rsidRPr="003C071A" w:rsidRDefault="00224321" w:rsidP="003317B1">
      <w:pPr>
        <w:ind w:left="1134" w:hanging="567"/>
      </w:pPr>
      <w:r w:rsidRPr="003C071A">
        <w:t>3</w:t>
      </w:r>
      <w:r w:rsidR="003317B1">
        <w:t>.</w:t>
      </w:r>
      <w:r w:rsidR="003317B1">
        <w:tab/>
      </w:r>
      <w:r w:rsidRPr="003C071A">
        <w:t>Occasionally</w:t>
      </w:r>
    </w:p>
    <w:p w14:paraId="7E72251D" w14:textId="17642930" w:rsidR="00224321" w:rsidRPr="003C071A" w:rsidRDefault="00224321" w:rsidP="003317B1">
      <w:pPr>
        <w:ind w:left="1134" w:hanging="567"/>
      </w:pPr>
      <w:r w:rsidRPr="003C071A">
        <w:t>4</w:t>
      </w:r>
      <w:r w:rsidR="003317B1">
        <w:t>.</w:t>
      </w:r>
      <w:r w:rsidR="003317B1">
        <w:tab/>
      </w:r>
      <w:r w:rsidRPr="003C071A">
        <w:t>Not at all</w:t>
      </w:r>
    </w:p>
    <w:p w14:paraId="0943EB24" w14:textId="4C41E6A5" w:rsidR="00B67489" w:rsidRDefault="00224321" w:rsidP="003317B1">
      <w:pPr>
        <w:ind w:left="1134" w:hanging="567"/>
      </w:pPr>
      <w:r w:rsidRPr="003C071A">
        <w:t>5</w:t>
      </w:r>
      <w:r w:rsidR="003317B1">
        <w:t>.</w:t>
      </w:r>
      <w:r w:rsidR="003317B1">
        <w:tab/>
      </w:r>
      <w:r w:rsidRPr="003C071A">
        <w:t>Have not had vaginal or anal sex in the last 12 months</w:t>
      </w:r>
    </w:p>
    <w:p w14:paraId="2A03658E" w14:textId="1BCC5775" w:rsidR="00224321" w:rsidRDefault="00224321" w:rsidP="003317B1"/>
    <w:p w14:paraId="5F5BCB88" w14:textId="1EE87AF4" w:rsidR="00224321" w:rsidRDefault="00224321" w:rsidP="003317B1">
      <w:pPr>
        <w:pStyle w:val="Heading2"/>
      </w:pPr>
      <w:bookmarkStart w:id="196" w:name="_Toc4078888"/>
      <w:bookmarkStart w:id="197" w:name="_Toc4079300"/>
      <w:bookmarkStart w:id="198" w:name="_Toc4079546"/>
      <w:bookmarkStart w:id="199" w:name="_Toc21611385"/>
      <w:bookmarkStart w:id="200" w:name="_Toc23499757"/>
      <w:bookmarkStart w:id="201" w:name="_Toc520732980"/>
      <w:bookmarkStart w:id="202" w:name="_Toc520733072"/>
      <w:bookmarkStart w:id="203" w:name="_Toc4071711"/>
      <w:bookmarkEnd w:id="182"/>
      <w:bookmarkEnd w:id="183"/>
      <w:bookmarkEnd w:id="184"/>
      <w:r>
        <w:t>S</w:t>
      </w:r>
      <w:r w:rsidRPr="009B1081">
        <w:t>ex with non-cohabiting partner</w:t>
      </w:r>
      <w:r>
        <w:t xml:space="preserve"> </w:t>
      </w:r>
      <w:r w:rsidR="001014E0">
        <w:t xml:space="preserve">in the last year </w:t>
      </w:r>
      <w:r>
        <w:t>(total population)</w:t>
      </w:r>
      <w:bookmarkEnd w:id="196"/>
      <w:bookmarkEnd w:id="197"/>
      <w:bookmarkEnd w:id="198"/>
      <w:bookmarkEnd w:id="199"/>
      <w:bookmarkEnd w:id="200"/>
    </w:p>
    <w:p w14:paraId="5F9BFD2A" w14:textId="77777777" w:rsidR="00224321" w:rsidRPr="00FD3878" w:rsidRDefault="00224321" w:rsidP="003317B1">
      <w:pPr>
        <w:rPr>
          <w:rFonts w:eastAsia="MingLiU"/>
        </w:rPr>
      </w:pPr>
      <w:r w:rsidRPr="00FD3878">
        <w:rPr>
          <w:rFonts w:eastAsia="MingLiU"/>
        </w:rPr>
        <w:t xml:space="preserve">The percentage of people </w:t>
      </w:r>
      <w:r>
        <w:rPr>
          <w:rFonts w:eastAsia="MingLiU"/>
        </w:rPr>
        <w:t>who</w:t>
      </w:r>
      <w:r w:rsidRPr="00FD3878">
        <w:rPr>
          <w:rFonts w:eastAsia="MingLiU"/>
        </w:rPr>
        <w:t xml:space="preserve"> had </w:t>
      </w:r>
      <w:r>
        <w:rPr>
          <w:rFonts w:eastAsia="MingLiU"/>
        </w:rPr>
        <w:t xml:space="preserve">had </w:t>
      </w:r>
      <w:r w:rsidRPr="00FD3878">
        <w:rPr>
          <w:rFonts w:eastAsia="MingLiU"/>
        </w:rPr>
        <w:t xml:space="preserve">vaginal or anal sex with a non-cohabiting partner in the last </w:t>
      </w:r>
      <w:r>
        <w:rPr>
          <w:rFonts w:eastAsia="MingLiU"/>
        </w:rPr>
        <w:t>year.</w:t>
      </w:r>
    </w:p>
    <w:p w14:paraId="7E4C2F83" w14:textId="77777777" w:rsidR="00224321" w:rsidRPr="00FD3878" w:rsidRDefault="00224321" w:rsidP="003317B1">
      <w:pPr>
        <w:rPr>
          <w:rFonts w:eastAsia="MingLiU"/>
        </w:rPr>
      </w:pPr>
    </w:p>
    <w:p w14:paraId="4BC7AD13" w14:textId="77777777" w:rsidR="00224321" w:rsidRPr="00FD3878" w:rsidRDefault="00224321" w:rsidP="003317B1">
      <w:pPr>
        <w:pStyle w:val="Heading3"/>
        <w:rPr>
          <w:rFonts w:eastAsia="MingLiU"/>
        </w:rPr>
      </w:pPr>
      <w:r w:rsidRPr="00FD3878">
        <w:rPr>
          <w:rFonts w:eastAsia="MingLiU"/>
        </w:rPr>
        <w:t>Question</w:t>
      </w:r>
      <w:r>
        <w:rPr>
          <w:rFonts w:eastAsia="MingLiU"/>
        </w:rPr>
        <w:t>s</w:t>
      </w:r>
    </w:p>
    <w:p w14:paraId="423BC486" w14:textId="77777777" w:rsidR="00224321" w:rsidRPr="00FD3878" w:rsidRDefault="00224321" w:rsidP="003317B1">
      <w:pPr>
        <w:pStyle w:val="Heading4"/>
        <w:rPr>
          <w:rFonts w:eastAsia="MingLiU"/>
        </w:rPr>
      </w:pPr>
      <w:r w:rsidRPr="00FD3878">
        <w:rPr>
          <w:rFonts w:eastAsia="MingLiU"/>
        </w:rPr>
        <w:t>8_R1_Date</w:t>
      </w:r>
    </w:p>
    <w:p w14:paraId="09EF16AF" w14:textId="77777777" w:rsidR="00224321" w:rsidRPr="00FD3878" w:rsidRDefault="00224321" w:rsidP="003317B1">
      <w:pPr>
        <w:rPr>
          <w:rFonts w:eastAsia="MingLiU"/>
        </w:rPr>
      </w:pPr>
      <w:r w:rsidRPr="00FD3878">
        <w:rPr>
          <w:rFonts w:eastAsia="MingLiU"/>
        </w:rPr>
        <w:t>The next questions are about the person or people you have had sex with most recently. These may be people you had sex with once, or a few times, or regular partners or a (wife/husband). The following questions cover up to three partners.</w:t>
      </w:r>
    </w:p>
    <w:p w14:paraId="3445EE6C" w14:textId="77777777" w:rsidR="00224321" w:rsidRPr="00FD3878" w:rsidRDefault="00224321" w:rsidP="003317B1">
      <w:pPr>
        <w:rPr>
          <w:rFonts w:eastAsia="MingLiU"/>
        </w:rPr>
      </w:pPr>
    </w:p>
    <w:p w14:paraId="5E11EB89" w14:textId="77777777" w:rsidR="00B67489" w:rsidRDefault="00224321" w:rsidP="003317B1">
      <w:pPr>
        <w:rPr>
          <w:rFonts w:eastAsia="MingLiU"/>
        </w:rPr>
      </w:pPr>
      <w:r w:rsidRPr="00FD3878">
        <w:rPr>
          <w:rFonts w:eastAsia="MingLiU"/>
        </w:rPr>
        <w:t>Please start by thinking about the person you had sex with most recently, whether this was quite recently or some while ago.</w:t>
      </w:r>
    </w:p>
    <w:p w14:paraId="0156502A" w14:textId="0DA06A12" w:rsidR="00224321" w:rsidRPr="00FD3878" w:rsidRDefault="00224321" w:rsidP="003317B1">
      <w:pPr>
        <w:rPr>
          <w:rFonts w:eastAsia="MingLiU"/>
        </w:rPr>
      </w:pPr>
    </w:p>
    <w:p w14:paraId="58181CE0" w14:textId="77777777" w:rsidR="00B67489" w:rsidRDefault="00224321" w:rsidP="003317B1">
      <w:pPr>
        <w:rPr>
          <w:rFonts w:eastAsia="MingLiU"/>
        </w:rPr>
      </w:pPr>
      <w:r w:rsidRPr="00FD3878">
        <w:rPr>
          <w:rFonts w:eastAsia="MingLiU"/>
        </w:rPr>
        <w:t>This may be the person you have already answered about earlier, so some questions may sound similar to questions you have already answered, but we need to ask them again.</w:t>
      </w:r>
    </w:p>
    <w:p w14:paraId="39614AEB" w14:textId="7085CD0B" w:rsidR="00224321" w:rsidRPr="00FD3878" w:rsidRDefault="00224321" w:rsidP="003317B1">
      <w:pPr>
        <w:rPr>
          <w:rFonts w:eastAsia="MingLiU"/>
        </w:rPr>
      </w:pPr>
    </w:p>
    <w:p w14:paraId="3B53E04F" w14:textId="77777777" w:rsidR="00B67489" w:rsidRDefault="00224321" w:rsidP="003317B1">
      <w:pPr>
        <w:keepNext/>
        <w:rPr>
          <w:rFonts w:eastAsia="MingLiU"/>
        </w:rPr>
      </w:pPr>
      <w:r w:rsidRPr="00FD3878">
        <w:rPr>
          <w:rFonts w:eastAsia="MingLiU"/>
        </w:rPr>
        <w:lastRenderedPageBreak/>
        <w:t>When was the most recent occasion you had sex with that person?</w:t>
      </w:r>
    </w:p>
    <w:p w14:paraId="6C8C2748" w14:textId="4B760DBE" w:rsidR="00224321" w:rsidRPr="00FD3878" w:rsidRDefault="00224321" w:rsidP="003317B1">
      <w:pPr>
        <w:keepNext/>
        <w:ind w:left="1134" w:hanging="567"/>
        <w:rPr>
          <w:rFonts w:eastAsia="MingLiU"/>
        </w:rPr>
      </w:pPr>
      <w:r w:rsidRPr="00FD3878">
        <w:rPr>
          <w:rFonts w:eastAsia="MingLiU"/>
        </w:rPr>
        <w:t>1</w:t>
      </w:r>
      <w:r w:rsidR="003317B1">
        <w:rPr>
          <w:rFonts w:eastAsia="MingLiU"/>
        </w:rPr>
        <w:t>.</w:t>
      </w:r>
      <w:r w:rsidR="003317B1">
        <w:rPr>
          <w:rFonts w:eastAsia="MingLiU"/>
        </w:rPr>
        <w:tab/>
      </w:r>
      <w:r w:rsidRPr="00FD3878">
        <w:rPr>
          <w:rFonts w:eastAsia="MingLiU"/>
        </w:rPr>
        <w:t>In the last 7 days</w:t>
      </w:r>
    </w:p>
    <w:p w14:paraId="57CBE386" w14:textId="335E6936" w:rsidR="00224321" w:rsidRPr="00FD3878" w:rsidRDefault="00224321" w:rsidP="007906E7">
      <w:pPr>
        <w:keepNext/>
        <w:ind w:left="1134" w:hanging="567"/>
        <w:rPr>
          <w:rFonts w:eastAsia="MingLiU"/>
        </w:rPr>
      </w:pPr>
      <w:r w:rsidRPr="00FD3878">
        <w:rPr>
          <w:rFonts w:eastAsia="MingLiU"/>
        </w:rPr>
        <w:t>2</w:t>
      </w:r>
      <w:r w:rsidR="003317B1">
        <w:rPr>
          <w:rFonts w:eastAsia="MingLiU"/>
        </w:rPr>
        <w:t>.</w:t>
      </w:r>
      <w:r w:rsidR="003317B1">
        <w:rPr>
          <w:rFonts w:eastAsia="MingLiU"/>
        </w:rPr>
        <w:tab/>
      </w:r>
      <w:r w:rsidRPr="00FD3878">
        <w:rPr>
          <w:rFonts w:eastAsia="MingLiU"/>
        </w:rPr>
        <w:t>Between 7 days and 4 weeks ago</w:t>
      </w:r>
    </w:p>
    <w:p w14:paraId="43E47AF3" w14:textId="6BF785C1" w:rsidR="00224321" w:rsidRPr="00FD3878" w:rsidRDefault="00224321" w:rsidP="003317B1">
      <w:pPr>
        <w:ind w:left="1134" w:hanging="567"/>
        <w:rPr>
          <w:rFonts w:eastAsia="MingLiU"/>
        </w:rPr>
      </w:pPr>
      <w:r w:rsidRPr="00FD3878">
        <w:rPr>
          <w:rFonts w:eastAsia="MingLiU"/>
        </w:rPr>
        <w:t>3</w:t>
      </w:r>
      <w:r w:rsidR="003317B1">
        <w:rPr>
          <w:rFonts w:eastAsia="MingLiU"/>
        </w:rPr>
        <w:t>.</w:t>
      </w:r>
      <w:r w:rsidR="003317B1">
        <w:rPr>
          <w:rFonts w:eastAsia="MingLiU"/>
        </w:rPr>
        <w:tab/>
      </w:r>
      <w:r w:rsidRPr="00FD3878">
        <w:rPr>
          <w:rFonts w:eastAsia="MingLiU"/>
        </w:rPr>
        <w:t>Between 4 weeks and 6 months ago</w:t>
      </w:r>
    </w:p>
    <w:p w14:paraId="2F4D8C01" w14:textId="6BAE2E98" w:rsidR="00224321" w:rsidRPr="00FD3878" w:rsidRDefault="00224321" w:rsidP="003317B1">
      <w:pPr>
        <w:ind w:left="1134" w:hanging="567"/>
        <w:rPr>
          <w:rFonts w:eastAsia="MingLiU"/>
        </w:rPr>
      </w:pPr>
      <w:r w:rsidRPr="00FD3878">
        <w:rPr>
          <w:rFonts w:eastAsia="MingLiU"/>
        </w:rPr>
        <w:t>4</w:t>
      </w:r>
      <w:r w:rsidR="003317B1">
        <w:rPr>
          <w:rFonts w:eastAsia="MingLiU"/>
        </w:rPr>
        <w:t>.</w:t>
      </w:r>
      <w:r w:rsidR="003317B1">
        <w:rPr>
          <w:rFonts w:eastAsia="MingLiU"/>
        </w:rPr>
        <w:tab/>
      </w:r>
      <w:r w:rsidRPr="00FD3878">
        <w:rPr>
          <w:rFonts w:eastAsia="MingLiU"/>
        </w:rPr>
        <w:t>Between 6 months and 1 year ago</w:t>
      </w:r>
    </w:p>
    <w:p w14:paraId="4D00C007" w14:textId="382E3A25" w:rsidR="00224321" w:rsidRPr="00FD3878" w:rsidRDefault="00224321" w:rsidP="003317B1">
      <w:pPr>
        <w:ind w:left="1134" w:hanging="567"/>
        <w:rPr>
          <w:rFonts w:eastAsia="MingLiU"/>
        </w:rPr>
      </w:pPr>
      <w:r w:rsidRPr="00FD3878">
        <w:rPr>
          <w:rFonts w:eastAsia="MingLiU"/>
        </w:rPr>
        <w:t>5</w:t>
      </w:r>
      <w:r w:rsidR="003317B1">
        <w:rPr>
          <w:rFonts w:eastAsia="MingLiU"/>
        </w:rPr>
        <w:t>.</w:t>
      </w:r>
      <w:r w:rsidR="003317B1">
        <w:rPr>
          <w:rFonts w:eastAsia="MingLiU"/>
        </w:rPr>
        <w:tab/>
      </w:r>
      <w:r w:rsidRPr="00FD3878">
        <w:rPr>
          <w:rFonts w:eastAsia="MingLiU"/>
        </w:rPr>
        <w:t>Between 1 and 5 years ago</w:t>
      </w:r>
    </w:p>
    <w:p w14:paraId="30D3B931" w14:textId="2F353314" w:rsidR="00224321" w:rsidRPr="00FD3878" w:rsidRDefault="00224321" w:rsidP="003317B1">
      <w:pPr>
        <w:ind w:left="1134" w:hanging="567"/>
        <w:rPr>
          <w:rFonts w:eastAsia="MingLiU"/>
        </w:rPr>
      </w:pPr>
      <w:r w:rsidRPr="00FD3878">
        <w:rPr>
          <w:rFonts w:eastAsia="MingLiU"/>
        </w:rPr>
        <w:t>6</w:t>
      </w:r>
      <w:r w:rsidR="003317B1">
        <w:rPr>
          <w:rFonts w:eastAsia="MingLiU"/>
        </w:rPr>
        <w:t>.</w:t>
      </w:r>
      <w:r w:rsidR="003317B1">
        <w:rPr>
          <w:rFonts w:eastAsia="MingLiU"/>
        </w:rPr>
        <w:tab/>
      </w:r>
      <w:r w:rsidRPr="00FD3878">
        <w:rPr>
          <w:rFonts w:eastAsia="MingLiU"/>
        </w:rPr>
        <w:t>More than 5 years ago</w:t>
      </w:r>
    </w:p>
    <w:p w14:paraId="45744ED0" w14:textId="77777777" w:rsidR="00224321" w:rsidRPr="00FD3878" w:rsidRDefault="00224321" w:rsidP="003317B1">
      <w:pPr>
        <w:rPr>
          <w:rFonts w:eastAsia="MingLiU"/>
        </w:rPr>
      </w:pPr>
    </w:p>
    <w:p w14:paraId="1A005C61" w14:textId="77777777" w:rsidR="00224321" w:rsidRPr="00FD3878" w:rsidRDefault="00224321" w:rsidP="003317B1">
      <w:pPr>
        <w:pStyle w:val="Heading4"/>
        <w:rPr>
          <w:rFonts w:eastAsia="MingLiU"/>
        </w:rPr>
      </w:pPr>
      <w:r w:rsidRPr="00FD3878">
        <w:rPr>
          <w:rFonts w:eastAsia="MingLiU"/>
        </w:rPr>
        <w:t>8_R1Sex</w:t>
      </w:r>
    </w:p>
    <w:p w14:paraId="1AE4AE69" w14:textId="77777777" w:rsidR="00224321" w:rsidRPr="00FD3878" w:rsidRDefault="00224321" w:rsidP="003317B1">
      <w:pPr>
        <w:rPr>
          <w:rFonts w:eastAsia="MingLiU"/>
        </w:rPr>
      </w:pPr>
      <w:r w:rsidRPr="00FD3878">
        <w:rPr>
          <w:rFonts w:eastAsia="MingLiU"/>
        </w:rPr>
        <w:t>Is that person male or female?</w:t>
      </w:r>
    </w:p>
    <w:p w14:paraId="5203BC53" w14:textId="60042300" w:rsidR="00224321" w:rsidRPr="00FD3878" w:rsidRDefault="00224321" w:rsidP="003317B1">
      <w:pPr>
        <w:ind w:left="1134" w:hanging="567"/>
        <w:rPr>
          <w:rFonts w:eastAsia="MingLiU"/>
        </w:rPr>
      </w:pPr>
      <w:r w:rsidRPr="00FD3878">
        <w:rPr>
          <w:rFonts w:eastAsia="MingLiU"/>
        </w:rPr>
        <w:t>1.</w:t>
      </w:r>
      <w:r w:rsidR="003317B1">
        <w:rPr>
          <w:rFonts w:eastAsia="MingLiU"/>
        </w:rPr>
        <w:tab/>
      </w:r>
      <w:r w:rsidRPr="00FD3878">
        <w:rPr>
          <w:rFonts w:eastAsia="MingLiU"/>
        </w:rPr>
        <w:t>Male</w:t>
      </w:r>
    </w:p>
    <w:p w14:paraId="745C8F3F" w14:textId="6075CAC4" w:rsidR="00224321" w:rsidRPr="00FD3878" w:rsidRDefault="00224321" w:rsidP="003317B1">
      <w:pPr>
        <w:ind w:left="1134" w:hanging="567"/>
        <w:rPr>
          <w:rFonts w:eastAsia="MingLiU"/>
        </w:rPr>
      </w:pPr>
      <w:r w:rsidRPr="00FD3878">
        <w:rPr>
          <w:rFonts w:eastAsia="MingLiU"/>
        </w:rPr>
        <w:t>2</w:t>
      </w:r>
      <w:r w:rsidR="003317B1">
        <w:rPr>
          <w:rFonts w:eastAsia="MingLiU"/>
        </w:rPr>
        <w:t>.</w:t>
      </w:r>
      <w:r w:rsidR="003317B1">
        <w:rPr>
          <w:rFonts w:eastAsia="MingLiU"/>
        </w:rPr>
        <w:tab/>
      </w:r>
      <w:r w:rsidRPr="00FD3878">
        <w:rPr>
          <w:rFonts w:eastAsia="MingLiU"/>
        </w:rPr>
        <w:t>Female</w:t>
      </w:r>
    </w:p>
    <w:p w14:paraId="1DF04E96" w14:textId="77777777" w:rsidR="00224321" w:rsidRPr="00FD3878" w:rsidRDefault="00224321" w:rsidP="003317B1">
      <w:pPr>
        <w:rPr>
          <w:rFonts w:eastAsia="MingLiU"/>
        </w:rPr>
      </w:pPr>
    </w:p>
    <w:p w14:paraId="27039D25" w14:textId="77777777" w:rsidR="00224321" w:rsidRPr="00FD3878" w:rsidRDefault="00224321" w:rsidP="003317B1">
      <w:pPr>
        <w:pStyle w:val="Heading4"/>
        <w:rPr>
          <w:rFonts w:eastAsia="MingLiU"/>
        </w:rPr>
      </w:pPr>
      <w:r w:rsidRPr="00FD3878">
        <w:rPr>
          <w:rFonts w:eastAsia="MingLiU"/>
        </w:rPr>
        <w:t>8_R1Cond</w:t>
      </w:r>
    </w:p>
    <w:p w14:paraId="3AF937E5" w14:textId="77777777" w:rsidR="00B67489" w:rsidRDefault="00224321" w:rsidP="003317B1">
      <w:pPr>
        <w:rPr>
          <w:rFonts w:eastAsia="MingLiU"/>
        </w:rPr>
      </w:pPr>
      <w:r w:rsidRPr="00FD3878">
        <w:rPr>
          <w:rFonts w:eastAsia="MingLiU"/>
        </w:rPr>
        <w:t>Was a condom used on that most recent occasion?</w:t>
      </w:r>
    </w:p>
    <w:p w14:paraId="51833F70" w14:textId="6A517E28" w:rsidR="00B67489" w:rsidRDefault="00224321" w:rsidP="003317B1">
      <w:pPr>
        <w:ind w:left="1134" w:hanging="567"/>
        <w:rPr>
          <w:rFonts w:eastAsia="MingLiU"/>
        </w:rPr>
      </w:pPr>
      <w:r w:rsidRPr="00FD3878">
        <w:rPr>
          <w:rFonts w:eastAsia="MingLiU"/>
        </w:rPr>
        <w:t>1</w:t>
      </w:r>
      <w:r w:rsidR="003317B1">
        <w:rPr>
          <w:rFonts w:eastAsia="MingLiU"/>
        </w:rPr>
        <w:t>.</w:t>
      </w:r>
      <w:r w:rsidR="003317B1">
        <w:rPr>
          <w:rFonts w:eastAsia="MingLiU"/>
        </w:rPr>
        <w:tab/>
      </w:r>
      <w:r w:rsidRPr="00FD3878">
        <w:rPr>
          <w:rFonts w:eastAsia="MingLiU"/>
        </w:rPr>
        <w:t>Yes</w:t>
      </w:r>
    </w:p>
    <w:p w14:paraId="420497C4" w14:textId="65B47546" w:rsidR="00B67489" w:rsidRDefault="00224321" w:rsidP="003317B1">
      <w:pPr>
        <w:ind w:left="1134" w:hanging="567"/>
        <w:rPr>
          <w:rFonts w:eastAsia="MingLiU"/>
        </w:rPr>
      </w:pPr>
      <w:r w:rsidRPr="00FD3878">
        <w:rPr>
          <w:rFonts w:eastAsia="MingLiU"/>
        </w:rPr>
        <w:t>2</w:t>
      </w:r>
      <w:r w:rsidR="003317B1">
        <w:rPr>
          <w:rFonts w:eastAsia="MingLiU"/>
        </w:rPr>
        <w:t>.</w:t>
      </w:r>
      <w:r w:rsidR="003317B1">
        <w:rPr>
          <w:rFonts w:eastAsia="MingLiU"/>
        </w:rPr>
        <w:tab/>
      </w:r>
      <w:r w:rsidRPr="00FD3878">
        <w:rPr>
          <w:rFonts w:eastAsia="MingLiU"/>
        </w:rPr>
        <w:t>No</w:t>
      </w:r>
    </w:p>
    <w:p w14:paraId="2035B891" w14:textId="4B5B6BEB" w:rsidR="00B67489" w:rsidRDefault="00224321" w:rsidP="003317B1">
      <w:pPr>
        <w:ind w:left="1134" w:hanging="567"/>
        <w:rPr>
          <w:rFonts w:eastAsia="MingLiU"/>
        </w:rPr>
      </w:pPr>
      <w:r w:rsidRPr="00FD3878">
        <w:rPr>
          <w:rFonts w:eastAsia="MingLiU"/>
        </w:rPr>
        <w:t>3</w:t>
      </w:r>
      <w:r w:rsidR="003317B1">
        <w:rPr>
          <w:rFonts w:eastAsia="MingLiU"/>
        </w:rPr>
        <w:t>.</w:t>
      </w:r>
      <w:r w:rsidR="003317B1">
        <w:rPr>
          <w:rFonts w:eastAsia="MingLiU"/>
        </w:rPr>
        <w:tab/>
      </w:r>
      <w:r w:rsidRPr="00FD3878">
        <w:rPr>
          <w:rFonts w:eastAsia="MingLiU"/>
        </w:rPr>
        <w:t>We did not have vaginal or anal sex on that most recent occasion</w:t>
      </w:r>
    </w:p>
    <w:p w14:paraId="11789F5D" w14:textId="453F15D7" w:rsidR="00224321" w:rsidRPr="00FD3878" w:rsidRDefault="00224321" w:rsidP="003317B1">
      <w:pPr>
        <w:rPr>
          <w:rFonts w:eastAsia="MingLiU"/>
        </w:rPr>
      </w:pPr>
    </w:p>
    <w:p w14:paraId="5B867EE9" w14:textId="77777777" w:rsidR="00224321" w:rsidRPr="00FD3878" w:rsidRDefault="00224321" w:rsidP="003317B1">
      <w:pPr>
        <w:pStyle w:val="Heading4"/>
        <w:rPr>
          <w:rFonts w:eastAsia="MingLiU"/>
        </w:rPr>
      </w:pPr>
      <w:r w:rsidRPr="00FD3878">
        <w:rPr>
          <w:rFonts w:eastAsia="MingLiU"/>
        </w:rPr>
        <w:t>8_R1Pen</w:t>
      </w:r>
    </w:p>
    <w:p w14:paraId="51BF9F76" w14:textId="77777777" w:rsidR="00224321" w:rsidRPr="00FD3878" w:rsidRDefault="00224321" w:rsidP="003317B1">
      <w:pPr>
        <w:rPr>
          <w:rFonts w:eastAsia="MingLiU"/>
        </w:rPr>
      </w:pPr>
      <w:r w:rsidRPr="00FD3878">
        <w:rPr>
          <w:rFonts w:eastAsia="MingLiU"/>
        </w:rPr>
        <w:t>On the most recent occasion you had vaginal or anal sex, was a condom used?</w:t>
      </w:r>
    </w:p>
    <w:p w14:paraId="3F556482" w14:textId="59868525" w:rsidR="00224321" w:rsidRPr="00FD3878" w:rsidRDefault="00224321" w:rsidP="003317B1">
      <w:pPr>
        <w:ind w:left="1134" w:hanging="567"/>
        <w:rPr>
          <w:rFonts w:eastAsia="MingLiU"/>
        </w:rPr>
      </w:pPr>
      <w:r w:rsidRPr="00FD3878">
        <w:rPr>
          <w:rFonts w:eastAsia="MingLiU"/>
        </w:rPr>
        <w:t>1</w:t>
      </w:r>
      <w:r w:rsidR="003317B1">
        <w:rPr>
          <w:rFonts w:eastAsia="MingLiU"/>
        </w:rPr>
        <w:t>.</w:t>
      </w:r>
      <w:r w:rsidR="003317B1">
        <w:rPr>
          <w:rFonts w:eastAsia="MingLiU"/>
        </w:rPr>
        <w:tab/>
      </w:r>
      <w:r w:rsidRPr="00FD3878">
        <w:rPr>
          <w:rFonts w:eastAsia="MingLiU"/>
        </w:rPr>
        <w:t>Yes</w:t>
      </w:r>
    </w:p>
    <w:p w14:paraId="49FDA59E" w14:textId="0206B4A9" w:rsidR="00224321" w:rsidRPr="00FD3878" w:rsidRDefault="00224321" w:rsidP="003317B1">
      <w:pPr>
        <w:ind w:left="1134" w:hanging="567"/>
        <w:rPr>
          <w:rFonts w:eastAsia="MingLiU"/>
        </w:rPr>
      </w:pPr>
      <w:r w:rsidRPr="00FD3878">
        <w:rPr>
          <w:rFonts w:eastAsia="MingLiU"/>
        </w:rPr>
        <w:t>2</w:t>
      </w:r>
      <w:r w:rsidR="003317B1">
        <w:rPr>
          <w:rFonts w:eastAsia="MingLiU"/>
        </w:rPr>
        <w:t>.</w:t>
      </w:r>
      <w:r w:rsidR="003317B1">
        <w:rPr>
          <w:rFonts w:eastAsia="MingLiU"/>
        </w:rPr>
        <w:tab/>
      </w:r>
      <w:r w:rsidRPr="00FD3878">
        <w:rPr>
          <w:rFonts w:eastAsia="MingLiU"/>
        </w:rPr>
        <w:t>No</w:t>
      </w:r>
    </w:p>
    <w:p w14:paraId="22C788CC" w14:textId="7143931E" w:rsidR="00224321" w:rsidRPr="00FD3878" w:rsidRDefault="00224321" w:rsidP="003317B1">
      <w:pPr>
        <w:ind w:left="1134" w:hanging="567"/>
        <w:rPr>
          <w:rFonts w:eastAsia="MingLiU"/>
        </w:rPr>
      </w:pPr>
      <w:r w:rsidRPr="00FD3878">
        <w:rPr>
          <w:rFonts w:eastAsia="MingLiU"/>
        </w:rPr>
        <w:t>3</w:t>
      </w:r>
      <w:r w:rsidR="003317B1">
        <w:rPr>
          <w:rFonts w:eastAsia="MingLiU"/>
        </w:rPr>
        <w:t>.</w:t>
      </w:r>
      <w:r w:rsidR="003317B1">
        <w:rPr>
          <w:rFonts w:eastAsia="MingLiU"/>
        </w:rPr>
        <w:tab/>
      </w:r>
      <w:r w:rsidRPr="00FD3878">
        <w:rPr>
          <w:rFonts w:eastAsia="MingLiU"/>
        </w:rPr>
        <w:t>We have not had vaginal or anal sex</w:t>
      </w:r>
    </w:p>
    <w:p w14:paraId="5BD7D140" w14:textId="77777777" w:rsidR="00224321" w:rsidRPr="00FD3878" w:rsidRDefault="00224321" w:rsidP="003317B1">
      <w:pPr>
        <w:rPr>
          <w:rFonts w:eastAsia="MingLiU"/>
        </w:rPr>
      </w:pPr>
    </w:p>
    <w:p w14:paraId="0183679C" w14:textId="77777777" w:rsidR="00224321" w:rsidRPr="00FD3878" w:rsidRDefault="00224321" w:rsidP="003317B1">
      <w:pPr>
        <w:pStyle w:val="Heading4"/>
        <w:rPr>
          <w:rFonts w:eastAsia="MingLiU"/>
        </w:rPr>
      </w:pPr>
      <w:bookmarkStart w:id="204" w:name="_Hlk21593563"/>
      <w:r w:rsidRPr="00FD3878">
        <w:rPr>
          <w:rFonts w:eastAsia="MingLiU"/>
        </w:rPr>
        <w:t>8_R1Rel</w:t>
      </w:r>
      <w:bookmarkEnd w:id="204"/>
    </w:p>
    <w:p w14:paraId="5049BCAE" w14:textId="77777777" w:rsidR="00B67489" w:rsidRDefault="00224321" w:rsidP="003317B1">
      <w:pPr>
        <w:rPr>
          <w:rFonts w:eastAsia="MingLiU"/>
        </w:rPr>
      </w:pPr>
      <w:r w:rsidRPr="00FD3878">
        <w:rPr>
          <w:rFonts w:eastAsia="MingLiU"/>
        </w:rPr>
        <w:t>Which one of these descriptions applies best to you and that person at the time you most recently had sex?</w:t>
      </w:r>
    </w:p>
    <w:p w14:paraId="4310DF4D" w14:textId="17199B6D" w:rsidR="00224321" w:rsidRPr="00FD3878" w:rsidRDefault="00224321" w:rsidP="003317B1">
      <w:pPr>
        <w:ind w:left="1134" w:hanging="567"/>
        <w:rPr>
          <w:rFonts w:eastAsia="MingLiU"/>
        </w:rPr>
      </w:pPr>
      <w:bookmarkStart w:id="205" w:name="OLE_LINK1"/>
      <w:bookmarkStart w:id="206" w:name="OLE_LINK3"/>
      <w:r w:rsidRPr="00FD3878">
        <w:rPr>
          <w:rFonts w:eastAsia="MingLiU"/>
        </w:rPr>
        <w:t>1</w:t>
      </w:r>
      <w:r w:rsidR="003317B1">
        <w:rPr>
          <w:rFonts w:eastAsia="MingLiU"/>
        </w:rPr>
        <w:t>.</w:t>
      </w:r>
      <w:r w:rsidR="003317B1">
        <w:rPr>
          <w:rFonts w:eastAsia="MingLiU"/>
        </w:rPr>
        <w:tab/>
      </w:r>
      <w:r w:rsidRPr="00FD3878">
        <w:rPr>
          <w:rFonts w:eastAsia="MingLiU"/>
        </w:rPr>
        <w:t>We were living together as a couple/married/in a civil partnership at the time</w:t>
      </w:r>
    </w:p>
    <w:p w14:paraId="7F89DCF0" w14:textId="77E82F9E" w:rsidR="00B67489" w:rsidRDefault="00224321" w:rsidP="003317B1">
      <w:pPr>
        <w:ind w:left="1134" w:hanging="567"/>
        <w:rPr>
          <w:rFonts w:eastAsia="MingLiU"/>
        </w:rPr>
      </w:pPr>
      <w:r w:rsidRPr="00FD3878">
        <w:rPr>
          <w:rFonts w:eastAsia="MingLiU"/>
        </w:rPr>
        <w:t>2</w:t>
      </w:r>
      <w:r w:rsidR="003317B1">
        <w:rPr>
          <w:rFonts w:eastAsia="MingLiU"/>
        </w:rPr>
        <w:t>.</w:t>
      </w:r>
      <w:r w:rsidR="003317B1">
        <w:rPr>
          <w:rFonts w:eastAsia="MingLiU"/>
        </w:rPr>
        <w:tab/>
      </w:r>
      <w:r w:rsidRPr="00FD3878">
        <w:rPr>
          <w:rFonts w:eastAsia="MingLiU"/>
        </w:rPr>
        <w:t>We were in a steady relationship at the time</w:t>
      </w:r>
    </w:p>
    <w:p w14:paraId="11AA1392" w14:textId="08363BF1" w:rsidR="00224321" w:rsidRPr="00FD3878" w:rsidRDefault="00224321" w:rsidP="003317B1">
      <w:pPr>
        <w:ind w:left="1134" w:hanging="567"/>
        <w:rPr>
          <w:rFonts w:eastAsia="MingLiU"/>
        </w:rPr>
      </w:pPr>
      <w:r w:rsidRPr="00FD3878">
        <w:rPr>
          <w:rFonts w:eastAsia="MingLiU"/>
        </w:rPr>
        <w:t>3</w:t>
      </w:r>
      <w:r w:rsidR="003317B1">
        <w:rPr>
          <w:rFonts w:eastAsia="MingLiU"/>
        </w:rPr>
        <w:t>.</w:t>
      </w:r>
      <w:r w:rsidR="003317B1">
        <w:rPr>
          <w:rFonts w:eastAsia="MingLiU"/>
        </w:rPr>
        <w:tab/>
      </w:r>
      <w:r w:rsidRPr="00FD3878">
        <w:rPr>
          <w:rFonts w:eastAsia="MingLiU"/>
        </w:rPr>
        <w:t>We used to be in a steady relationship, but were not at that time</w:t>
      </w:r>
    </w:p>
    <w:p w14:paraId="44BD8841" w14:textId="39EAD5A0" w:rsidR="00224321" w:rsidRPr="00FD3878" w:rsidRDefault="00224321" w:rsidP="003317B1">
      <w:pPr>
        <w:ind w:left="1134" w:hanging="567"/>
        <w:rPr>
          <w:rFonts w:eastAsia="MingLiU"/>
        </w:rPr>
      </w:pPr>
      <w:r w:rsidRPr="00FD3878">
        <w:rPr>
          <w:rFonts w:eastAsia="MingLiU"/>
        </w:rPr>
        <w:t>4</w:t>
      </w:r>
      <w:r w:rsidR="003317B1">
        <w:rPr>
          <w:rFonts w:eastAsia="MingLiU"/>
        </w:rPr>
        <w:t>.</w:t>
      </w:r>
      <w:r w:rsidR="003317B1">
        <w:rPr>
          <w:rFonts w:eastAsia="MingLiU"/>
        </w:rPr>
        <w:tab/>
      </w:r>
      <w:r w:rsidRPr="00FD3878">
        <w:rPr>
          <w:rFonts w:eastAsia="MingLiU"/>
        </w:rPr>
        <w:t>We had known each other for a while, but were not in a steady relationship</w:t>
      </w:r>
    </w:p>
    <w:p w14:paraId="3620F2A4" w14:textId="2F423F0A" w:rsidR="00224321" w:rsidRPr="00FD3878" w:rsidRDefault="00224321" w:rsidP="003317B1">
      <w:pPr>
        <w:ind w:left="1134" w:hanging="567"/>
        <w:rPr>
          <w:rFonts w:eastAsia="MingLiU"/>
        </w:rPr>
      </w:pPr>
      <w:r w:rsidRPr="00FD3878">
        <w:rPr>
          <w:rFonts w:eastAsia="MingLiU"/>
        </w:rPr>
        <w:t>5</w:t>
      </w:r>
      <w:r w:rsidR="003317B1">
        <w:rPr>
          <w:rFonts w:eastAsia="MingLiU"/>
        </w:rPr>
        <w:t>.</w:t>
      </w:r>
      <w:r w:rsidR="003317B1">
        <w:rPr>
          <w:rFonts w:eastAsia="MingLiU"/>
        </w:rPr>
        <w:tab/>
      </w:r>
      <w:r w:rsidRPr="00FD3878">
        <w:rPr>
          <w:rFonts w:eastAsia="MingLiU"/>
        </w:rPr>
        <w:t>We had recently met</w:t>
      </w:r>
    </w:p>
    <w:p w14:paraId="29094CEE" w14:textId="10BF1CED" w:rsidR="00224321" w:rsidRPr="00FD3878" w:rsidRDefault="00224321" w:rsidP="003317B1">
      <w:pPr>
        <w:ind w:left="1134" w:hanging="567"/>
        <w:rPr>
          <w:rFonts w:eastAsia="MingLiU"/>
        </w:rPr>
      </w:pPr>
      <w:r w:rsidRPr="00FD3878">
        <w:rPr>
          <w:rFonts w:eastAsia="MingLiU"/>
        </w:rPr>
        <w:t>6</w:t>
      </w:r>
      <w:r w:rsidR="003317B1">
        <w:rPr>
          <w:rFonts w:eastAsia="MingLiU"/>
        </w:rPr>
        <w:t>.</w:t>
      </w:r>
      <w:r w:rsidR="003317B1">
        <w:rPr>
          <w:rFonts w:eastAsia="MingLiU"/>
        </w:rPr>
        <w:tab/>
      </w:r>
      <w:r w:rsidRPr="00FD3878">
        <w:rPr>
          <w:rFonts w:eastAsia="MingLiU"/>
        </w:rPr>
        <w:t>We had just met for the first time</w:t>
      </w:r>
      <w:bookmarkEnd w:id="205"/>
      <w:bookmarkEnd w:id="206"/>
    </w:p>
    <w:p w14:paraId="64D907A6" w14:textId="438CD797" w:rsidR="00224321" w:rsidRPr="00FD3878" w:rsidRDefault="00224321" w:rsidP="003317B1">
      <w:pPr>
        <w:ind w:left="1134" w:hanging="567"/>
        <w:rPr>
          <w:rFonts w:eastAsia="MingLiU"/>
        </w:rPr>
      </w:pPr>
      <w:r w:rsidRPr="00FD3878">
        <w:rPr>
          <w:rFonts w:eastAsia="MingLiU"/>
        </w:rPr>
        <w:t>7</w:t>
      </w:r>
      <w:r w:rsidR="003317B1">
        <w:rPr>
          <w:rFonts w:eastAsia="MingLiU"/>
        </w:rPr>
        <w:t>.</w:t>
      </w:r>
      <w:r w:rsidR="003317B1">
        <w:rPr>
          <w:rFonts w:eastAsia="MingLiU"/>
        </w:rPr>
        <w:tab/>
      </w:r>
      <w:r w:rsidRPr="00FD3878">
        <w:rPr>
          <w:rFonts w:eastAsia="MingLiU"/>
        </w:rPr>
        <w:t>Other</w:t>
      </w:r>
    </w:p>
    <w:p w14:paraId="75074631" w14:textId="77777777" w:rsidR="00224321" w:rsidRPr="00FD3878" w:rsidRDefault="00224321" w:rsidP="00D655C7">
      <w:pPr>
        <w:rPr>
          <w:rFonts w:eastAsia="MingLiU"/>
        </w:rPr>
      </w:pPr>
    </w:p>
    <w:p w14:paraId="51446D89" w14:textId="77777777" w:rsidR="00B67489" w:rsidRDefault="00224321" w:rsidP="00D655C7">
      <w:pPr>
        <w:pStyle w:val="Heading4"/>
        <w:rPr>
          <w:rFonts w:eastAsia="MingLiU"/>
        </w:rPr>
      </w:pPr>
      <w:r w:rsidRPr="00FD3878">
        <w:rPr>
          <w:rFonts w:eastAsia="MingLiU"/>
        </w:rPr>
        <w:t>Note</w:t>
      </w:r>
    </w:p>
    <w:p w14:paraId="146C3B5A" w14:textId="77777777" w:rsidR="00B67489" w:rsidRDefault="00224321" w:rsidP="00D655C7">
      <w:pPr>
        <w:rPr>
          <w:rFonts w:eastAsia="MingLiU"/>
        </w:rPr>
      </w:pPr>
      <w:r w:rsidRPr="00FD3878">
        <w:rPr>
          <w:rFonts w:eastAsia="MingLiU"/>
        </w:rPr>
        <w:t xml:space="preserve">These questions were repeated for a second and third partner if a person had </w:t>
      </w:r>
      <w:r>
        <w:rPr>
          <w:rFonts w:eastAsia="MingLiU"/>
        </w:rPr>
        <w:t xml:space="preserve">had </w:t>
      </w:r>
      <w:r w:rsidRPr="00FD3878">
        <w:rPr>
          <w:rFonts w:eastAsia="MingLiU"/>
        </w:rPr>
        <w:t>sex with more than one person</w:t>
      </w:r>
      <w:r>
        <w:rPr>
          <w:rFonts w:eastAsia="MingLiU"/>
        </w:rPr>
        <w:t xml:space="preserve"> in the last year, but not for any partners beyond those three</w:t>
      </w:r>
      <w:r w:rsidRPr="00FD3878">
        <w:rPr>
          <w:rFonts w:eastAsia="MingLiU"/>
        </w:rPr>
        <w:t>.</w:t>
      </w:r>
    </w:p>
    <w:p w14:paraId="24016C13" w14:textId="77777777" w:rsidR="00224321" w:rsidRPr="00AE16F8" w:rsidRDefault="00224321" w:rsidP="00D655C7"/>
    <w:p w14:paraId="4BE150EC" w14:textId="6C03B164" w:rsidR="00B67489" w:rsidRDefault="00224321" w:rsidP="00D655C7">
      <w:pPr>
        <w:pStyle w:val="Heading2"/>
      </w:pPr>
      <w:bookmarkStart w:id="207" w:name="_Toc4078889"/>
      <w:bookmarkStart w:id="208" w:name="_Toc4079301"/>
      <w:bookmarkStart w:id="209" w:name="_Toc4079547"/>
      <w:bookmarkStart w:id="210" w:name="_Toc21611386"/>
      <w:bookmarkStart w:id="211" w:name="_Toc23499758"/>
      <w:r>
        <w:lastRenderedPageBreak/>
        <w:t>S</w:t>
      </w:r>
      <w:r w:rsidRPr="009B1081">
        <w:t>ex with non-cohabiting partner</w:t>
      </w:r>
      <w:r>
        <w:t xml:space="preserve"> </w:t>
      </w:r>
      <w:r w:rsidR="001014E0">
        <w:t xml:space="preserve">in the last year </w:t>
      </w:r>
      <w:r>
        <w:t>(ever had sex)</w:t>
      </w:r>
      <w:bookmarkEnd w:id="201"/>
      <w:bookmarkEnd w:id="202"/>
      <w:bookmarkEnd w:id="203"/>
      <w:bookmarkEnd w:id="207"/>
      <w:bookmarkEnd w:id="208"/>
      <w:bookmarkEnd w:id="209"/>
      <w:bookmarkEnd w:id="210"/>
      <w:bookmarkEnd w:id="211"/>
    </w:p>
    <w:p w14:paraId="25125B06" w14:textId="172D9CB4" w:rsidR="00224321" w:rsidRPr="00FD3878" w:rsidRDefault="00224321" w:rsidP="00D655C7">
      <w:pPr>
        <w:rPr>
          <w:rFonts w:eastAsia="MingLiU"/>
        </w:rPr>
      </w:pPr>
      <w:r w:rsidRPr="00FD3878">
        <w:rPr>
          <w:rFonts w:eastAsia="MingLiU"/>
        </w:rPr>
        <w:t xml:space="preserve">The percentage of people </w:t>
      </w:r>
      <w:r>
        <w:rPr>
          <w:rFonts w:eastAsia="MingLiU"/>
        </w:rPr>
        <w:t>who</w:t>
      </w:r>
      <w:r w:rsidRPr="00FD3878">
        <w:rPr>
          <w:rFonts w:eastAsia="MingLiU"/>
        </w:rPr>
        <w:t xml:space="preserve"> </w:t>
      </w:r>
      <w:r>
        <w:rPr>
          <w:rFonts w:eastAsia="MingLiU"/>
        </w:rPr>
        <w:t xml:space="preserve">had ever had sex who </w:t>
      </w:r>
      <w:r w:rsidRPr="00FD3878">
        <w:rPr>
          <w:rFonts w:eastAsia="MingLiU"/>
        </w:rPr>
        <w:t xml:space="preserve">had </w:t>
      </w:r>
      <w:r>
        <w:rPr>
          <w:rFonts w:eastAsia="MingLiU"/>
        </w:rPr>
        <w:t xml:space="preserve">had </w:t>
      </w:r>
      <w:r w:rsidRPr="00FD3878">
        <w:rPr>
          <w:rFonts w:eastAsia="MingLiU"/>
        </w:rPr>
        <w:t xml:space="preserve">vaginal or anal sex with a non-cohabiting partner in the last </w:t>
      </w:r>
      <w:r>
        <w:rPr>
          <w:rFonts w:eastAsia="MingLiU"/>
        </w:rPr>
        <w:t>year.</w:t>
      </w:r>
    </w:p>
    <w:p w14:paraId="4C3AB95D" w14:textId="77777777" w:rsidR="00224321" w:rsidRPr="00FD3878" w:rsidRDefault="00224321" w:rsidP="00D655C7">
      <w:pPr>
        <w:rPr>
          <w:rFonts w:eastAsia="MingLiU"/>
        </w:rPr>
      </w:pPr>
    </w:p>
    <w:p w14:paraId="03E609DE" w14:textId="77777777" w:rsidR="00224321" w:rsidRPr="00FD3878" w:rsidRDefault="00224321" w:rsidP="00D655C7">
      <w:pPr>
        <w:pStyle w:val="Heading3"/>
        <w:rPr>
          <w:rFonts w:eastAsia="MingLiU"/>
        </w:rPr>
      </w:pPr>
      <w:r w:rsidRPr="00FD3878">
        <w:rPr>
          <w:rFonts w:eastAsia="MingLiU"/>
        </w:rPr>
        <w:t>Question</w:t>
      </w:r>
      <w:r>
        <w:rPr>
          <w:rFonts w:eastAsia="MingLiU"/>
        </w:rPr>
        <w:t>s</w:t>
      </w:r>
    </w:p>
    <w:p w14:paraId="2B153E66" w14:textId="71BB78AF" w:rsidR="00224321" w:rsidRPr="00BE199A" w:rsidRDefault="00224321" w:rsidP="00D655C7">
      <w:r w:rsidRPr="00FD3878">
        <w:rPr>
          <w:rFonts w:eastAsia="MingLiU"/>
        </w:rPr>
        <w:t>8_R1_Date</w:t>
      </w:r>
      <w:r>
        <w:rPr>
          <w:rFonts w:eastAsia="MingLiU"/>
        </w:rPr>
        <w:t xml:space="preserve">, </w:t>
      </w:r>
      <w:r w:rsidRPr="00FD3878">
        <w:rPr>
          <w:rFonts w:eastAsia="MingLiU"/>
        </w:rPr>
        <w:t>8_R1Sex</w:t>
      </w:r>
      <w:r>
        <w:rPr>
          <w:rFonts w:eastAsia="MingLiU"/>
        </w:rPr>
        <w:t xml:space="preserve">, </w:t>
      </w:r>
      <w:r w:rsidRPr="00FD3878">
        <w:rPr>
          <w:rFonts w:eastAsia="MingLiU"/>
        </w:rPr>
        <w:t>8_R1Cond</w:t>
      </w:r>
      <w:r>
        <w:rPr>
          <w:rFonts w:eastAsia="MingLiU"/>
        </w:rPr>
        <w:t xml:space="preserve">, </w:t>
      </w:r>
      <w:r w:rsidRPr="00FD3878">
        <w:rPr>
          <w:rFonts w:eastAsia="MingLiU"/>
        </w:rPr>
        <w:t>8_R1Pen</w:t>
      </w:r>
      <w:r>
        <w:rPr>
          <w:rFonts w:eastAsia="MingLiU"/>
        </w:rPr>
        <w:t xml:space="preserve">, </w:t>
      </w:r>
      <w:r w:rsidRPr="00FD3878">
        <w:rPr>
          <w:rFonts w:eastAsia="MingLiU"/>
        </w:rPr>
        <w:t>8_R1Rel</w:t>
      </w:r>
      <w:r w:rsidRPr="00BE199A">
        <w:t xml:space="preserve"> (see</w:t>
      </w:r>
      <w:r w:rsidR="00B67489">
        <w:t xml:space="preserve"> </w:t>
      </w:r>
      <w:r w:rsidRPr="00BE199A">
        <w:t>above)</w:t>
      </w:r>
      <w:r>
        <w:t>.</w:t>
      </w:r>
    </w:p>
    <w:p w14:paraId="6907A419" w14:textId="77777777" w:rsidR="00224321" w:rsidRPr="00780E2D" w:rsidRDefault="00224321" w:rsidP="00D655C7">
      <w:pPr>
        <w:rPr>
          <w:rFonts w:eastAsia="MingLiU"/>
          <w:highlight w:val="yellow"/>
        </w:rPr>
      </w:pPr>
    </w:p>
    <w:p w14:paraId="652F3323" w14:textId="280D45FA" w:rsidR="00224321" w:rsidRDefault="00224321" w:rsidP="00D655C7">
      <w:pPr>
        <w:pStyle w:val="Heading2"/>
      </w:pPr>
      <w:bookmarkStart w:id="212" w:name="_Toc4078890"/>
      <w:bookmarkStart w:id="213" w:name="_Toc4079302"/>
      <w:bookmarkStart w:id="214" w:name="_Toc4079548"/>
      <w:bookmarkStart w:id="215" w:name="_Toc21611387"/>
      <w:bookmarkStart w:id="216" w:name="_Toc23499759"/>
      <w:r w:rsidRPr="005E4260">
        <w:t xml:space="preserve">Condom </w:t>
      </w:r>
      <w:r>
        <w:t>used at most recent</w:t>
      </w:r>
      <w:r w:rsidRPr="005E4260">
        <w:t xml:space="preserve"> </w:t>
      </w:r>
      <w:r w:rsidR="005E44B2">
        <w:t xml:space="preserve">vaginal/anal </w:t>
      </w:r>
      <w:r w:rsidRPr="005E4260">
        <w:t xml:space="preserve">sex </w:t>
      </w:r>
      <w:r w:rsidR="001014E0">
        <w:t xml:space="preserve">in the last year </w:t>
      </w:r>
      <w:r w:rsidRPr="005E4260">
        <w:t>with non-cohabiting partner</w:t>
      </w:r>
      <w:bookmarkEnd w:id="212"/>
      <w:bookmarkEnd w:id="213"/>
      <w:bookmarkEnd w:id="214"/>
      <w:bookmarkEnd w:id="215"/>
      <w:bookmarkEnd w:id="216"/>
    </w:p>
    <w:p w14:paraId="5EC9C0AC" w14:textId="77777777" w:rsidR="00224321" w:rsidRDefault="00224321" w:rsidP="00D655C7">
      <w:r>
        <w:t>The percentage of people who used a condom if they had had sex with a non-cohabiting partner.</w:t>
      </w:r>
    </w:p>
    <w:p w14:paraId="7CF16318" w14:textId="77777777" w:rsidR="00224321" w:rsidRDefault="00224321" w:rsidP="00D655C7"/>
    <w:p w14:paraId="53737D0A" w14:textId="77777777" w:rsidR="00224321" w:rsidRPr="00FD3878" w:rsidRDefault="00224321" w:rsidP="00D655C7">
      <w:pPr>
        <w:pStyle w:val="Heading3"/>
        <w:rPr>
          <w:rFonts w:eastAsia="MingLiU"/>
        </w:rPr>
      </w:pPr>
      <w:r w:rsidRPr="00FD3878">
        <w:rPr>
          <w:rFonts w:eastAsia="MingLiU"/>
        </w:rPr>
        <w:t>Question</w:t>
      </w:r>
    </w:p>
    <w:p w14:paraId="1090C313" w14:textId="77777777" w:rsidR="00224321" w:rsidRPr="00BE199A" w:rsidRDefault="00224321" w:rsidP="00D655C7">
      <w:r w:rsidRPr="00FD3878">
        <w:rPr>
          <w:rFonts w:asciiTheme="minorHAnsi" w:eastAsia="MingLiU" w:hAnsiTheme="minorHAnsi" w:cstheme="minorHAnsi"/>
          <w:color w:val="000000" w:themeColor="text1"/>
          <w:sz w:val="24"/>
          <w:szCs w:val="24"/>
        </w:rPr>
        <w:t>8_R1Cond</w:t>
      </w:r>
      <w:r>
        <w:rPr>
          <w:rFonts w:asciiTheme="minorHAnsi" w:eastAsia="MingLiU" w:hAnsiTheme="minorHAnsi" w:cstheme="minorHAnsi"/>
          <w:color w:val="000000" w:themeColor="text1"/>
          <w:sz w:val="24"/>
          <w:szCs w:val="24"/>
        </w:rPr>
        <w:t xml:space="preserve"> </w:t>
      </w:r>
      <w:r w:rsidRPr="00BE199A">
        <w:t>(see above)</w:t>
      </w:r>
      <w:r>
        <w:t>.</w:t>
      </w:r>
    </w:p>
    <w:p w14:paraId="1C986C99" w14:textId="77777777" w:rsidR="00224321" w:rsidRPr="004E68CB" w:rsidRDefault="00224321" w:rsidP="00D655C7"/>
    <w:p w14:paraId="1E8AE201" w14:textId="77777777" w:rsidR="00224321" w:rsidRPr="009407AB" w:rsidRDefault="00224321" w:rsidP="00D655C7">
      <w:pPr>
        <w:pStyle w:val="Heading1"/>
      </w:pPr>
      <w:bookmarkStart w:id="217" w:name="_Toc520732981"/>
      <w:bookmarkStart w:id="218" w:name="_Toc520733073"/>
      <w:bookmarkStart w:id="219" w:name="_Toc4071712"/>
      <w:bookmarkStart w:id="220" w:name="_Toc4078891"/>
      <w:bookmarkStart w:id="221" w:name="_Toc4079303"/>
      <w:bookmarkStart w:id="222" w:name="_Toc4079549"/>
      <w:bookmarkStart w:id="223" w:name="_Toc21611388"/>
      <w:bookmarkStart w:id="224" w:name="_Toc23499760"/>
      <w:r w:rsidRPr="009407AB">
        <w:lastRenderedPageBreak/>
        <w:t xml:space="preserve">Sexual </w:t>
      </w:r>
      <w:r>
        <w:t>o</w:t>
      </w:r>
      <w:r w:rsidRPr="009407AB">
        <w:t>rientation</w:t>
      </w:r>
      <w:bookmarkEnd w:id="217"/>
      <w:bookmarkEnd w:id="218"/>
      <w:bookmarkEnd w:id="219"/>
      <w:bookmarkEnd w:id="220"/>
      <w:bookmarkEnd w:id="221"/>
      <w:bookmarkEnd w:id="222"/>
      <w:bookmarkEnd w:id="223"/>
      <w:bookmarkEnd w:id="224"/>
    </w:p>
    <w:p w14:paraId="510D1196" w14:textId="77777777" w:rsidR="00224321" w:rsidRPr="009B1081" w:rsidRDefault="00224321" w:rsidP="00BB64FC">
      <w:pPr>
        <w:pStyle w:val="Heading2"/>
        <w:rPr>
          <w:lang w:eastAsia="zh-CN"/>
        </w:rPr>
      </w:pPr>
      <w:bookmarkStart w:id="225" w:name="_Toc4078892"/>
      <w:bookmarkStart w:id="226" w:name="_Toc4079304"/>
      <w:bookmarkStart w:id="227" w:name="_Toc4079550"/>
      <w:bookmarkStart w:id="228" w:name="_Toc21611389"/>
      <w:bookmarkStart w:id="229" w:name="_Toc23499761"/>
      <w:bookmarkStart w:id="230" w:name="_Toc520732982"/>
      <w:bookmarkStart w:id="231" w:name="_Toc520733074"/>
      <w:bookmarkStart w:id="232" w:name="_Toc4071713"/>
      <w:r w:rsidRPr="009B1081">
        <w:rPr>
          <w:lang w:eastAsia="zh-CN"/>
        </w:rPr>
        <w:t xml:space="preserve">Sexual </w:t>
      </w:r>
      <w:r>
        <w:rPr>
          <w:lang w:eastAsia="zh-CN"/>
        </w:rPr>
        <w:t>i</w:t>
      </w:r>
      <w:r w:rsidRPr="009B1081">
        <w:rPr>
          <w:lang w:eastAsia="zh-CN"/>
        </w:rPr>
        <w:t>dentity</w:t>
      </w:r>
      <w:r>
        <w:rPr>
          <w:lang w:eastAsia="zh-CN"/>
        </w:rPr>
        <w:t xml:space="preserve"> (total</w:t>
      </w:r>
      <w:bookmarkEnd w:id="225"/>
      <w:bookmarkEnd w:id="226"/>
      <w:bookmarkEnd w:id="227"/>
      <w:bookmarkEnd w:id="228"/>
      <w:r>
        <w:rPr>
          <w:lang w:eastAsia="zh-CN"/>
        </w:rPr>
        <w:t xml:space="preserve"> population)</w:t>
      </w:r>
      <w:bookmarkEnd w:id="229"/>
    </w:p>
    <w:p w14:paraId="7D687D6E" w14:textId="77777777" w:rsidR="00224321" w:rsidRPr="00A156AF" w:rsidRDefault="00224321" w:rsidP="00BB64FC">
      <w:pPr>
        <w:rPr>
          <w:lang w:eastAsia="zh-CN"/>
        </w:rPr>
      </w:pPr>
      <w:r w:rsidRPr="00A156AF">
        <w:rPr>
          <w:lang w:eastAsia="zh-CN"/>
        </w:rPr>
        <w:t xml:space="preserve">How respondents </w:t>
      </w:r>
      <w:r>
        <w:rPr>
          <w:lang w:eastAsia="zh-CN"/>
        </w:rPr>
        <w:t>self-identified</w:t>
      </w:r>
      <w:r w:rsidRPr="00A156AF">
        <w:rPr>
          <w:lang w:eastAsia="zh-CN"/>
        </w:rPr>
        <w:t xml:space="preserve"> sexually.</w:t>
      </w:r>
    </w:p>
    <w:p w14:paraId="2CA0F247" w14:textId="77777777" w:rsidR="00224321" w:rsidRPr="00A156AF" w:rsidRDefault="00224321" w:rsidP="00BB64FC">
      <w:pPr>
        <w:rPr>
          <w:lang w:eastAsia="zh-CN"/>
        </w:rPr>
      </w:pPr>
    </w:p>
    <w:p w14:paraId="357B574C" w14:textId="77777777" w:rsidR="00224321" w:rsidRPr="00A156AF" w:rsidRDefault="00224321" w:rsidP="00BB64FC">
      <w:pPr>
        <w:pStyle w:val="Heading3"/>
        <w:rPr>
          <w:lang w:eastAsia="zh-CN"/>
        </w:rPr>
      </w:pPr>
      <w:r w:rsidRPr="00A156AF">
        <w:rPr>
          <w:lang w:eastAsia="zh-CN"/>
        </w:rPr>
        <w:t>Question</w:t>
      </w:r>
    </w:p>
    <w:p w14:paraId="57D0DFB7" w14:textId="77777777" w:rsidR="00224321" w:rsidRPr="00A156AF" w:rsidRDefault="00224321" w:rsidP="00BB64FC">
      <w:pPr>
        <w:pStyle w:val="Heading4"/>
        <w:rPr>
          <w:lang w:eastAsia="zh-CN"/>
        </w:rPr>
      </w:pPr>
      <w:r w:rsidRPr="00A156AF">
        <w:rPr>
          <w:rFonts w:eastAsia="MingLiU"/>
        </w:rPr>
        <w:t>15_SxIdent</w:t>
      </w:r>
    </w:p>
    <w:p w14:paraId="032358E9" w14:textId="77777777" w:rsidR="00224321" w:rsidRPr="00A156AF" w:rsidRDefault="00224321" w:rsidP="00BB64FC">
      <w:pPr>
        <w:rPr>
          <w:rFonts w:eastAsia="MingLiU"/>
        </w:rPr>
      </w:pPr>
      <w:r w:rsidRPr="00A156AF">
        <w:rPr>
          <w:rFonts w:eastAsia="MingLiU"/>
        </w:rPr>
        <w:t>Which of the following options best describes how you think of yourself?</w:t>
      </w:r>
    </w:p>
    <w:p w14:paraId="7E16858F" w14:textId="06FA9919" w:rsidR="00224321" w:rsidRPr="00A156AF" w:rsidRDefault="00224321" w:rsidP="00BB64FC">
      <w:pPr>
        <w:ind w:left="1134" w:hanging="567"/>
        <w:rPr>
          <w:rFonts w:eastAsia="MingLiU"/>
        </w:rPr>
      </w:pPr>
      <w:r w:rsidRPr="00A156AF">
        <w:rPr>
          <w:rFonts w:eastAsia="MingLiU"/>
        </w:rPr>
        <w:t>1</w:t>
      </w:r>
      <w:r w:rsidR="00BB64FC">
        <w:rPr>
          <w:rFonts w:eastAsia="MingLiU"/>
        </w:rPr>
        <w:t>.</w:t>
      </w:r>
      <w:r w:rsidR="00BB64FC">
        <w:rPr>
          <w:rFonts w:eastAsia="MingLiU"/>
        </w:rPr>
        <w:tab/>
      </w:r>
      <w:r w:rsidRPr="00A156AF">
        <w:rPr>
          <w:rFonts w:eastAsia="MingLiU"/>
        </w:rPr>
        <w:t>Heterosexual or straight</w:t>
      </w:r>
    </w:p>
    <w:p w14:paraId="42D960C5" w14:textId="0693810E" w:rsidR="00B67489" w:rsidRDefault="00224321" w:rsidP="00BB64FC">
      <w:pPr>
        <w:ind w:left="1134" w:hanging="567"/>
        <w:rPr>
          <w:rFonts w:eastAsia="MingLiU"/>
        </w:rPr>
      </w:pPr>
      <w:r w:rsidRPr="00A156AF">
        <w:rPr>
          <w:rFonts w:eastAsia="MingLiU"/>
        </w:rPr>
        <w:t>2</w:t>
      </w:r>
      <w:r w:rsidR="00BB64FC">
        <w:rPr>
          <w:rFonts w:eastAsia="MingLiU"/>
        </w:rPr>
        <w:t>.</w:t>
      </w:r>
      <w:r w:rsidR="00BB64FC">
        <w:rPr>
          <w:rFonts w:eastAsia="MingLiU"/>
        </w:rPr>
        <w:tab/>
      </w:r>
      <w:r w:rsidRPr="00A156AF">
        <w:rPr>
          <w:rFonts w:eastAsia="MingLiU"/>
        </w:rPr>
        <w:t>Gay or lesbian</w:t>
      </w:r>
    </w:p>
    <w:p w14:paraId="5A3600D3" w14:textId="71114865" w:rsidR="00B67489" w:rsidRDefault="00224321" w:rsidP="00BB64FC">
      <w:pPr>
        <w:ind w:left="1134" w:hanging="567"/>
        <w:rPr>
          <w:rFonts w:eastAsia="MingLiU"/>
        </w:rPr>
      </w:pPr>
      <w:r w:rsidRPr="00A156AF">
        <w:rPr>
          <w:rFonts w:eastAsia="MingLiU"/>
        </w:rPr>
        <w:t>3</w:t>
      </w:r>
      <w:r w:rsidR="00BB64FC">
        <w:rPr>
          <w:rFonts w:eastAsia="MingLiU"/>
        </w:rPr>
        <w:t>.</w:t>
      </w:r>
      <w:r w:rsidR="00BB64FC">
        <w:rPr>
          <w:rFonts w:eastAsia="MingLiU"/>
        </w:rPr>
        <w:tab/>
      </w:r>
      <w:r w:rsidRPr="00A156AF">
        <w:rPr>
          <w:rFonts w:eastAsia="MingLiU"/>
        </w:rPr>
        <w:t>Bisexual</w:t>
      </w:r>
    </w:p>
    <w:p w14:paraId="4C049DB1" w14:textId="61414F8B" w:rsidR="00224321" w:rsidRPr="00A156AF" w:rsidRDefault="00224321" w:rsidP="00BB64FC">
      <w:pPr>
        <w:ind w:left="1134" w:hanging="567"/>
        <w:rPr>
          <w:rFonts w:eastAsia="MingLiU"/>
        </w:rPr>
      </w:pPr>
      <w:r w:rsidRPr="00A156AF">
        <w:rPr>
          <w:rFonts w:eastAsia="MingLiU"/>
        </w:rPr>
        <w:t>4</w:t>
      </w:r>
      <w:r w:rsidR="00BB64FC">
        <w:rPr>
          <w:rFonts w:eastAsia="MingLiU"/>
        </w:rPr>
        <w:t>.</w:t>
      </w:r>
      <w:r w:rsidR="00BB64FC">
        <w:rPr>
          <w:rFonts w:eastAsia="MingLiU"/>
        </w:rPr>
        <w:tab/>
      </w:r>
      <w:r w:rsidRPr="00A156AF">
        <w:rPr>
          <w:rFonts w:eastAsia="MingLiU"/>
        </w:rPr>
        <w:t>Other</w:t>
      </w:r>
    </w:p>
    <w:p w14:paraId="682266E4" w14:textId="77777777" w:rsidR="00224321" w:rsidRPr="00A156AF" w:rsidRDefault="00224321" w:rsidP="00BB64FC">
      <w:pPr>
        <w:rPr>
          <w:rFonts w:eastAsia="MingLiU"/>
        </w:rPr>
      </w:pPr>
    </w:p>
    <w:p w14:paraId="0AD21FA2" w14:textId="77777777" w:rsidR="00224321" w:rsidRPr="00A156AF" w:rsidRDefault="00224321" w:rsidP="00BB64FC">
      <w:pPr>
        <w:pStyle w:val="Heading4"/>
        <w:rPr>
          <w:rFonts w:eastAsia="MingLiU"/>
        </w:rPr>
      </w:pPr>
      <w:r w:rsidRPr="00A156AF">
        <w:rPr>
          <w:rFonts w:eastAsia="MingLiU"/>
        </w:rPr>
        <w:t>Note</w:t>
      </w:r>
    </w:p>
    <w:p w14:paraId="3A14456C" w14:textId="3183CF0C" w:rsidR="00224321" w:rsidRDefault="00224321" w:rsidP="00BB64FC">
      <w:pPr>
        <w:rPr>
          <w:lang w:eastAsia="zh-CN"/>
        </w:rPr>
      </w:pPr>
      <w:r>
        <w:rPr>
          <w:lang w:eastAsia="zh-CN"/>
        </w:rPr>
        <w:t xml:space="preserve">As for all questions, one </w:t>
      </w:r>
      <w:r w:rsidRPr="00A156AF">
        <w:rPr>
          <w:lang w:eastAsia="zh-CN"/>
        </w:rPr>
        <w:t xml:space="preserve">answer option for this question is </w:t>
      </w:r>
      <w:r w:rsidR="00B67489">
        <w:rPr>
          <w:lang w:eastAsia="zh-CN"/>
        </w:rPr>
        <w:t>‘</w:t>
      </w:r>
      <w:r w:rsidRPr="00A156AF">
        <w:rPr>
          <w:lang w:eastAsia="zh-CN"/>
        </w:rPr>
        <w:t>Don</w:t>
      </w:r>
      <w:r w:rsidR="00B67489">
        <w:rPr>
          <w:lang w:eastAsia="zh-CN"/>
        </w:rPr>
        <w:t>’</w:t>
      </w:r>
      <w:r w:rsidRPr="00A156AF">
        <w:rPr>
          <w:lang w:eastAsia="zh-CN"/>
        </w:rPr>
        <w:t xml:space="preserve">t </w:t>
      </w:r>
      <w:r>
        <w:rPr>
          <w:lang w:eastAsia="zh-CN"/>
        </w:rPr>
        <w:t>k</w:t>
      </w:r>
      <w:r w:rsidRPr="00A156AF">
        <w:rPr>
          <w:lang w:eastAsia="zh-CN"/>
        </w:rPr>
        <w:t>now</w:t>
      </w:r>
      <w:r w:rsidR="00B67489">
        <w:rPr>
          <w:lang w:eastAsia="zh-CN"/>
        </w:rPr>
        <w:t>’</w:t>
      </w:r>
      <w:r w:rsidRPr="00A156AF">
        <w:rPr>
          <w:lang w:eastAsia="zh-CN"/>
        </w:rPr>
        <w:t xml:space="preserve">. For consistency with </w:t>
      </w:r>
      <w:r>
        <w:rPr>
          <w:lang w:eastAsia="zh-CN"/>
        </w:rPr>
        <w:t xml:space="preserve">analysis of </w:t>
      </w:r>
      <w:r w:rsidRPr="00A156AF">
        <w:rPr>
          <w:lang w:eastAsia="zh-CN"/>
        </w:rPr>
        <w:t>all the other question</w:t>
      </w:r>
      <w:r>
        <w:rPr>
          <w:lang w:eastAsia="zh-CN"/>
        </w:rPr>
        <w:t>s</w:t>
      </w:r>
      <w:r w:rsidRPr="00A156AF">
        <w:rPr>
          <w:lang w:eastAsia="zh-CN"/>
        </w:rPr>
        <w:t xml:space="preserve">, </w:t>
      </w:r>
      <w:r>
        <w:rPr>
          <w:lang w:eastAsia="zh-CN"/>
        </w:rPr>
        <w:t xml:space="preserve">we have excluded </w:t>
      </w:r>
      <w:r w:rsidRPr="00A156AF">
        <w:rPr>
          <w:lang w:eastAsia="zh-CN"/>
        </w:rPr>
        <w:t>th</w:t>
      </w:r>
      <w:r>
        <w:rPr>
          <w:lang w:eastAsia="zh-CN"/>
        </w:rPr>
        <w:t>o</w:t>
      </w:r>
      <w:r w:rsidRPr="00A156AF">
        <w:rPr>
          <w:lang w:eastAsia="zh-CN"/>
        </w:rPr>
        <w:t xml:space="preserve">se who answered </w:t>
      </w:r>
      <w:r w:rsidR="00B67489">
        <w:rPr>
          <w:lang w:eastAsia="zh-CN"/>
        </w:rPr>
        <w:t>‘</w:t>
      </w:r>
      <w:r>
        <w:rPr>
          <w:lang w:eastAsia="zh-CN"/>
        </w:rPr>
        <w:t>Don</w:t>
      </w:r>
      <w:r w:rsidR="00B67489">
        <w:rPr>
          <w:lang w:eastAsia="zh-CN"/>
        </w:rPr>
        <w:t>’</w:t>
      </w:r>
      <w:r>
        <w:rPr>
          <w:lang w:eastAsia="zh-CN"/>
        </w:rPr>
        <w:t>t know</w:t>
      </w:r>
      <w:r w:rsidR="00B67489">
        <w:rPr>
          <w:lang w:eastAsia="zh-CN"/>
        </w:rPr>
        <w:t>’</w:t>
      </w:r>
      <w:r>
        <w:rPr>
          <w:lang w:eastAsia="zh-CN"/>
        </w:rPr>
        <w:t xml:space="preserve"> for </w:t>
      </w:r>
      <w:r w:rsidRPr="00A156AF">
        <w:rPr>
          <w:lang w:eastAsia="zh-CN"/>
        </w:rPr>
        <w:t>the numerator and the denominator</w:t>
      </w:r>
      <w:r>
        <w:rPr>
          <w:lang w:eastAsia="zh-CN"/>
        </w:rPr>
        <w:t>.</w:t>
      </w:r>
      <w:r w:rsidRPr="004345A1">
        <w:rPr>
          <w:lang w:eastAsia="zh-CN"/>
        </w:rPr>
        <w:t xml:space="preserve"> </w:t>
      </w:r>
      <w:r>
        <w:rPr>
          <w:lang w:eastAsia="zh-CN"/>
        </w:rPr>
        <w:t>W</w:t>
      </w:r>
      <w:r w:rsidRPr="004345A1">
        <w:rPr>
          <w:lang w:eastAsia="zh-CN"/>
        </w:rPr>
        <w:t xml:space="preserve">e appreciate that, in this context, </w:t>
      </w:r>
      <w:r w:rsidR="00B67489">
        <w:rPr>
          <w:lang w:eastAsia="zh-CN"/>
        </w:rPr>
        <w:t>‘</w:t>
      </w:r>
      <w:r w:rsidRPr="004345A1">
        <w:rPr>
          <w:lang w:eastAsia="zh-CN"/>
        </w:rPr>
        <w:t>Don</w:t>
      </w:r>
      <w:r w:rsidR="00B67489">
        <w:rPr>
          <w:lang w:eastAsia="zh-CN"/>
        </w:rPr>
        <w:t>’</w:t>
      </w:r>
      <w:r w:rsidRPr="004345A1">
        <w:rPr>
          <w:lang w:eastAsia="zh-CN"/>
        </w:rPr>
        <w:t>t know</w:t>
      </w:r>
      <w:r w:rsidR="00B67489">
        <w:rPr>
          <w:lang w:eastAsia="zh-CN"/>
        </w:rPr>
        <w:t>’</w:t>
      </w:r>
      <w:r w:rsidRPr="004345A1">
        <w:rPr>
          <w:lang w:eastAsia="zh-CN"/>
        </w:rPr>
        <w:t xml:space="preserve"> is arguably a category in itself, because it is likely to reflect a meaningful questioning of a person</w:t>
      </w:r>
      <w:r w:rsidR="00B67489">
        <w:rPr>
          <w:lang w:eastAsia="zh-CN"/>
        </w:rPr>
        <w:t>’</w:t>
      </w:r>
      <w:r w:rsidRPr="004345A1">
        <w:rPr>
          <w:lang w:eastAsia="zh-CN"/>
        </w:rPr>
        <w:t>s self-identity, rather than (for example) a failure to recall a certain piece of information, as in other contexts</w:t>
      </w:r>
      <w:r>
        <w:rPr>
          <w:lang w:eastAsia="zh-CN"/>
        </w:rPr>
        <w:t>.</w:t>
      </w:r>
    </w:p>
    <w:p w14:paraId="36B80339" w14:textId="77777777" w:rsidR="00224321" w:rsidRPr="00387DA3" w:rsidRDefault="00224321" w:rsidP="00BB64FC">
      <w:pPr>
        <w:rPr>
          <w:lang w:eastAsia="zh-CN"/>
        </w:rPr>
      </w:pPr>
    </w:p>
    <w:p w14:paraId="4C606405" w14:textId="77777777" w:rsidR="00224321" w:rsidRDefault="00224321" w:rsidP="00BB64FC">
      <w:pPr>
        <w:pStyle w:val="Heading2"/>
        <w:rPr>
          <w:lang w:eastAsia="zh-CN"/>
        </w:rPr>
      </w:pPr>
      <w:bookmarkStart w:id="233" w:name="_Toc4078893"/>
      <w:bookmarkStart w:id="234" w:name="_Toc4079305"/>
      <w:bookmarkStart w:id="235" w:name="_Toc4079551"/>
      <w:bookmarkStart w:id="236" w:name="_Toc21611390"/>
      <w:bookmarkStart w:id="237" w:name="_Toc23499762"/>
      <w:r w:rsidRPr="009B1081">
        <w:rPr>
          <w:lang w:eastAsia="zh-CN"/>
        </w:rPr>
        <w:t xml:space="preserve">Sexual </w:t>
      </w:r>
      <w:r>
        <w:rPr>
          <w:lang w:eastAsia="zh-CN"/>
        </w:rPr>
        <w:t>i</w:t>
      </w:r>
      <w:r w:rsidRPr="009B1081">
        <w:rPr>
          <w:lang w:eastAsia="zh-CN"/>
        </w:rPr>
        <w:t>dentity</w:t>
      </w:r>
      <w:r>
        <w:rPr>
          <w:lang w:eastAsia="zh-CN"/>
        </w:rPr>
        <w:t xml:space="preserve"> (men</w:t>
      </w:r>
      <w:bookmarkEnd w:id="233"/>
      <w:bookmarkEnd w:id="234"/>
      <w:bookmarkEnd w:id="235"/>
      <w:bookmarkEnd w:id="236"/>
      <w:r>
        <w:rPr>
          <w:lang w:eastAsia="zh-CN"/>
        </w:rPr>
        <w:t>)</w:t>
      </w:r>
      <w:bookmarkEnd w:id="237"/>
    </w:p>
    <w:p w14:paraId="28E9E424" w14:textId="77777777" w:rsidR="00224321" w:rsidRPr="00A156AF" w:rsidRDefault="00224321" w:rsidP="00BB64FC">
      <w:pPr>
        <w:rPr>
          <w:lang w:eastAsia="zh-CN"/>
        </w:rPr>
      </w:pPr>
      <w:r w:rsidRPr="00A156AF">
        <w:rPr>
          <w:lang w:eastAsia="zh-CN"/>
        </w:rPr>
        <w:t xml:space="preserve">How </w:t>
      </w:r>
      <w:r>
        <w:rPr>
          <w:lang w:eastAsia="zh-CN"/>
        </w:rPr>
        <w:t>male respondents</w:t>
      </w:r>
      <w:r w:rsidRPr="00A156AF">
        <w:rPr>
          <w:lang w:eastAsia="zh-CN"/>
        </w:rPr>
        <w:t xml:space="preserve"> </w:t>
      </w:r>
      <w:r>
        <w:rPr>
          <w:lang w:eastAsia="zh-CN"/>
        </w:rPr>
        <w:t>self-identified</w:t>
      </w:r>
      <w:r w:rsidRPr="00A156AF">
        <w:rPr>
          <w:lang w:eastAsia="zh-CN"/>
        </w:rPr>
        <w:t xml:space="preserve"> sexually.</w:t>
      </w:r>
    </w:p>
    <w:p w14:paraId="2FE20821" w14:textId="77777777" w:rsidR="00224321" w:rsidRPr="00A156AF" w:rsidRDefault="00224321" w:rsidP="00BB64FC">
      <w:pPr>
        <w:rPr>
          <w:lang w:eastAsia="zh-CN"/>
        </w:rPr>
      </w:pPr>
    </w:p>
    <w:p w14:paraId="0D5EA5AB" w14:textId="77777777" w:rsidR="00224321" w:rsidRPr="00A156AF" w:rsidRDefault="00224321" w:rsidP="00BB64FC">
      <w:pPr>
        <w:pStyle w:val="Heading3"/>
        <w:rPr>
          <w:lang w:eastAsia="zh-CN"/>
        </w:rPr>
      </w:pPr>
      <w:r w:rsidRPr="00A156AF">
        <w:rPr>
          <w:lang w:eastAsia="zh-CN"/>
        </w:rPr>
        <w:t>Question</w:t>
      </w:r>
    </w:p>
    <w:p w14:paraId="03065622" w14:textId="77777777" w:rsidR="00224321" w:rsidRPr="00BB64FC" w:rsidRDefault="00224321" w:rsidP="00BB64FC">
      <w:r w:rsidRPr="004A65A5">
        <w:rPr>
          <w:rFonts w:eastAsia="MingLiU"/>
        </w:rPr>
        <w:t>15_SxIdent (see above).</w:t>
      </w:r>
      <w:bookmarkStart w:id="238" w:name="_Toc4078894"/>
      <w:bookmarkStart w:id="239" w:name="_Toc4079306"/>
      <w:bookmarkStart w:id="240" w:name="_Toc4079552"/>
      <w:bookmarkStart w:id="241" w:name="_Toc21611391"/>
    </w:p>
    <w:p w14:paraId="252314FE" w14:textId="77777777" w:rsidR="00224321" w:rsidRDefault="00224321" w:rsidP="00BB64FC">
      <w:pPr>
        <w:rPr>
          <w:lang w:eastAsia="zh-CN"/>
        </w:rPr>
      </w:pPr>
    </w:p>
    <w:p w14:paraId="4DE9286B" w14:textId="77777777" w:rsidR="00224321" w:rsidRDefault="00224321" w:rsidP="00BB64FC">
      <w:pPr>
        <w:pStyle w:val="Heading2"/>
        <w:rPr>
          <w:lang w:eastAsia="zh-CN"/>
        </w:rPr>
      </w:pPr>
      <w:bookmarkStart w:id="242" w:name="_Toc23499763"/>
      <w:r w:rsidRPr="009B1081">
        <w:rPr>
          <w:lang w:eastAsia="zh-CN"/>
        </w:rPr>
        <w:lastRenderedPageBreak/>
        <w:t xml:space="preserve">Sexual </w:t>
      </w:r>
      <w:r>
        <w:rPr>
          <w:lang w:eastAsia="zh-CN"/>
        </w:rPr>
        <w:t>i</w:t>
      </w:r>
      <w:r w:rsidRPr="009B1081">
        <w:rPr>
          <w:lang w:eastAsia="zh-CN"/>
        </w:rPr>
        <w:t>dentity</w:t>
      </w:r>
      <w:r>
        <w:rPr>
          <w:lang w:eastAsia="zh-CN"/>
        </w:rPr>
        <w:t xml:space="preserve"> (women</w:t>
      </w:r>
      <w:bookmarkEnd w:id="238"/>
      <w:bookmarkEnd w:id="239"/>
      <w:bookmarkEnd w:id="240"/>
      <w:bookmarkEnd w:id="241"/>
      <w:r>
        <w:rPr>
          <w:lang w:eastAsia="zh-CN"/>
        </w:rPr>
        <w:t>)</w:t>
      </w:r>
      <w:bookmarkEnd w:id="242"/>
    </w:p>
    <w:p w14:paraId="04C0810B" w14:textId="77777777" w:rsidR="00224321" w:rsidRPr="00A156AF" w:rsidRDefault="00224321" w:rsidP="00BB64FC">
      <w:pPr>
        <w:keepNext/>
        <w:rPr>
          <w:lang w:eastAsia="zh-CN"/>
        </w:rPr>
      </w:pPr>
      <w:r w:rsidRPr="00A156AF">
        <w:rPr>
          <w:lang w:eastAsia="zh-CN"/>
        </w:rPr>
        <w:t xml:space="preserve">How </w:t>
      </w:r>
      <w:r>
        <w:rPr>
          <w:lang w:eastAsia="zh-CN"/>
        </w:rPr>
        <w:t>female respondents</w:t>
      </w:r>
      <w:r w:rsidRPr="00A156AF">
        <w:rPr>
          <w:lang w:eastAsia="zh-CN"/>
        </w:rPr>
        <w:t xml:space="preserve"> </w:t>
      </w:r>
      <w:r>
        <w:rPr>
          <w:lang w:eastAsia="zh-CN"/>
        </w:rPr>
        <w:t>self-identified</w:t>
      </w:r>
      <w:r w:rsidRPr="00A156AF">
        <w:rPr>
          <w:lang w:eastAsia="zh-CN"/>
        </w:rPr>
        <w:t xml:space="preserve"> sexually.</w:t>
      </w:r>
    </w:p>
    <w:p w14:paraId="6823333F" w14:textId="77777777" w:rsidR="00224321" w:rsidRPr="00A156AF" w:rsidRDefault="00224321" w:rsidP="00BB64FC">
      <w:pPr>
        <w:keepNext/>
        <w:rPr>
          <w:lang w:eastAsia="zh-CN"/>
        </w:rPr>
      </w:pPr>
    </w:p>
    <w:p w14:paraId="2971F731" w14:textId="77777777" w:rsidR="00224321" w:rsidRPr="00A156AF" w:rsidRDefault="00224321" w:rsidP="00BB64FC">
      <w:pPr>
        <w:pStyle w:val="Heading3"/>
        <w:rPr>
          <w:lang w:eastAsia="zh-CN"/>
        </w:rPr>
      </w:pPr>
      <w:r w:rsidRPr="00A156AF">
        <w:rPr>
          <w:lang w:eastAsia="zh-CN"/>
        </w:rPr>
        <w:t>Question</w:t>
      </w:r>
    </w:p>
    <w:p w14:paraId="1424DD95" w14:textId="77777777" w:rsidR="00224321" w:rsidRPr="00BB64FC" w:rsidRDefault="00224321" w:rsidP="00BB64FC">
      <w:r w:rsidRPr="004A65A5">
        <w:rPr>
          <w:rFonts w:eastAsia="MingLiU"/>
        </w:rPr>
        <w:t>15_SxIdent (see above).</w:t>
      </w:r>
      <w:bookmarkStart w:id="243" w:name="_Toc4078895"/>
      <w:bookmarkStart w:id="244" w:name="_Toc4079307"/>
      <w:bookmarkStart w:id="245" w:name="_Toc4079553"/>
      <w:bookmarkStart w:id="246" w:name="_Toc21611392"/>
    </w:p>
    <w:p w14:paraId="65555B3E" w14:textId="77777777" w:rsidR="00224321" w:rsidRDefault="00224321" w:rsidP="00BB64FC">
      <w:pPr>
        <w:rPr>
          <w:lang w:eastAsia="zh-CN"/>
        </w:rPr>
      </w:pPr>
    </w:p>
    <w:p w14:paraId="169A499E" w14:textId="447D6E37" w:rsidR="00224321" w:rsidRPr="009B1081" w:rsidRDefault="00224321" w:rsidP="00BB64FC">
      <w:pPr>
        <w:pStyle w:val="Heading2"/>
        <w:rPr>
          <w:lang w:eastAsia="zh-CN"/>
        </w:rPr>
      </w:pPr>
      <w:bookmarkStart w:id="247" w:name="_Toc23499764"/>
      <w:r w:rsidRPr="009B1081">
        <w:rPr>
          <w:lang w:eastAsia="zh-CN"/>
        </w:rPr>
        <w:t>Same-</w:t>
      </w:r>
      <w:r w:rsidR="00D10A82">
        <w:rPr>
          <w:lang w:eastAsia="zh-CN"/>
        </w:rPr>
        <w:t>gender</w:t>
      </w:r>
      <w:r w:rsidRPr="009B1081">
        <w:rPr>
          <w:lang w:eastAsia="zh-CN"/>
        </w:rPr>
        <w:t xml:space="preserve"> </w:t>
      </w:r>
      <w:r>
        <w:rPr>
          <w:lang w:eastAsia="zh-CN"/>
        </w:rPr>
        <w:t>sex in lifetime</w:t>
      </w:r>
      <w:bookmarkEnd w:id="243"/>
      <w:bookmarkEnd w:id="244"/>
      <w:bookmarkEnd w:id="245"/>
      <w:bookmarkEnd w:id="246"/>
      <w:bookmarkEnd w:id="247"/>
    </w:p>
    <w:p w14:paraId="49C7858D" w14:textId="074DCB01" w:rsidR="00B67489" w:rsidRDefault="00224321" w:rsidP="00BB64FC">
      <w:pPr>
        <w:rPr>
          <w:lang w:eastAsia="zh-CN"/>
        </w:rPr>
      </w:pPr>
      <w:r w:rsidRPr="00905ECE">
        <w:rPr>
          <w:lang w:eastAsia="zh-CN"/>
        </w:rPr>
        <w:t xml:space="preserve">The proportion of respondents who had had sex, defined as oral (or anal for men) or any other genital contact intended to achieve orgasm, with an individual of the same </w:t>
      </w:r>
      <w:r w:rsidR="00D10A82">
        <w:rPr>
          <w:lang w:eastAsia="zh-CN"/>
        </w:rPr>
        <w:t>gender</w:t>
      </w:r>
      <w:r w:rsidRPr="00905ECE">
        <w:rPr>
          <w:lang w:eastAsia="zh-CN"/>
        </w:rPr>
        <w:t xml:space="preserve"> since </w:t>
      </w:r>
      <w:r>
        <w:rPr>
          <w:lang w:eastAsia="zh-CN"/>
        </w:rPr>
        <w:t>turning</w:t>
      </w:r>
      <w:r w:rsidRPr="00905ECE">
        <w:rPr>
          <w:lang w:eastAsia="zh-CN"/>
        </w:rPr>
        <w:t xml:space="preserve"> </w:t>
      </w:r>
      <w:r>
        <w:rPr>
          <w:lang w:eastAsia="zh-CN"/>
        </w:rPr>
        <w:t xml:space="preserve">age </w:t>
      </w:r>
      <w:r w:rsidRPr="00905ECE">
        <w:rPr>
          <w:lang w:eastAsia="zh-CN"/>
        </w:rPr>
        <w:t>13.</w:t>
      </w:r>
    </w:p>
    <w:p w14:paraId="7FE6636B" w14:textId="64CA8E72" w:rsidR="00224321" w:rsidRDefault="00224321" w:rsidP="00BB64FC">
      <w:pPr>
        <w:rPr>
          <w:lang w:eastAsia="zh-CN"/>
        </w:rPr>
      </w:pPr>
    </w:p>
    <w:p w14:paraId="4480F0A3" w14:textId="77777777" w:rsidR="00224321" w:rsidRDefault="00224321" w:rsidP="00BB64FC">
      <w:pPr>
        <w:rPr>
          <w:color w:val="000000" w:themeColor="text1"/>
        </w:rPr>
      </w:pPr>
      <w:r w:rsidRPr="004345A1">
        <w:rPr>
          <w:lang w:eastAsia="zh-CN"/>
        </w:rPr>
        <w:t xml:space="preserve">The preamble to the </w:t>
      </w:r>
      <w:r>
        <w:rPr>
          <w:lang w:eastAsia="zh-CN"/>
        </w:rPr>
        <w:t xml:space="preserve">relevant </w:t>
      </w:r>
      <w:r w:rsidRPr="004345A1">
        <w:rPr>
          <w:lang w:eastAsia="zh-CN"/>
        </w:rPr>
        <w:t>questions</w:t>
      </w:r>
      <w:r w:rsidRPr="00595DBF">
        <w:rPr>
          <w:color w:val="000000" w:themeColor="text1"/>
        </w:rPr>
        <w:t xml:space="preserve"> was as follows:</w:t>
      </w:r>
    </w:p>
    <w:p w14:paraId="219C854B" w14:textId="77777777" w:rsidR="00224321" w:rsidRPr="00EB7642" w:rsidRDefault="00224321" w:rsidP="00BB64FC">
      <w:pPr>
        <w:rPr>
          <w:lang w:eastAsia="zh-CN"/>
        </w:rPr>
      </w:pPr>
    </w:p>
    <w:p w14:paraId="0CB24D30" w14:textId="77777777" w:rsidR="00224321" w:rsidRDefault="00224321" w:rsidP="00BB64FC">
      <w:pPr>
        <w:pStyle w:val="Quote"/>
        <w:rPr>
          <w:rFonts w:eastAsia="MingLiU"/>
        </w:rPr>
      </w:pPr>
      <w:r w:rsidRPr="00A50291">
        <w:rPr>
          <w:rFonts w:eastAsia="MingLiU"/>
        </w:rPr>
        <w:t>Some of the questions that follow use terms like oral sex and vaginal intercourse. So that everyone attaches the same meaning to these terms they are explained below. Please read the explanations.</w:t>
      </w:r>
    </w:p>
    <w:p w14:paraId="766C0565" w14:textId="77777777" w:rsidR="00224321" w:rsidRPr="00D724C3" w:rsidRDefault="00224321" w:rsidP="00BB64FC">
      <w:pPr>
        <w:pStyle w:val="Quote"/>
        <w:rPr>
          <w:rFonts w:eastAsia="MingLiU"/>
        </w:rPr>
      </w:pPr>
      <w:r w:rsidRPr="00D724C3">
        <w:rPr>
          <w:rFonts w:eastAsia="MingLiU"/>
        </w:rPr>
        <w:t>Definitions</w:t>
      </w:r>
    </w:p>
    <w:p w14:paraId="2917FB3D" w14:textId="045642ED" w:rsidR="00224321" w:rsidRPr="00A50291" w:rsidRDefault="00224321" w:rsidP="00BB64FC">
      <w:pPr>
        <w:pStyle w:val="Bullet"/>
        <w:ind w:left="568" w:right="284"/>
        <w:rPr>
          <w:rFonts w:eastAsia="MingLiU"/>
        </w:rPr>
      </w:pPr>
      <w:r w:rsidRPr="00A50291">
        <w:rPr>
          <w:rFonts w:eastAsia="MingLiU"/>
        </w:rPr>
        <w:t>Oral sex (oral sexual intercourse): a female or male</w:t>
      </w:r>
      <w:r w:rsidR="00B67489">
        <w:rPr>
          <w:rFonts w:eastAsia="MingLiU"/>
        </w:rPr>
        <w:t>’</w:t>
      </w:r>
      <w:r w:rsidRPr="00A50291">
        <w:rPr>
          <w:rFonts w:eastAsia="MingLiU"/>
        </w:rPr>
        <w:t>s mouth on a partner</w:t>
      </w:r>
      <w:r w:rsidR="00B67489">
        <w:rPr>
          <w:rFonts w:eastAsia="MingLiU"/>
        </w:rPr>
        <w:t>’</w:t>
      </w:r>
      <w:r w:rsidRPr="00A50291">
        <w:rPr>
          <w:rFonts w:eastAsia="MingLiU"/>
        </w:rPr>
        <w:t>s genital area (giving or receiving)</w:t>
      </w:r>
      <w:r w:rsidR="00BB64FC">
        <w:rPr>
          <w:rFonts w:eastAsia="MingLiU"/>
        </w:rPr>
        <w:t>.</w:t>
      </w:r>
    </w:p>
    <w:p w14:paraId="180E1D44" w14:textId="7C523325" w:rsidR="00224321" w:rsidRPr="00A50291" w:rsidRDefault="00224321" w:rsidP="00BB64FC">
      <w:pPr>
        <w:pStyle w:val="Bullet"/>
        <w:ind w:left="568" w:right="284"/>
        <w:rPr>
          <w:rFonts w:eastAsia="MingLiU"/>
        </w:rPr>
      </w:pPr>
      <w:r w:rsidRPr="00A50291">
        <w:rPr>
          <w:rFonts w:eastAsia="MingLiU"/>
        </w:rPr>
        <w:t>Anal sex (anal sexual intercourse): a male</w:t>
      </w:r>
      <w:r w:rsidR="00B67489">
        <w:rPr>
          <w:rFonts w:eastAsia="MingLiU"/>
        </w:rPr>
        <w:t>’</w:t>
      </w:r>
      <w:r w:rsidRPr="00A50291">
        <w:rPr>
          <w:rFonts w:eastAsia="MingLiU"/>
        </w:rPr>
        <w:t>s penis in a partner</w:t>
      </w:r>
      <w:r w:rsidR="00B67489">
        <w:rPr>
          <w:rFonts w:eastAsia="MingLiU"/>
        </w:rPr>
        <w:t>’</w:t>
      </w:r>
      <w:r w:rsidRPr="00A50291">
        <w:rPr>
          <w:rFonts w:eastAsia="MingLiU"/>
        </w:rPr>
        <w:t>s anus (rectum or back passage) (giving or receiving)</w:t>
      </w:r>
      <w:r w:rsidR="00BB64FC">
        <w:rPr>
          <w:rFonts w:eastAsia="MingLiU"/>
        </w:rPr>
        <w:t>.</w:t>
      </w:r>
    </w:p>
    <w:p w14:paraId="708585D4" w14:textId="7881035B" w:rsidR="00224321" w:rsidRPr="00A50291" w:rsidRDefault="00224321" w:rsidP="00BB64FC">
      <w:pPr>
        <w:pStyle w:val="Bullet"/>
        <w:ind w:left="568" w:right="284"/>
        <w:rPr>
          <w:rFonts w:eastAsia="MingLiU"/>
        </w:rPr>
      </w:pPr>
      <w:r w:rsidRPr="00A50291">
        <w:rPr>
          <w:rFonts w:eastAsia="MingLiU"/>
        </w:rPr>
        <w:t>Genital contact: genital contact intended to achieve orgasm, for example, stimulating by hand</w:t>
      </w:r>
      <w:r w:rsidR="00BB64FC">
        <w:rPr>
          <w:rFonts w:eastAsia="MingLiU"/>
        </w:rPr>
        <w:t>.</w:t>
      </w:r>
    </w:p>
    <w:p w14:paraId="7A75D178" w14:textId="086AB013" w:rsidR="00B67489" w:rsidRDefault="00224321" w:rsidP="00BB64FC">
      <w:pPr>
        <w:pStyle w:val="Bullet"/>
        <w:ind w:left="568" w:right="284"/>
        <w:rPr>
          <w:rFonts w:eastAsia="MingLiU"/>
        </w:rPr>
      </w:pPr>
      <w:r w:rsidRPr="00A50291">
        <w:rPr>
          <w:rFonts w:eastAsia="MingLiU"/>
        </w:rPr>
        <w:t>Having sex: this includes oral or anal sex or genital contact</w:t>
      </w:r>
      <w:r w:rsidR="00BB64FC">
        <w:rPr>
          <w:rFonts w:eastAsia="MingLiU"/>
        </w:rPr>
        <w:t>.</w:t>
      </w:r>
    </w:p>
    <w:p w14:paraId="44025218" w14:textId="38BC0539" w:rsidR="00224321" w:rsidRPr="00A50291" w:rsidRDefault="00224321" w:rsidP="00BB64FC">
      <w:pPr>
        <w:pStyle w:val="Bullet"/>
        <w:ind w:left="568" w:right="284"/>
        <w:rPr>
          <w:u w:val="single"/>
          <w:lang w:eastAsia="zh-CN"/>
        </w:rPr>
      </w:pPr>
      <w:r w:rsidRPr="00A50291">
        <w:rPr>
          <w:rFonts w:eastAsia="MingLiU"/>
        </w:rPr>
        <w:t>Genital area: A male</w:t>
      </w:r>
      <w:r w:rsidR="00B67489">
        <w:rPr>
          <w:rFonts w:eastAsia="MingLiU"/>
        </w:rPr>
        <w:t>’</w:t>
      </w:r>
      <w:r w:rsidRPr="00A50291">
        <w:rPr>
          <w:rFonts w:eastAsia="MingLiU"/>
        </w:rPr>
        <w:t>s penis or a female</w:t>
      </w:r>
      <w:r w:rsidR="00B67489">
        <w:rPr>
          <w:rFonts w:eastAsia="MingLiU"/>
        </w:rPr>
        <w:t>’</w:t>
      </w:r>
      <w:r w:rsidRPr="00A50291">
        <w:rPr>
          <w:rFonts w:eastAsia="MingLiU"/>
        </w:rPr>
        <w:t xml:space="preserve">s vagina </w:t>
      </w:r>
      <w:r>
        <w:rPr>
          <w:rFonts w:eastAsia="MingLiU"/>
        </w:rPr>
        <w:t>–</w:t>
      </w:r>
      <w:r w:rsidR="00BB64FC">
        <w:rPr>
          <w:rFonts w:eastAsia="MingLiU"/>
        </w:rPr>
        <w:t xml:space="preserve"> that is, the sex organs.</w:t>
      </w:r>
    </w:p>
    <w:p w14:paraId="28144015" w14:textId="77777777" w:rsidR="00224321" w:rsidRPr="00693905" w:rsidRDefault="00224321" w:rsidP="00BB64FC">
      <w:pPr>
        <w:rPr>
          <w:lang w:eastAsia="zh-CN"/>
        </w:rPr>
      </w:pPr>
    </w:p>
    <w:p w14:paraId="2BEB258B" w14:textId="77777777" w:rsidR="00224321" w:rsidRPr="006341FB" w:rsidRDefault="00224321" w:rsidP="00BB64FC">
      <w:pPr>
        <w:pStyle w:val="Heading3"/>
        <w:rPr>
          <w:lang w:eastAsia="zh-CN"/>
        </w:rPr>
      </w:pPr>
      <w:r w:rsidRPr="006341FB">
        <w:rPr>
          <w:lang w:eastAsia="zh-CN"/>
        </w:rPr>
        <w:t>Questions</w:t>
      </w:r>
    </w:p>
    <w:p w14:paraId="770C1D02" w14:textId="77777777" w:rsidR="00224321" w:rsidRPr="006341FB" w:rsidRDefault="00224321" w:rsidP="00BB64FC">
      <w:pPr>
        <w:pStyle w:val="Heading4"/>
        <w:rPr>
          <w:u w:val="single"/>
          <w:lang w:eastAsia="zh-CN"/>
        </w:rPr>
      </w:pPr>
      <w:r w:rsidRPr="006341FB">
        <w:rPr>
          <w:rFonts w:eastAsia="MingLiU"/>
        </w:rPr>
        <w:t>6_FirstIntEverSam</w:t>
      </w:r>
    </w:p>
    <w:p w14:paraId="26C1DBED" w14:textId="77777777" w:rsidR="00224321" w:rsidRPr="006341FB" w:rsidRDefault="00224321" w:rsidP="00BB64FC">
      <w:pPr>
        <w:rPr>
          <w:rFonts w:eastAsia="MingLiU"/>
        </w:rPr>
      </w:pPr>
      <w:r w:rsidRPr="006341FB">
        <w:rPr>
          <w:rFonts w:eastAsia="MingLiU"/>
          <w:color w:val="000000" w:themeColor="text1"/>
        </w:rPr>
        <w:t xml:space="preserve">Have you </w:t>
      </w:r>
      <w:r w:rsidRPr="008F0A08">
        <w:rPr>
          <w:rFonts w:eastAsia="MingLiU"/>
          <w:color w:val="000000" w:themeColor="text1"/>
        </w:rPr>
        <w:t xml:space="preserve">ever had </w:t>
      </w:r>
      <w:hyperlink w:anchor="_Definitions:" w:tooltip="Definition of sex" w:history="1">
        <w:r w:rsidRPr="008F0A08">
          <w:rPr>
            <w:rStyle w:val="Hyperlink"/>
            <w:rFonts w:asciiTheme="minorHAnsi" w:eastAsia="MingLiU" w:hAnsiTheme="minorHAnsi" w:cs="Arial"/>
            <w:color w:val="000000" w:themeColor="text1"/>
            <w:sz w:val="24"/>
            <w:szCs w:val="24"/>
          </w:rPr>
          <w:t>sex</w:t>
        </w:r>
      </w:hyperlink>
      <w:r w:rsidRPr="006341FB">
        <w:rPr>
          <w:rFonts w:eastAsia="MingLiU"/>
          <w:color w:val="000000" w:themeColor="text1"/>
        </w:rPr>
        <w:t xml:space="preserve"> with a </w:t>
      </w:r>
      <w:r>
        <w:rPr>
          <w:rFonts w:eastAsia="MingLiU"/>
          <w:color w:val="000000" w:themeColor="text1"/>
        </w:rPr>
        <w:t>[</w:t>
      </w:r>
      <w:r w:rsidRPr="006341FB">
        <w:rPr>
          <w:rFonts w:eastAsia="MingLiU"/>
          <w:color w:val="000000" w:themeColor="text1"/>
        </w:rPr>
        <w:t>male/female</w:t>
      </w:r>
      <w:r>
        <w:rPr>
          <w:rFonts w:eastAsia="MingLiU"/>
          <w:color w:val="000000" w:themeColor="text1"/>
        </w:rPr>
        <w:t>]</w:t>
      </w:r>
      <w:r w:rsidRPr="006341FB">
        <w:rPr>
          <w:rFonts w:eastAsia="MingLiU"/>
          <w:color w:val="000000" w:themeColor="text1"/>
        </w:rPr>
        <w:t xml:space="preserve">? </w:t>
      </w:r>
      <w:r w:rsidRPr="006341FB">
        <w:rPr>
          <w:rFonts w:eastAsia="MingLiU"/>
        </w:rPr>
        <w:t xml:space="preserve">That is </w:t>
      </w:r>
      <w:r w:rsidRPr="006341FB">
        <w:rPr>
          <w:rFonts w:eastAsia="MingLiU"/>
          <w:color w:val="000000" w:themeColor="text1"/>
        </w:rPr>
        <w:t xml:space="preserve">oral </w:t>
      </w:r>
      <w:r>
        <w:rPr>
          <w:rFonts w:eastAsia="MingLiU"/>
          <w:color w:val="000000" w:themeColor="text1"/>
        </w:rPr>
        <w:t>[</w:t>
      </w:r>
      <w:r w:rsidRPr="006341FB">
        <w:rPr>
          <w:rFonts w:eastAsia="MingLiU"/>
          <w:color w:val="000000" w:themeColor="text1"/>
        </w:rPr>
        <w:t>or anal for men</w:t>
      </w:r>
      <w:r>
        <w:rPr>
          <w:rFonts w:eastAsia="MingLiU"/>
          <w:color w:val="000000" w:themeColor="text1"/>
        </w:rPr>
        <w:t>]</w:t>
      </w:r>
      <w:r w:rsidRPr="006341FB">
        <w:rPr>
          <w:rFonts w:eastAsia="MingLiU"/>
          <w:color w:val="000000" w:themeColor="text1"/>
        </w:rPr>
        <w:t xml:space="preserve"> </w:t>
      </w:r>
      <w:r w:rsidRPr="006341FB">
        <w:rPr>
          <w:rFonts w:eastAsia="MingLiU"/>
        </w:rPr>
        <w:t>sex or any other genital contact intended to achieve orgasm?</w:t>
      </w:r>
    </w:p>
    <w:p w14:paraId="1DF89D3E" w14:textId="35CDC4FF" w:rsidR="00B67489" w:rsidRDefault="00224321" w:rsidP="00BB64FC">
      <w:pPr>
        <w:ind w:left="1134" w:hanging="567"/>
        <w:rPr>
          <w:rFonts w:eastAsia="MingLiU"/>
        </w:rPr>
      </w:pPr>
      <w:r>
        <w:rPr>
          <w:rFonts w:eastAsia="MingLiU"/>
        </w:rPr>
        <w:t>1</w:t>
      </w:r>
      <w:r w:rsidR="00BB64FC">
        <w:rPr>
          <w:rFonts w:eastAsia="MingLiU"/>
        </w:rPr>
        <w:t>.</w:t>
      </w:r>
      <w:r w:rsidR="00BB64FC">
        <w:rPr>
          <w:rFonts w:eastAsia="MingLiU"/>
        </w:rPr>
        <w:tab/>
      </w:r>
      <w:r>
        <w:rPr>
          <w:rFonts w:eastAsia="MingLiU"/>
        </w:rPr>
        <w:t>Yes</w:t>
      </w:r>
    </w:p>
    <w:p w14:paraId="178C31DE" w14:textId="74B954B7" w:rsidR="00224321" w:rsidRPr="006341FB" w:rsidRDefault="00224321" w:rsidP="00BB64FC">
      <w:pPr>
        <w:ind w:left="1134" w:hanging="567"/>
        <w:rPr>
          <w:rFonts w:eastAsia="MingLiU"/>
        </w:rPr>
      </w:pPr>
      <w:r w:rsidRPr="006341FB">
        <w:rPr>
          <w:rFonts w:eastAsia="MingLiU"/>
        </w:rPr>
        <w:t>2</w:t>
      </w:r>
      <w:r w:rsidR="00BB64FC">
        <w:rPr>
          <w:rFonts w:eastAsia="MingLiU"/>
        </w:rPr>
        <w:t>.</w:t>
      </w:r>
      <w:r w:rsidR="00BB64FC">
        <w:rPr>
          <w:rFonts w:eastAsia="MingLiU"/>
        </w:rPr>
        <w:tab/>
      </w:r>
      <w:r w:rsidRPr="006341FB">
        <w:rPr>
          <w:rFonts w:eastAsia="MingLiU"/>
        </w:rPr>
        <w:t>No</w:t>
      </w:r>
    </w:p>
    <w:p w14:paraId="7861D35C" w14:textId="77777777" w:rsidR="00224321" w:rsidRPr="006341FB" w:rsidRDefault="00224321" w:rsidP="00BB64FC">
      <w:pPr>
        <w:rPr>
          <w:rFonts w:eastAsia="MingLiU"/>
        </w:rPr>
      </w:pPr>
    </w:p>
    <w:p w14:paraId="6FABDC35" w14:textId="7CE29D90" w:rsidR="00B67489" w:rsidRDefault="00224321" w:rsidP="00BB64FC">
      <w:pPr>
        <w:rPr>
          <w:color w:val="000000" w:themeColor="text1"/>
          <w:lang w:eastAsia="zh-CN"/>
        </w:rPr>
      </w:pPr>
      <w:r>
        <w:rPr>
          <w:rFonts w:eastAsia="MingLiU"/>
        </w:rPr>
        <w:t xml:space="preserve">If a respondent </w:t>
      </w:r>
      <w:r w:rsidRPr="006341FB">
        <w:rPr>
          <w:rFonts w:eastAsia="MingLiU"/>
        </w:rPr>
        <w:t xml:space="preserve">answered </w:t>
      </w:r>
      <w:r w:rsidR="00B67489">
        <w:rPr>
          <w:rFonts w:eastAsia="MingLiU"/>
        </w:rPr>
        <w:t>‘</w:t>
      </w:r>
      <w:r w:rsidRPr="006341FB">
        <w:rPr>
          <w:rFonts w:eastAsia="MingLiU"/>
        </w:rPr>
        <w:t>Yes</w:t>
      </w:r>
      <w:r w:rsidR="00B67489">
        <w:rPr>
          <w:rFonts w:eastAsia="MingLiU"/>
        </w:rPr>
        <w:t>’</w:t>
      </w:r>
      <w:r w:rsidRPr="006341FB">
        <w:rPr>
          <w:rFonts w:eastAsia="MingLiU"/>
        </w:rPr>
        <w:t xml:space="preserve"> </w:t>
      </w:r>
      <w:r>
        <w:rPr>
          <w:rFonts w:eastAsia="MingLiU"/>
        </w:rPr>
        <w:t xml:space="preserve">to this question, the survey </w:t>
      </w:r>
      <w:r w:rsidRPr="006341FB">
        <w:rPr>
          <w:rFonts w:eastAsia="MingLiU"/>
        </w:rPr>
        <w:t>asked</w:t>
      </w:r>
      <w:r>
        <w:rPr>
          <w:rFonts w:eastAsia="MingLiU"/>
        </w:rPr>
        <w:t xml:space="preserve"> a further question</w:t>
      </w:r>
      <w:r w:rsidRPr="006341FB">
        <w:rPr>
          <w:rFonts w:eastAsia="MingLiU"/>
        </w:rPr>
        <w:t>:</w:t>
      </w:r>
    </w:p>
    <w:p w14:paraId="14438A3A" w14:textId="65B519CE" w:rsidR="00224321" w:rsidRPr="006341FB" w:rsidRDefault="00224321" w:rsidP="00BB64FC">
      <w:pPr>
        <w:rPr>
          <w:rFonts w:eastAsia="MingLiU"/>
        </w:rPr>
      </w:pPr>
    </w:p>
    <w:p w14:paraId="7E1A9BBF" w14:textId="77777777" w:rsidR="00224321" w:rsidRPr="006341FB" w:rsidRDefault="00224321" w:rsidP="00BB64FC">
      <w:pPr>
        <w:pStyle w:val="Heading4"/>
        <w:rPr>
          <w:rFonts w:eastAsia="MingLiU"/>
        </w:rPr>
      </w:pPr>
      <w:r w:rsidRPr="006341FB">
        <w:rPr>
          <w:rFonts w:eastAsia="MingLiU"/>
        </w:rPr>
        <w:lastRenderedPageBreak/>
        <w:t>6_FirstIntEverAgeSam</w:t>
      </w:r>
    </w:p>
    <w:p w14:paraId="4101017F" w14:textId="77777777" w:rsidR="00B67489" w:rsidRDefault="00224321" w:rsidP="00BB64FC">
      <w:pPr>
        <w:rPr>
          <w:rFonts w:eastAsia="MingLiU"/>
        </w:rPr>
      </w:pPr>
      <w:r w:rsidRPr="00A156AF">
        <w:t xml:space="preserve">How old were you when you first had </w:t>
      </w:r>
      <w:hyperlink w:anchor="_Definitions:" w:tooltip="Definition of sex" w:history="1">
        <w:r w:rsidRPr="00A156AF">
          <w:rPr>
            <w:rStyle w:val="Hyperlink"/>
            <w:rFonts w:asciiTheme="minorHAnsi" w:hAnsiTheme="minorHAnsi" w:cs="Arial"/>
            <w:color w:val="000000" w:themeColor="text1"/>
            <w:sz w:val="24"/>
            <w:szCs w:val="24"/>
          </w:rPr>
          <w:t>sex</w:t>
        </w:r>
      </w:hyperlink>
      <w:r w:rsidRPr="00A156AF">
        <w:t xml:space="preserve"> with a </w:t>
      </w:r>
      <w:r>
        <w:rPr>
          <w:rFonts w:eastAsia="MingLiU"/>
        </w:rPr>
        <w:t>[female/male]?</w:t>
      </w:r>
      <w:r w:rsidRPr="00A156AF">
        <w:rPr>
          <w:rFonts w:eastAsia="MingLiU"/>
        </w:rPr>
        <w:t xml:space="preserve"> Please type in the number. If not sure, please estimate.</w:t>
      </w:r>
    </w:p>
    <w:p w14:paraId="2092C597" w14:textId="384D280C" w:rsidR="00224321" w:rsidRDefault="00224321" w:rsidP="00BB64FC">
      <w:pPr>
        <w:ind w:left="567"/>
        <w:rPr>
          <w:rFonts w:eastAsia="MingLiU"/>
        </w:rPr>
      </w:pPr>
      <w:r w:rsidRPr="00BF1E34">
        <w:rPr>
          <w:rFonts w:eastAsia="MingLiU"/>
        </w:rPr>
        <w:t>Respondents could enter an age from 0</w:t>
      </w:r>
      <w:r>
        <w:rPr>
          <w:rFonts w:eastAsia="MingLiU"/>
        </w:rPr>
        <w:t xml:space="preserve"> to </w:t>
      </w:r>
      <w:r w:rsidRPr="00BF1E34">
        <w:rPr>
          <w:rFonts w:eastAsia="MingLiU"/>
        </w:rPr>
        <w:t>74 years</w:t>
      </w:r>
      <w:r>
        <w:rPr>
          <w:rFonts w:eastAsia="MingLiU"/>
        </w:rPr>
        <w:t>.</w:t>
      </w:r>
    </w:p>
    <w:p w14:paraId="39B2FA50" w14:textId="77777777" w:rsidR="00224321" w:rsidRDefault="00224321" w:rsidP="00BB64FC">
      <w:pPr>
        <w:rPr>
          <w:rFonts w:eastAsia="MingLiU"/>
        </w:rPr>
      </w:pPr>
    </w:p>
    <w:p w14:paraId="22399B57" w14:textId="77777777" w:rsidR="00224321" w:rsidRDefault="00224321" w:rsidP="00BB64FC">
      <w:pPr>
        <w:rPr>
          <w:rFonts w:eastAsia="MingLiU"/>
        </w:rPr>
      </w:pPr>
      <w:r>
        <w:rPr>
          <w:rFonts w:eastAsia="MingLiU"/>
        </w:rPr>
        <w:t>If the response was younger than 13 years, the survey asked the respondent:</w:t>
      </w:r>
    </w:p>
    <w:p w14:paraId="17092F00" w14:textId="77777777" w:rsidR="00224321" w:rsidRDefault="00224321" w:rsidP="00BB64FC">
      <w:pPr>
        <w:rPr>
          <w:rFonts w:eastAsia="MingLiU"/>
        </w:rPr>
      </w:pPr>
    </w:p>
    <w:p w14:paraId="565CD709" w14:textId="77777777" w:rsidR="00224321" w:rsidRPr="00274B32" w:rsidRDefault="00224321" w:rsidP="00BB64FC">
      <w:pPr>
        <w:pStyle w:val="Heading4"/>
        <w:rPr>
          <w:rFonts w:eastAsia="MingLiU"/>
        </w:rPr>
      </w:pPr>
      <w:r w:rsidRPr="00274B32">
        <w:rPr>
          <w:rFonts w:eastAsia="MingLiU"/>
        </w:rPr>
        <w:t>6_GeniSam</w:t>
      </w:r>
    </w:p>
    <w:p w14:paraId="42B24B69" w14:textId="77777777" w:rsidR="00224321" w:rsidRPr="00274B32" w:rsidRDefault="00224321" w:rsidP="00BB64FC">
      <w:pPr>
        <w:rPr>
          <w:rFonts w:eastAsia="MingLiU"/>
        </w:rPr>
      </w:pPr>
      <w:r w:rsidRPr="00274B32">
        <w:rPr>
          <w:rFonts w:eastAsia="MingLiU"/>
        </w:rPr>
        <w:t xml:space="preserve">Have you ever had </w:t>
      </w:r>
      <w:hyperlink w:anchor="_Definitions:" w:tooltip="Definition of sex" w:history="1">
        <w:r w:rsidRPr="00B67489">
          <w:rPr>
            <w:rStyle w:val="Hyperlink"/>
            <w:rFonts w:asciiTheme="minorHAnsi" w:eastAsia="MingLiU" w:hAnsiTheme="minorHAnsi" w:cs="Arial"/>
            <w:sz w:val="24"/>
            <w:szCs w:val="24"/>
            <w:lang w:eastAsia="en-US"/>
          </w:rPr>
          <w:t>sex</w:t>
        </w:r>
      </w:hyperlink>
      <w:r w:rsidRPr="00274B32">
        <w:rPr>
          <w:rFonts w:eastAsia="MingLiU"/>
        </w:rPr>
        <w:t xml:space="preserve"> with a </w:t>
      </w:r>
      <w:r>
        <w:rPr>
          <w:rFonts w:eastAsia="MingLiU"/>
          <w:color w:val="000000" w:themeColor="text1"/>
        </w:rPr>
        <w:t>[male/female]</w:t>
      </w:r>
      <w:r w:rsidRPr="00A156AF">
        <w:rPr>
          <w:rFonts w:eastAsia="MingLiU"/>
          <w:color w:val="000000" w:themeColor="text1"/>
        </w:rPr>
        <w:t xml:space="preserve"> </w:t>
      </w:r>
      <w:r w:rsidRPr="00274B32">
        <w:rPr>
          <w:rFonts w:eastAsia="MingLiU"/>
        </w:rPr>
        <w:t xml:space="preserve">since turning 13 years old? That is oral </w:t>
      </w:r>
      <w:r>
        <w:rPr>
          <w:rFonts w:eastAsia="MingLiU"/>
          <w:color w:val="000000" w:themeColor="text1"/>
        </w:rPr>
        <w:t>[</w:t>
      </w:r>
      <w:r w:rsidRPr="00BF1E34">
        <w:rPr>
          <w:rFonts w:eastAsia="MingLiU"/>
          <w:color w:val="000000" w:themeColor="text1"/>
        </w:rPr>
        <w:t>or anal for men</w:t>
      </w:r>
      <w:r>
        <w:rPr>
          <w:rFonts w:eastAsia="MingLiU"/>
          <w:color w:val="000000" w:themeColor="text1"/>
        </w:rPr>
        <w:t>]</w:t>
      </w:r>
      <w:r w:rsidRPr="00BF1E34">
        <w:rPr>
          <w:rFonts w:eastAsia="MingLiU"/>
          <w:color w:val="000000" w:themeColor="text1"/>
        </w:rPr>
        <w:t xml:space="preserve"> </w:t>
      </w:r>
      <w:r w:rsidRPr="00274B32">
        <w:rPr>
          <w:rFonts w:eastAsia="MingLiU"/>
        </w:rPr>
        <w:t>sex or any other genital contact intended to achieve orgasm?</w:t>
      </w:r>
    </w:p>
    <w:p w14:paraId="355B0986" w14:textId="1ED98FB1" w:rsidR="00B67489" w:rsidRDefault="00224321" w:rsidP="00BB64FC">
      <w:pPr>
        <w:ind w:left="567"/>
        <w:rPr>
          <w:rFonts w:eastAsia="MingLiU"/>
        </w:rPr>
      </w:pPr>
      <w:r>
        <w:rPr>
          <w:rFonts w:eastAsia="MingLiU"/>
        </w:rPr>
        <w:t>1</w:t>
      </w:r>
      <w:r w:rsidR="00BB64FC">
        <w:rPr>
          <w:rFonts w:eastAsia="MingLiU"/>
        </w:rPr>
        <w:t>.</w:t>
      </w:r>
      <w:r w:rsidR="00BB64FC">
        <w:rPr>
          <w:rFonts w:eastAsia="MingLiU"/>
        </w:rPr>
        <w:tab/>
      </w:r>
      <w:r>
        <w:rPr>
          <w:rFonts w:eastAsia="MingLiU"/>
        </w:rPr>
        <w:t>Yes</w:t>
      </w:r>
    </w:p>
    <w:p w14:paraId="287BA8CC" w14:textId="58609C20" w:rsidR="00224321" w:rsidRPr="00BF1E34" w:rsidRDefault="00224321" w:rsidP="00BB64FC">
      <w:pPr>
        <w:ind w:left="567"/>
        <w:rPr>
          <w:rFonts w:eastAsia="MingLiU"/>
        </w:rPr>
      </w:pPr>
      <w:r w:rsidRPr="00BF1E34">
        <w:rPr>
          <w:rFonts w:eastAsia="MingLiU"/>
        </w:rPr>
        <w:t>2</w:t>
      </w:r>
      <w:r w:rsidR="00BB64FC">
        <w:rPr>
          <w:rFonts w:eastAsia="MingLiU"/>
        </w:rPr>
        <w:t>.</w:t>
      </w:r>
      <w:r w:rsidR="00BB64FC">
        <w:rPr>
          <w:rFonts w:eastAsia="MingLiU"/>
        </w:rPr>
        <w:tab/>
      </w:r>
      <w:r w:rsidRPr="00BF1E34">
        <w:rPr>
          <w:rFonts w:eastAsia="MingLiU"/>
        </w:rPr>
        <w:t>No</w:t>
      </w:r>
    </w:p>
    <w:p w14:paraId="54350E46" w14:textId="77777777" w:rsidR="00224321" w:rsidRPr="00EB7642" w:rsidRDefault="00224321" w:rsidP="00BB64FC">
      <w:pPr>
        <w:rPr>
          <w:lang w:eastAsia="zh-CN"/>
        </w:rPr>
      </w:pPr>
    </w:p>
    <w:p w14:paraId="12716C4C" w14:textId="2DF0AD7B" w:rsidR="00224321" w:rsidRPr="009B1081" w:rsidRDefault="00224321" w:rsidP="00BB64FC">
      <w:pPr>
        <w:pStyle w:val="Heading2"/>
        <w:rPr>
          <w:lang w:eastAsia="zh-CN"/>
        </w:rPr>
      </w:pPr>
      <w:bookmarkStart w:id="248" w:name="_Toc4078896"/>
      <w:bookmarkStart w:id="249" w:name="_Toc4079308"/>
      <w:bookmarkStart w:id="250" w:name="_Toc4079554"/>
      <w:bookmarkStart w:id="251" w:name="_Toc21611393"/>
      <w:bookmarkStart w:id="252" w:name="_Toc23499765"/>
      <w:r>
        <w:rPr>
          <w:lang w:eastAsia="zh-CN"/>
        </w:rPr>
        <w:t>Had a sexual partner of the s</w:t>
      </w:r>
      <w:r w:rsidRPr="009B1081">
        <w:rPr>
          <w:lang w:eastAsia="zh-CN"/>
        </w:rPr>
        <w:t>ame</w:t>
      </w:r>
      <w:r>
        <w:rPr>
          <w:lang w:eastAsia="zh-CN"/>
        </w:rPr>
        <w:t xml:space="preserve"> </w:t>
      </w:r>
      <w:r w:rsidR="00D10A82">
        <w:rPr>
          <w:lang w:eastAsia="zh-CN"/>
        </w:rPr>
        <w:t>gender</w:t>
      </w:r>
      <w:r w:rsidRPr="009B1081">
        <w:rPr>
          <w:lang w:eastAsia="zh-CN"/>
        </w:rPr>
        <w:t xml:space="preserve"> in </w:t>
      </w:r>
      <w:r>
        <w:rPr>
          <w:lang w:eastAsia="zh-CN"/>
        </w:rPr>
        <w:t>the l</w:t>
      </w:r>
      <w:r w:rsidRPr="009B1081">
        <w:rPr>
          <w:lang w:eastAsia="zh-CN"/>
        </w:rPr>
        <w:t xml:space="preserve">ast </w:t>
      </w:r>
      <w:r>
        <w:rPr>
          <w:lang w:eastAsia="zh-CN"/>
        </w:rPr>
        <w:t xml:space="preserve">five </w:t>
      </w:r>
      <w:r w:rsidRPr="009B1081">
        <w:rPr>
          <w:lang w:eastAsia="zh-CN"/>
        </w:rPr>
        <w:t>years</w:t>
      </w:r>
      <w:bookmarkEnd w:id="248"/>
      <w:bookmarkEnd w:id="249"/>
      <w:bookmarkEnd w:id="250"/>
      <w:bookmarkEnd w:id="251"/>
      <w:bookmarkEnd w:id="252"/>
    </w:p>
    <w:p w14:paraId="27514C1B" w14:textId="449CB97B" w:rsidR="00B67489" w:rsidRDefault="00224321" w:rsidP="00BB64FC">
      <w:pPr>
        <w:rPr>
          <w:lang w:eastAsia="zh-CN"/>
        </w:rPr>
      </w:pPr>
      <w:r w:rsidRPr="00F97EFA">
        <w:rPr>
          <w:lang w:eastAsia="zh-CN"/>
        </w:rPr>
        <w:t>The proportion of respondents who had had sex</w:t>
      </w:r>
      <w:r w:rsidR="004D4334">
        <w:rPr>
          <w:lang w:eastAsia="zh-CN"/>
        </w:rPr>
        <w:t xml:space="preserve">, </w:t>
      </w:r>
      <w:r w:rsidRPr="00F97EFA">
        <w:rPr>
          <w:lang w:eastAsia="zh-CN"/>
        </w:rPr>
        <w:t xml:space="preserve">defined as oral </w:t>
      </w:r>
      <w:r>
        <w:rPr>
          <w:lang w:eastAsia="zh-CN"/>
        </w:rPr>
        <w:t>(</w:t>
      </w:r>
      <w:r w:rsidRPr="00F97EFA">
        <w:rPr>
          <w:lang w:eastAsia="zh-CN"/>
        </w:rPr>
        <w:t>or anal for men</w:t>
      </w:r>
      <w:r>
        <w:rPr>
          <w:lang w:eastAsia="zh-CN"/>
        </w:rPr>
        <w:t>)</w:t>
      </w:r>
      <w:r w:rsidRPr="00F97EFA">
        <w:rPr>
          <w:lang w:eastAsia="zh-CN"/>
        </w:rPr>
        <w:t xml:space="preserve"> or any other genital contact intended to achieve orgasm) with an individual of the same </w:t>
      </w:r>
      <w:r w:rsidR="00D10A82">
        <w:rPr>
          <w:lang w:eastAsia="zh-CN"/>
        </w:rPr>
        <w:t>gender</w:t>
      </w:r>
      <w:r w:rsidRPr="00F97EFA">
        <w:rPr>
          <w:lang w:eastAsia="zh-CN"/>
        </w:rPr>
        <w:t xml:space="preserve"> </w:t>
      </w:r>
      <w:r>
        <w:rPr>
          <w:lang w:eastAsia="zh-CN"/>
        </w:rPr>
        <w:t xml:space="preserve">when </w:t>
      </w:r>
      <w:r w:rsidRPr="00F97EFA">
        <w:rPr>
          <w:lang w:eastAsia="zh-CN"/>
        </w:rPr>
        <w:t xml:space="preserve">over the age of 13 and in the </w:t>
      </w:r>
      <w:r>
        <w:rPr>
          <w:lang w:eastAsia="zh-CN"/>
        </w:rPr>
        <w:t xml:space="preserve">last five </w:t>
      </w:r>
      <w:r w:rsidRPr="00F97EFA">
        <w:rPr>
          <w:lang w:eastAsia="zh-CN"/>
        </w:rPr>
        <w:t>years.</w:t>
      </w:r>
    </w:p>
    <w:p w14:paraId="5476E878" w14:textId="00891E05" w:rsidR="00224321" w:rsidRPr="00F97EFA" w:rsidRDefault="00224321" w:rsidP="00BB64FC">
      <w:pPr>
        <w:rPr>
          <w:lang w:eastAsia="zh-CN"/>
        </w:rPr>
      </w:pPr>
    </w:p>
    <w:p w14:paraId="70C1334F" w14:textId="77777777" w:rsidR="00224321" w:rsidRPr="00F97EFA" w:rsidRDefault="00224321" w:rsidP="00BB64FC">
      <w:pPr>
        <w:pStyle w:val="Heading3"/>
        <w:rPr>
          <w:lang w:eastAsia="zh-CN"/>
        </w:rPr>
      </w:pPr>
      <w:r w:rsidRPr="00F97EFA">
        <w:rPr>
          <w:lang w:eastAsia="zh-CN"/>
        </w:rPr>
        <w:t>Question</w:t>
      </w:r>
    </w:p>
    <w:p w14:paraId="3EDA573C" w14:textId="021B6203" w:rsidR="00224321" w:rsidRDefault="00224321" w:rsidP="00BB64FC">
      <w:pPr>
        <w:rPr>
          <w:lang w:eastAsia="zh-CN"/>
        </w:rPr>
      </w:pPr>
      <w:r w:rsidRPr="006F19BC">
        <w:rPr>
          <w:rFonts w:cstheme="minorHAnsi"/>
        </w:rPr>
        <w:t xml:space="preserve">If </w:t>
      </w:r>
      <w:r>
        <w:rPr>
          <w:rFonts w:cstheme="minorHAnsi"/>
        </w:rPr>
        <w:t xml:space="preserve">a respondent answered that they </w:t>
      </w:r>
      <w:r w:rsidRPr="00F97EFA">
        <w:rPr>
          <w:lang w:eastAsia="zh-CN"/>
        </w:rPr>
        <w:t xml:space="preserve">had ever had sex with an individual of the same </w:t>
      </w:r>
      <w:r w:rsidR="004D4334">
        <w:rPr>
          <w:lang w:eastAsia="zh-CN"/>
        </w:rPr>
        <w:t xml:space="preserve">gender </w:t>
      </w:r>
      <w:r w:rsidRPr="00F97EFA">
        <w:rPr>
          <w:lang w:eastAsia="zh-CN"/>
        </w:rPr>
        <w:t>since age 13 (</w:t>
      </w:r>
      <w:r>
        <w:rPr>
          <w:lang w:eastAsia="zh-CN"/>
        </w:rPr>
        <w:t xml:space="preserve">that is, responded </w:t>
      </w:r>
      <w:r w:rsidR="00B67489">
        <w:rPr>
          <w:lang w:eastAsia="zh-CN"/>
        </w:rPr>
        <w:t>‘</w:t>
      </w:r>
      <w:r>
        <w:rPr>
          <w:lang w:eastAsia="zh-CN"/>
        </w:rPr>
        <w:t>Yes</w:t>
      </w:r>
      <w:r w:rsidR="00B67489">
        <w:rPr>
          <w:lang w:eastAsia="zh-CN"/>
        </w:rPr>
        <w:t>’</w:t>
      </w:r>
      <w:r>
        <w:rPr>
          <w:lang w:eastAsia="zh-CN"/>
        </w:rPr>
        <w:t xml:space="preserve"> to </w:t>
      </w:r>
      <w:r>
        <w:rPr>
          <w:rFonts w:cstheme="minorHAnsi"/>
        </w:rPr>
        <w:t xml:space="preserve">question </w:t>
      </w:r>
      <w:r w:rsidRPr="00274B32">
        <w:rPr>
          <w:rFonts w:eastAsia="MingLiU" w:cs="Arial"/>
        </w:rPr>
        <w:t>6_GeniSam</w:t>
      </w:r>
      <w:r>
        <w:rPr>
          <w:rFonts w:eastAsia="MingLiU" w:cs="Arial"/>
        </w:rPr>
        <w:t>:</w:t>
      </w:r>
      <w:r w:rsidRPr="00F97EFA">
        <w:rPr>
          <w:lang w:eastAsia="zh-CN"/>
        </w:rPr>
        <w:t xml:space="preserve"> see above)</w:t>
      </w:r>
      <w:r>
        <w:rPr>
          <w:lang w:eastAsia="zh-CN"/>
        </w:rPr>
        <w:t>, the survey asked a further question:</w:t>
      </w:r>
    </w:p>
    <w:p w14:paraId="59516419" w14:textId="77777777" w:rsidR="00224321" w:rsidRPr="00F97EFA" w:rsidRDefault="00224321" w:rsidP="00BB64FC">
      <w:pPr>
        <w:rPr>
          <w:lang w:eastAsia="zh-CN"/>
        </w:rPr>
      </w:pPr>
    </w:p>
    <w:p w14:paraId="227A01FA" w14:textId="77777777" w:rsidR="00224321" w:rsidRPr="00F97EFA" w:rsidRDefault="00224321" w:rsidP="00BB64FC">
      <w:pPr>
        <w:pStyle w:val="Heading4"/>
        <w:rPr>
          <w:lang w:eastAsia="zh-CN"/>
        </w:rPr>
      </w:pPr>
      <w:r w:rsidRPr="00F97EFA">
        <w:rPr>
          <w:rFonts w:eastAsia="MingLiU"/>
        </w:rPr>
        <w:t>7_Sam5Yrs</w:t>
      </w:r>
    </w:p>
    <w:p w14:paraId="3DAAA711" w14:textId="53DE927B" w:rsidR="00224321" w:rsidRPr="00F97EFA" w:rsidRDefault="00224321" w:rsidP="00BB64FC">
      <w:pPr>
        <w:rPr>
          <w:rFonts w:eastAsia="MingLiU"/>
        </w:rPr>
      </w:pPr>
      <w:r w:rsidRPr="00F97EFA">
        <w:rPr>
          <w:rFonts w:eastAsia="MingLiU"/>
        </w:rPr>
        <w:t xml:space="preserve">Altogether, in the last five years, how many </w:t>
      </w:r>
      <w:r>
        <w:rPr>
          <w:rFonts w:eastAsia="MingLiU"/>
        </w:rPr>
        <w:t>[</w:t>
      </w:r>
      <w:r w:rsidRPr="00F97EFA">
        <w:rPr>
          <w:rFonts w:eastAsia="MingLiU"/>
        </w:rPr>
        <w:t>male</w:t>
      </w:r>
      <w:r>
        <w:rPr>
          <w:rFonts w:eastAsia="MingLiU"/>
        </w:rPr>
        <w:t>s/</w:t>
      </w:r>
      <w:r w:rsidRPr="00F97EFA">
        <w:rPr>
          <w:rFonts w:eastAsia="MingLiU"/>
        </w:rPr>
        <w:t>female</w:t>
      </w:r>
      <w:r>
        <w:rPr>
          <w:rFonts w:eastAsia="MingLiU"/>
        </w:rPr>
        <w:t>s] h</w:t>
      </w:r>
      <w:r w:rsidRPr="00F97EFA">
        <w:rPr>
          <w:rFonts w:eastAsia="MingLiU"/>
        </w:rPr>
        <w:t xml:space="preserve">ave you had </w:t>
      </w:r>
      <w:hyperlink w:anchor="_Definitions:" w:tooltip="Definition of sex" w:history="1">
        <w:r w:rsidRPr="00F97EFA">
          <w:rPr>
            <w:rStyle w:val="Hyperlink"/>
            <w:rFonts w:asciiTheme="minorHAnsi" w:eastAsia="MingLiU" w:hAnsiTheme="minorHAnsi" w:cs="Arial"/>
            <w:color w:val="000000" w:themeColor="text1"/>
            <w:sz w:val="24"/>
            <w:szCs w:val="24"/>
          </w:rPr>
          <w:t>sex</w:t>
        </w:r>
      </w:hyperlink>
      <w:r w:rsidRPr="00F97EFA">
        <w:rPr>
          <w:rFonts w:eastAsia="MingLiU"/>
        </w:rPr>
        <w:t xml:space="preserve"> with? Please give an estimate if you can</w:t>
      </w:r>
      <w:r w:rsidR="00B67489">
        <w:rPr>
          <w:rFonts w:eastAsia="MingLiU"/>
        </w:rPr>
        <w:t>’</w:t>
      </w:r>
      <w:r w:rsidRPr="00F97EFA">
        <w:rPr>
          <w:rFonts w:eastAsia="MingLiU"/>
        </w:rPr>
        <w:t>t say exactly.</w:t>
      </w:r>
    </w:p>
    <w:p w14:paraId="56D80972" w14:textId="49CB768E" w:rsidR="00224321" w:rsidRDefault="00224321" w:rsidP="00BB64FC">
      <w:pPr>
        <w:ind w:left="567"/>
        <w:rPr>
          <w:rFonts w:eastAsia="MingLiU"/>
        </w:rPr>
      </w:pPr>
      <w:r w:rsidRPr="00F97EFA">
        <w:rPr>
          <w:rFonts w:eastAsia="MingLiU"/>
        </w:rPr>
        <w:t xml:space="preserve">Respondents could enter a number </w:t>
      </w:r>
      <w:r>
        <w:rPr>
          <w:rFonts w:eastAsia="MingLiU"/>
        </w:rPr>
        <w:t>from</w:t>
      </w:r>
      <w:r w:rsidRPr="00F97EFA">
        <w:rPr>
          <w:rFonts w:eastAsia="MingLiU"/>
        </w:rPr>
        <w:t xml:space="preserve"> 0</w:t>
      </w:r>
      <w:r>
        <w:rPr>
          <w:rFonts w:eastAsia="MingLiU"/>
        </w:rPr>
        <w:t xml:space="preserve"> to </w:t>
      </w:r>
      <w:r w:rsidRPr="00F97EFA">
        <w:rPr>
          <w:rFonts w:eastAsia="MingLiU"/>
        </w:rPr>
        <w:t>9</w:t>
      </w:r>
      <w:r w:rsidR="00BB64FC">
        <w:rPr>
          <w:rFonts w:eastAsia="MingLiU"/>
        </w:rPr>
        <w:t>,</w:t>
      </w:r>
      <w:r w:rsidRPr="00F97EFA">
        <w:rPr>
          <w:rFonts w:eastAsia="MingLiU"/>
        </w:rPr>
        <w:t>997</w:t>
      </w:r>
      <w:r>
        <w:rPr>
          <w:rFonts w:eastAsia="MingLiU"/>
        </w:rPr>
        <w:t>.</w:t>
      </w:r>
    </w:p>
    <w:p w14:paraId="4E3E160F" w14:textId="77777777" w:rsidR="00224321" w:rsidRDefault="00224321" w:rsidP="00BB64FC">
      <w:pPr>
        <w:rPr>
          <w:rFonts w:eastAsia="MingLiU"/>
        </w:rPr>
      </w:pPr>
    </w:p>
    <w:p w14:paraId="3EE10C33" w14:textId="77777777" w:rsidR="00224321" w:rsidRPr="00A156AF" w:rsidRDefault="00224321" w:rsidP="00BB64FC">
      <w:pPr>
        <w:pStyle w:val="Heading4"/>
        <w:rPr>
          <w:rFonts w:eastAsia="MingLiU"/>
        </w:rPr>
      </w:pPr>
      <w:r w:rsidRPr="00A156AF">
        <w:rPr>
          <w:rFonts w:eastAsia="MingLiU"/>
        </w:rPr>
        <w:t>Note</w:t>
      </w:r>
    </w:p>
    <w:p w14:paraId="5A9DD6B2" w14:textId="770125FD" w:rsidR="00224321" w:rsidRPr="00F97EFA" w:rsidRDefault="00224321" w:rsidP="00BB64FC">
      <w:pPr>
        <w:rPr>
          <w:rFonts w:eastAsia="MingLiU"/>
        </w:rPr>
      </w:pPr>
      <w:r w:rsidRPr="00F97EFA">
        <w:rPr>
          <w:rFonts w:eastAsia="MingLiU"/>
        </w:rPr>
        <w:t xml:space="preserve">Those who reported </w:t>
      </w:r>
      <w:r>
        <w:rPr>
          <w:rFonts w:eastAsia="MingLiU"/>
        </w:rPr>
        <w:t>a number greater than zero</w:t>
      </w:r>
      <w:r w:rsidRPr="00F97EFA">
        <w:rPr>
          <w:rFonts w:eastAsia="MingLiU"/>
        </w:rPr>
        <w:t xml:space="preserve"> were considered to have had same</w:t>
      </w:r>
      <w:r>
        <w:rPr>
          <w:rFonts w:eastAsia="MingLiU"/>
        </w:rPr>
        <w:t>-</w:t>
      </w:r>
      <w:r w:rsidR="004D4334">
        <w:rPr>
          <w:rFonts w:eastAsia="MingLiU"/>
        </w:rPr>
        <w:t xml:space="preserve">gender </w:t>
      </w:r>
      <w:r w:rsidRPr="00F97EFA">
        <w:rPr>
          <w:rFonts w:eastAsia="MingLiU"/>
        </w:rPr>
        <w:t xml:space="preserve">contact in the </w:t>
      </w:r>
      <w:r>
        <w:rPr>
          <w:rFonts w:eastAsia="MingLiU"/>
        </w:rPr>
        <w:t xml:space="preserve">last five </w:t>
      </w:r>
      <w:r w:rsidRPr="00F97EFA">
        <w:rPr>
          <w:rFonts w:eastAsia="MingLiU"/>
        </w:rPr>
        <w:t>years</w:t>
      </w:r>
      <w:r>
        <w:rPr>
          <w:rFonts w:eastAsia="MingLiU"/>
        </w:rPr>
        <w:t>.</w:t>
      </w:r>
    </w:p>
    <w:p w14:paraId="2CA4220A" w14:textId="77777777" w:rsidR="00224321" w:rsidRPr="00265008" w:rsidRDefault="00224321" w:rsidP="00BB64FC">
      <w:pPr>
        <w:rPr>
          <w:lang w:eastAsia="zh-CN"/>
        </w:rPr>
      </w:pPr>
    </w:p>
    <w:p w14:paraId="2FBA9580" w14:textId="77777777" w:rsidR="00224321" w:rsidRDefault="00224321" w:rsidP="00574E47">
      <w:pPr>
        <w:pStyle w:val="Heading2"/>
        <w:rPr>
          <w:lang w:eastAsia="zh-CN"/>
        </w:rPr>
      </w:pPr>
      <w:bookmarkStart w:id="253" w:name="_Toc4078897"/>
      <w:bookmarkStart w:id="254" w:name="_Toc4079309"/>
      <w:bookmarkStart w:id="255" w:name="_Toc4079555"/>
      <w:bookmarkStart w:id="256" w:name="_Toc21611394"/>
      <w:bookmarkStart w:id="257" w:name="_Toc23499766"/>
      <w:r>
        <w:rPr>
          <w:lang w:eastAsia="zh-CN"/>
        </w:rPr>
        <w:lastRenderedPageBreak/>
        <w:t>Sexual a</w:t>
      </w:r>
      <w:r w:rsidRPr="004A2126">
        <w:rPr>
          <w:lang w:eastAsia="zh-CN"/>
        </w:rPr>
        <w:t xml:space="preserve">ttraction </w:t>
      </w:r>
      <w:r>
        <w:rPr>
          <w:lang w:eastAsia="zh-CN"/>
        </w:rPr>
        <w:t>in lifetime (total</w:t>
      </w:r>
      <w:bookmarkEnd w:id="230"/>
      <w:bookmarkEnd w:id="231"/>
      <w:bookmarkEnd w:id="232"/>
      <w:bookmarkEnd w:id="253"/>
      <w:bookmarkEnd w:id="254"/>
      <w:bookmarkEnd w:id="255"/>
      <w:bookmarkEnd w:id="256"/>
      <w:r>
        <w:rPr>
          <w:lang w:eastAsia="zh-CN"/>
        </w:rPr>
        <w:t xml:space="preserve"> population)</w:t>
      </w:r>
      <w:bookmarkEnd w:id="257"/>
    </w:p>
    <w:p w14:paraId="24062E5C" w14:textId="1D6F4EA7" w:rsidR="00224321" w:rsidRPr="00A719CE" w:rsidRDefault="00224321" w:rsidP="00574E47">
      <w:pPr>
        <w:rPr>
          <w:lang w:eastAsia="zh-CN"/>
        </w:rPr>
      </w:pPr>
      <w:bookmarkStart w:id="258" w:name="_Hlk21595327"/>
      <w:r w:rsidRPr="000D48D7">
        <w:rPr>
          <w:lang w:eastAsia="zh-CN"/>
        </w:rPr>
        <w:t xml:space="preserve">The proportion of all respondents who had only ever been sexually attracted to the opposite </w:t>
      </w:r>
      <w:r w:rsidR="004D4334" w:rsidRPr="000D48D7">
        <w:rPr>
          <w:lang w:eastAsia="zh-CN"/>
        </w:rPr>
        <w:t>gender</w:t>
      </w:r>
      <w:r w:rsidRPr="000D48D7">
        <w:rPr>
          <w:lang w:eastAsia="zh-CN"/>
        </w:rPr>
        <w:t xml:space="preserve">, who had been sexually attracted to both </w:t>
      </w:r>
      <w:r w:rsidR="004D4334" w:rsidRPr="000D48D7">
        <w:rPr>
          <w:lang w:eastAsia="zh-CN"/>
        </w:rPr>
        <w:t>genders</w:t>
      </w:r>
      <w:r w:rsidRPr="000D48D7">
        <w:rPr>
          <w:lang w:eastAsia="zh-CN"/>
        </w:rPr>
        <w:t xml:space="preserve">, who had only ever been sexually attracted to the same </w:t>
      </w:r>
      <w:r w:rsidR="004D4334" w:rsidRPr="000D48D7">
        <w:rPr>
          <w:lang w:eastAsia="zh-CN"/>
        </w:rPr>
        <w:t>gender</w:t>
      </w:r>
      <w:r w:rsidRPr="000D48D7">
        <w:rPr>
          <w:lang w:eastAsia="zh-CN"/>
        </w:rPr>
        <w:t>, or who had never had any sexual attraction.</w:t>
      </w:r>
    </w:p>
    <w:p w14:paraId="1C2D579D" w14:textId="77777777" w:rsidR="00224321" w:rsidRDefault="00224321" w:rsidP="00574E47">
      <w:pPr>
        <w:rPr>
          <w:lang w:eastAsia="zh-CN"/>
        </w:rPr>
      </w:pPr>
    </w:p>
    <w:p w14:paraId="1286F3DC" w14:textId="77777777" w:rsidR="00224321" w:rsidRPr="002A5AA3" w:rsidRDefault="00224321" w:rsidP="00574E47">
      <w:pPr>
        <w:pStyle w:val="Heading3"/>
        <w:rPr>
          <w:lang w:eastAsia="zh-CN"/>
        </w:rPr>
      </w:pPr>
      <w:r w:rsidRPr="002A5AA3">
        <w:rPr>
          <w:lang w:eastAsia="zh-CN"/>
        </w:rPr>
        <w:t>Question (for men)</w:t>
      </w:r>
    </w:p>
    <w:p w14:paraId="5E45FFE2" w14:textId="77777777" w:rsidR="00224321" w:rsidRPr="002A5AA3" w:rsidRDefault="00224321" w:rsidP="00574E47">
      <w:pPr>
        <w:pStyle w:val="Heading4"/>
        <w:rPr>
          <w:rFonts w:eastAsia="MingLiU"/>
        </w:rPr>
      </w:pPr>
      <w:r w:rsidRPr="002A5AA3">
        <w:rPr>
          <w:rFonts w:eastAsia="MingLiU"/>
        </w:rPr>
        <w:t>15_SxAttrM</w:t>
      </w:r>
    </w:p>
    <w:bookmarkEnd w:id="258"/>
    <w:p w14:paraId="3E766D73" w14:textId="77777777" w:rsidR="00224321" w:rsidRPr="002A5AA3" w:rsidRDefault="00224321" w:rsidP="00574E47">
      <w:pPr>
        <w:rPr>
          <w:rFonts w:eastAsia="MingLiU"/>
        </w:rPr>
      </w:pPr>
      <w:r w:rsidRPr="00B67489">
        <w:rPr>
          <w:rFonts w:eastAsia="MingLiU"/>
          <w:lang w:eastAsia="en-US"/>
        </w:rPr>
        <w:t>What best describes who you have ever felt sexually attracted to?</w:t>
      </w:r>
    </w:p>
    <w:p w14:paraId="6051A147" w14:textId="77777777" w:rsidR="00224321" w:rsidRPr="002A5AA3" w:rsidRDefault="00224321" w:rsidP="00574E47">
      <w:pPr>
        <w:ind w:left="567"/>
        <w:rPr>
          <w:rFonts w:eastAsia="MingLiU"/>
        </w:rPr>
      </w:pPr>
      <w:r w:rsidRPr="002A5AA3">
        <w:rPr>
          <w:rFonts w:eastAsia="MingLiU"/>
        </w:rPr>
        <w:t>I have felt sexually attracted:</w:t>
      </w:r>
    </w:p>
    <w:p w14:paraId="36A50C17" w14:textId="08CC65D2" w:rsidR="00224321" w:rsidRPr="002A5AA3" w:rsidRDefault="00224321" w:rsidP="00574E47">
      <w:pPr>
        <w:ind w:left="567"/>
        <w:rPr>
          <w:rFonts w:eastAsia="MingLiU"/>
        </w:rPr>
      </w:pPr>
      <w:r w:rsidRPr="002A5AA3">
        <w:rPr>
          <w:rFonts w:eastAsia="MingLiU"/>
        </w:rPr>
        <w:t>1</w:t>
      </w:r>
      <w:r w:rsidR="00574E47">
        <w:rPr>
          <w:rFonts w:eastAsia="MingLiU"/>
        </w:rPr>
        <w:t>.</w:t>
      </w:r>
      <w:r w:rsidR="00574E47">
        <w:rPr>
          <w:rFonts w:eastAsia="MingLiU"/>
        </w:rPr>
        <w:tab/>
      </w:r>
      <w:r w:rsidRPr="002A5AA3">
        <w:rPr>
          <w:rFonts w:eastAsia="MingLiU"/>
        </w:rPr>
        <w:t>Only to females, never to males</w:t>
      </w:r>
    </w:p>
    <w:p w14:paraId="74CDAC63" w14:textId="313CCD0B" w:rsidR="00224321" w:rsidRPr="002A5AA3" w:rsidRDefault="00224321" w:rsidP="00574E47">
      <w:pPr>
        <w:ind w:left="567"/>
        <w:rPr>
          <w:rFonts w:eastAsia="MingLiU"/>
        </w:rPr>
      </w:pPr>
      <w:r w:rsidRPr="002A5AA3">
        <w:rPr>
          <w:rFonts w:eastAsia="MingLiU"/>
        </w:rPr>
        <w:t>2</w:t>
      </w:r>
      <w:r w:rsidR="00574E47">
        <w:rPr>
          <w:rFonts w:eastAsia="MingLiU"/>
        </w:rPr>
        <w:t>.</w:t>
      </w:r>
      <w:r w:rsidR="00574E47">
        <w:rPr>
          <w:rFonts w:eastAsia="MingLiU"/>
        </w:rPr>
        <w:tab/>
      </w:r>
      <w:r w:rsidRPr="002A5AA3">
        <w:rPr>
          <w:rFonts w:eastAsia="MingLiU"/>
        </w:rPr>
        <w:t>More often to females and at least once to a male</w:t>
      </w:r>
    </w:p>
    <w:p w14:paraId="092C4682" w14:textId="12058216" w:rsidR="00B67489" w:rsidRDefault="00224321" w:rsidP="00574E47">
      <w:pPr>
        <w:ind w:left="567"/>
        <w:rPr>
          <w:rFonts w:eastAsia="MingLiU"/>
        </w:rPr>
      </w:pPr>
      <w:r w:rsidRPr="002A5AA3">
        <w:rPr>
          <w:rFonts w:eastAsia="MingLiU"/>
        </w:rPr>
        <w:t>3</w:t>
      </w:r>
      <w:r w:rsidR="00574E47">
        <w:rPr>
          <w:rFonts w:eastAsia="MingLiU"/>
        </w:rPr>
        <w:t>.</w:t>
      </w:r>
      <w:r w:rsidR="00574E47">
        <w:rPr>
          <w:rFonts w:eastAsia="MingLiU"/>
        </w:rPr>
        <w:tab/>
      </w:r>
      <w:r w:rsidRPr="002A5AA3">
        <w:rPr>
          <w:rFonts w:eastAsia="MingLiU"/>
        </w:rPr>
        <w:t>About equally often to females and males</w:t>
      </w:r>
    </w:p>
    <w:p w14:paraId="772FB001" w14:textId="05B39B28" w:rsidR="00224321" w:rsidRPr="002A5AA3" w:rsidRDefault="00224321" w:rsidP="00574E47">
      <w:pPr>
        <w:ind w:left="567"/>
        <w:rPr>
          <w:rFonts w:eastAsia="MingLiU"/>
        </w:rPr>
      </w:pPr>
      <w:r w:rsidRPr="002A5AA3">
        <w:rPr>
          <w:rFonts w:eastAsia="MingLiU"/>
        </w:rPr>
        <w:t>4</w:t>
      </w:r>
      <w:r w:rsidR="00574E47">
        <w:rPr>
          <w:rFonts w:eastAsia="MingLiU"/>
        </w:rPr>
        <w:t>.</w:t>
      </w:r>
      <w:r w:rsidR="00574E47">
        <w:rPr>
          <w:rFonts w:eastAsia="MingLiU"/>
        </w:rPr>
        <w:tab/>
      </w:r>
      <w:r w:rsidRPr="002A5AA3">
        <w:rPr>
          <w:rFonts w:eastAsia="MingLiU"/>
        </w:rPr>
        <w:t>More often to males, and at least once to a female</w:t>
      </w:r>
    </w:p>
    <w:p w14:paraId="7B801FEE" w14:textId="703035F7" w:rsidR="00224321" w:rsidRPr="002A5AA3" w:rsidRDefault="00224321" w:rsidP="00574E47">
      <w:pPr>
        <w:ind w:left="567"/>
        <w:rPr>
          <w:rFonts w:eastAsia="MingLiU"/>
        </w:rPr>
      </w:pPr>
      <w:r w:rsidRPr="002A5AA3">
        <w:rPr>
          <w:rFonts w:eastAsia="MingLiU"/>
        </w:rPr>
        <w:t>5</w:t>
      </w:r>
      <w:r w:rsidR="00574E47">
        <w:rPr>
          <w:rFonts w:eastAsia="MingLiU"/>
        </w:rPr>
        <w:t>.</w:t>
      </w:r>
      <w:r w:rsidR="00574E47">
        <w:rPr>
          <w:rFonts w:eastAsia="MingLiU"/>
        </w:rPr>
        <w:tab/>
      </w:r>
      <w:r w:rsidRPr="002A5AA3">
        <w:rPr>
          <w:rFonts w:eastAsia="MingLiU"/>
        </w:rPr>
        <w:t>Only to males, never to females</w:t>
      </w:r>
    </w:p>
    <w:p w14:paraId="7D55DA2E" w14:textId="1DC5F93C" w:rsidR="00224321" w:rsidRPr="002A5AA3" w:rsidRDefault="00224321" w:rsidP="00574E47">
      <w:pPr>
        <w:ind w:left="567"/>
        <w:rPr>
          <w:rFonts w:eastAsia="MingLiU"/>
        </w:rPr>
      </w:pPr>
      <w:r w:rsidRPr="002A5AA3">
        <w:rPr>
          <w:rFonts w:eastAsia="MingLiU"/>
        </w:rPr>
        <w:t>6</w:t>
      </w:r>
      <w:r w:rsidR="00574E47">
        <w:rPr>
          <w:rFonts w:eastAsia="MingLiU"/>
        </w:rPr>
        <w:t>.</w:t>
      </w:r>
      <w:r w:rsidR="00574E47">
        <w:rPr>
          <w:rFonts w:eastAsia="MingLiU"/>
        </w:rPr>
        <w:tab/>
      </w:r>
      <w:r w:rsidRPr="002A5AA3">
        <w:rPr>
          <w:rFonts w:eastAsia="MingLiU"/>
        </w:rPr>
        <w:t>I have never felt sexually attracted to anyone at all</w:t>
      </w:r>
    </w:p>
    <w:p w14:paraId="61A00621" w14:textId="77777777" w:rsidR="00224321" w:rsidRDefault="00224321" w:rsidP="00574E47">
      <w:pPr>
        <w:rPr>
          <w:lang w:eastAsia="zh-CN"/>
        </w:rPr>
      </w:pPr>
    </w:p>
    <w:p w14:paraId="5317FDB9" w14:textId="77777777" w:rsidR="00224321" w:rsidRPr="002A5AA3" w:rsidRDefault="00224321" w:rsidP="00574E47">
      <w:pPr>
        <w:pStyle w:val="Heading3"/>
        <w:rPr>
          <w:lang w:eastAsia="zh-CN"/>
        </w:rPr>
      </w:pPr>
      <w:r w:rsidRPr="002A5AA3">
        <w:rPr>
          <w:lang w:eastAsia="zh-CN"/>
        </w:rPr>
        <w:t>Question (for women)</w:t>
      </w:r>
    </w:p>
    <w:p w14:paraId="5A6D84F6" w14:textId="77777777" w:rsidR="00224321" w:rsidRPr="002A5AA3" w:rsidRDefault="00224321" w:rsidP="00574E47">
      <w:pPr>
        <w:pStyle w:val="Heading4"/>
        <w:rPr>
          <w:rFonts w:eastAsia="MingLiU"/>
        </w:rPr>
      </w:pPr>
      <w:r w:rsidRPr="002A5AA3">
        <w:rPr>
          <w:rFonts w:eastAsia="MingLiU"/>
        </w:rPr>
        <w:t>15_SxAttrF</w:t>
      </w:r>
    </w:p>
    <w:p w14:paraId="3692BAA4" w14:textId="77777777" w:rsidR="00224321" w:rsidRPr="002A5AA3" w:rsidRDefault="00224321" w:rsidP="00574E47">
      <w:pPr>
        <w:rPr>
          <w:rFonts w:eastAsia="MingLiU"/>
        </w:rPr>
      </w:pPr>
      <w:r w:rsidRPr="00B67489">
        <w:rPr>
          <w:rFonts w:eastAsia="MingLiU"/>
          <w:lang w:eastAsia="en-US"/>
        </w:rPr>
        <w:t>What best describes who you have ever felt sexually attracted to?</w:t>
      </w:r>
    </w:p>
    <w:p w14:paraId="360F0749" w14:textId="77777777" w:rsidR="00224321" w:rsidRPr="002A5AA3" w:rsidRDefault="00224321" w:rsidP="00574E47">
      <w:pPr>
        <w:ind w:left="1134" w:hanging="567"/>
        <w:rPr>
          <w:rFonts w:eastAsia="MingLiU"/>
        </w:rPr>
      </w:pPr>
      <w:r w:rsidRPr="002A5AA3">
        <w:rPr>
          <w:rFonts w:eastAsia="MingLiU"/>
        </w:rPr>
        <w:t>I have felt sexually attracted:</w:t>
      </w:r>
    </w:p>
    <w:p w14:paraId="79974FF6" w14:textId="5B8A894F" w:rsidR="00224321" w:rsidRPr="002A5AA3" w:rsidRDefault="00224321" w:rsidP="00574E47">
      <w:pPr>
        <w:ind w:left="1134" w:hanging="567"/>
        <w:rPr>
          <w:rFonts w:eastAsia="MingLiU"/>
        </w:rPr>
      </w:pPr>
      <w:r w:rsidRPr="002A5AA3">
        <w:rPr>
          <w:rFonts w:eastAsia="MingLiU"/>
        </w:rPr>
        <w:t>1</w:t>
      </w:r>
      <w:r w:rsidR="00574E47">
        <w:rPr>
          <w:rFonts w:eastAsia="MingLiU"/>
        </w:rPr>
        <w:t>.</w:t>
      </w:r>
      <w:r w:rsidR="00574E47">
        <w:rPr>
          <w:rFonts w:eastAsia="MingLiU"/>
        </w:rPr>
        <w:tab/>
      </w:r>
      <w:r w:rsidRPr="002A5AA3">
        <w:rPr>
          <w:rFonts w:eastAsia="MingLiU"/>
        </w:rPr>
        <w:t>Only to males, never to females</w:t>
      </w:r>
    </w:p>
    <w:p w14:paraId="3CE38568" w14:textId="7E2C1DE2" w:rsidR="00224321" w:rsidRPr="002A5AA3" w:rsidRDefault="00224321" w:rsidP="00574E47">
      <w:pPr>
        <w:ind w:left="1134" w:hanging="567"/>
        <w:rPr>
          <w:rFonts w:eastAsia="MingLiU"/>
        </w:rPr>
      </w:pPr>
      <w:r w:rsidRPr="002A5AA3">
        <w:rPr>
          <w:rFonts w:eastAsia="MingLiU"/>
        </w:rPr>
        <w:t>2</w:t>
      </w:r>
      <w:r w:rsidR="00574E47">
        <w:rPr>
          <w:rFonts w:eastAsia="MingLiU"/>
        </w:rPr>
        <w:t>.</w:t>
      </w:r>
      <w:r w:rsidR="00574E47">
        <w:rPr>
          <w:rFonts w:eastAsia="MingLiU"/>
        </w:rPr>
        <w:tab/>
      </w:r>
      <w:r w:rsidRPr="002A5AA3">
        <w:rPr>
          <w:rFonts w:eastAsia="MingLiU"/>
        </w:rPr>
        <w:t>More often to males, and at least once to a female</w:t>
      </w:r>
    </w:p>
    <w:p w14:paraId="7F81B5FA" w14:textId="3507EE1E" w:rsidR="00224321" w:rsidRPr="002A5AA3" w:rsidRDefault="00224321" w:rsidP="00574E47">
      <w:pPr>
        <w:ind w:left="1134" w:hanging="567"/>
        <w:rPr>
          <w:rFonts w:eastAsia="MingLiU"/>
        </w:rPr>
      </w:pPr>
      <w:r w:rsidRPr="002A5AA3">
        <w:rPr>
          <w:rFonts w:eastAsia="MingLiU"/>
        </w:rPr>
        <w:t>3</w:t>
      </w:r>
      <w:r w:rsidR="00574E47">
        <w:rPr>
          <w:rFonts w:eastAsia="MingLiU"/>
        </w:rPr>
        <w:t>.</w:t>
      </w:r>
      <w:r w:rsidR="00574E47">
        <w:rPr>
          <w:rFonts w:eastAsia="MingLiU"/>
        </w:rPr>
        <w:tab/>
      </w:r>
      <w:r w:rsidRPr="002A5AA3">
        <w:rPr>
          <w:rFonts w:eastAsia="MingLiU"/>
        </w:rPr>
        <w:t>About equally often to males and to females</w:t>
      </w:r>
    </w:p>
    <w:p w14:paraId="2E2F37CD" w14:textId="13A3F844" w:rsidR="00224321" w:rsidRPr="002A5AA3" w:rsidRDefault="00224321" w:rsidP="00574E47">
      <w:pPr>
        <w:ind w:left="1134" w:hanging="567"/>
        <w:rPr>
          <w:rFonts w:eastAsia="MingLiU"/>
        </w:rPr>
      </w:pPr>
      <w:r w:rsidRPr="002A5AA3">
        <w:rPr>
          <w:rFonts w:eastAsia="MingLiU"/>
        </w:rPr>
        <w:t>4</w:t>
      </w:r>
      <w:r w:rsidR="00574E47">
        <w:rPr>
          <w:rFonts w:eastAsia="MingLiU"/>
        </w:rPr>
        <w:t>.</w:t>
      </w:r>
      <w:r w:rsidR="00574E47">
        <w:rPr>
          <w:rFonts w:eastAsia="MingLiU"/>
        </w:rPr>
        <w:tab/>
      </w:r>
      <w:r w:rsidRPr="002A5AA3">
        <w:rPr>
          <w:rFonts w:eastAsia="MingLiU"/>
        </w:rPr>
        <w:t>More often to females, and at least once to a male</w:t>
      </w:r>
    </w:p>
    <w:p w14:paraId="647C703D" w14:textId="5B9EF089" w:rsidR="00224321" w:rsidRPr="002A5AA3" w:rsidRDefault="00224321" w:rsidP="00574E47">
      <w:pPr>
        <w:ind w:left="1134" w:hanging="567"/>
        <w:rPr>
          <w:rFonts w:eastAsia="MingLiU"/>
        </w:rPr>
      </w:pPr>
      <w:r w:rsidRPr="002A5AA3">
        <w:rPr>
          <w:rFonts w:eastAsia="MingLiU"/>
        </w:rPr>
        <w:t>5</w:t>
      </w:r>
      <w:r w:rsidR="00574E47">
        <w:rPr>
          <w:rFonts w:eastAsia="MingLiU"/>
        </w:rPr>
        <w:t>.</w:t>
      </w:r>
      <w:r w:rsidR="00574E47">
        <w:rPr>
          <w:rFonts w:eastAsia="MingLiU"/>
        </w:rPr>
        <w:tab/>
      </w:r>
      <w:r w:rsidRPr="002A5AA3">
        <w:rPr>
          <w:rFonts w:eastAsia="MingLiU"/>
        </w:rPr>
        <w:t>Only to females, never to males</w:t>
      </w:r>
    </w:p>
    <w:p w14:paraId="14EAB9EA" w14:textId="4296547B" w:rsidR="00224321" w:rsidRPr="002A5AA3" w:rsidRDefault="00224321" w:rsidP="00574E47">
      <w:pPr>
        <w:ind w:left="1134" w:hanging="567"/>
        <w:rPr>
          <w:rFonts w:eastAsia="MingLiU"/>
        </w:rPr>
      </w:pPr>
      <w:r w:rsidRPr="002A5AA3">
        <w:rPr>
          <w:rFonts w:eastAsia="MingLiU"/>
        </w:rPr>
        <w:t>6</w:t>
      </w:r>
      <w:r w:rsidR="00574E47">
        <w:rPr>
          <w:rFonts w:eastAsia="MingLiU"/>
        </w:rPr>
        <w:t>.</w:t>
      </w:r>
      <w:r w:rsidR="00574E47">
        <w:rPr>
          <w:rFonts w:eastAsia="MingLiU"/>
        </w:rPr>
        <w:tab/>
      </w:r>
      <w:r w:rsidRPr="002A5AA3">
        <w:rPr>
          <w:rFonts w:eastAsia="MingLiU"/>
        </w:rPr>
        <w:t>I have never felt sexually attracted to anyone at all</w:t>
      </w:r>
    </w:p>
    <w:p w14:paraId="0BEB131D" w14:textId="77777777" w:rsidR="00224321" w:rsidRDefault="00224321" w:rsidP="00574E47">
      <w:pPr>
        <w:rPr>
          <w:rFonts w:eastAsia="MingLiU"/>
        </w:rPr>
      </w:pPr>
    </w:p>
    <w:p w14:paraId="5448EF7D" w14:textId="77777777" w:rsidR="00224321" w:rsidRPr="00A156AF" w:rsidRDefault="00224321" w:rsidP="00574E47">
      <w:pPr>
        <w:pStyle w:val="Heading4"/>
        <w:rPr>
          <w:rFonts w:eastAsia="MingLiU"/>
        </w:rPr>
      </w:pPr>
      <w:r w:rsidRPr="00A156AF">
        <w:rPr>
          <w:rFonts w:eastAsia="MingLiU"/>
        </w:rPr>
        <w:t>Note</w:t>
      </w:r>
    </w:p>
    <w:p w14:paraId="7DD4205D" w14:textId="507B6809" w:rsidR="00224321" w:rsidRPr="005E4260" w:rsidRDefault="00224321" w:rsidP="00574E47">
      <w:pPr>
        <w:rPr>
          <w:lang w:eastAsia="zh-CN"/>
        </w:rPr>
      </w:pPr>
      <w:r w:rsidRPr="005E4260">
        <w:rPr>
          <w:lang w:eastAsia="zh-CN"/>
        </w:rPr>
        <w:t xml:space="preserve">In the </w:t>
      </w:r>
      <w:r>
        <w:rPr>
          <w:lang w:eastAsia="zh-CN"/>
        </w:rPr>
        <w:t>data explorer,</w:t>
      </w:r>
      <w:r w:rsidRPr="005E4260">
        <w:rPr>
          <w:lang w:eastAsia="zh-CN"/>
        </w:rPr>
        <w:t xml:space="preserve"> the response </w:t>
      </w:r>
      <w:r w:rsidR="00B67489">
        <w:rPr>
          <w:lang w:eastAsia="zh-CN"/>
        </w:rPr>
        <w:t>‘</w:t>
      </w:r>
      <w:r>
        <w:rPr>
          <w:lang w:eastAsia="zh-CN"/>
        </w:rPr>
        <w:t>Men and women</w:t>
      </w:r>
      <w:r w:rsidR="00B67489">
        <w:rPr>
          <w:lang w:eastAsia="zh-CN"/>
        </w:rPr>
        <w:t>’</w:t>
      </w:r>
      <w:r w:rsidRPr="005E4260">
        <w:rPr>
          <w:lang w:eastAsia="zh-CN"/>
        </w:rPr>
        <w:t xml:space="preserve"> is reported if the respondent answered either of the two </w:t>
      </w:r>
      <w:r w:rsidR="00B67489">
        <w:rPr>
          <w:lang w:eastAsia="zh-CN"/>
        </w:rPr>
        <w:t>‘</w:t>
      </w:r>
      <w:r w:rsidRPr="005E4260">
        <w:rPr>
          <w:lang w:eastAsia="zh-CN"/>
        </w:rPr>
        <w:t>more often</w:t>
      </w:r>
      <w:r>
        <w:rPr>
          <w:lang w:eastAsia="zh-CN"/>
        </w:rPr>
        <w:t xml:space="preserve"> </w:t>
      </w:r>
      <w:r w:rsidRPr="005E4260">
        <w:rPr>
          <w:lang w:eastAsia="zh-CN"/>
        </w:rPr>
        <w:t>…</w:t>
      </w:r>
      <w:r w:rsidR="00B67489">
        <w:rPr>
          <w:lang w:eastAsia="zh-CN"/>
        </w:rPr>
        <w:t>’</w:t>
      </w:r>
      <w:r w:rsidRPr="005E4260">
        <w:rPr>
          <w:lang w:eastAsia="zh-CN"/>
        </w:rPr>
        <w:t xml:space="preserve"> responses or the </w:t>
      </w:r>
      <w:r w:rsidR="00B67489">
        <w:rPr>
          <w:lang w:eastAsia="zh-CN"/>
        </w:rPr>
        <w:t>‘</w:t>
      </w:r>
      <w:r w:rsidRPr="005E4260">
        <w:rPr>
          <w:lang w:eastAsia="zh-CN"/>
        </w:rPr>
        <w:t>about equally often to females and males</w:t>
      </w:r>
      <w:r w:rsidR="00B67489">
        <w:rPr>
          <w:lang w:eastAsia="zh-CN"/>
        </w:rPr>
        <w:t>’</w:t>
      </w:r>
      <w:r w:rsidRPr="005E4260">
        <w:rPr>
          <w:lang w:eastAsia="zh-CN"/>
        </w:rPr>
        <w:t xml:space="preserve"> response (options 2,</w:t>
      </w:r>
      <w:r>
        <w:rPr>
          <w:lang w:eastAsia="zh-CN"/>
        </w:rPr>
        <w:t xml:space="preserve"> </w:t>
      </w:r>
      <w:r w:rsidRPr="005E4260">
        <w:rPr>
          <w:lang w:eastAsia="zh-CN"/>
        </w:rPr>
        <w:t>3 or 4).</w:t>
      </w:r>
    </w:p>
    <w:p w14:paraId="4DEA9921" w14:textId="77777777" w:rsidR="00224321" w:rsidRPr="002A5AA3" w:rsidRDefault="00224321" w:rsidP="00574E47">
      <w:pPr>
        <w:rPr>
          <w:rFonts w:eastAsia="MingLiU"/>
        </w:rPr>
      </w:pPr>
    </w:p>
    <w:p w14:paraId="1BA1BA0D" w14:textId="77777777" w:rsidR="00224321" w:rsidRDefault="00224321" w:rsidP="00574E47">
      <w:pPr>
        <w:pStyle w:val="Heading2"/>
        <w:rPr>
          <w:lang w:eastAsia="zh-CN"/>
        </w:rPr>
      </w:pPr>
      <w:bookmarkStart w:id="259" w:name="_Toc4078898"/>
      <w:bookmarkStart w:id="260" w:name="_Toc4079310"/>
      <w:bookmarkStart w:id="261" w:name="_Toc4079556"/>
      <w:bookmarkStart w:id="262" w:name="_Toc21611395"/>
      <w:bookmarkStart w:id="263" w:name="_Toc23499767"/>
      <w:r>
        <w:rPr>
          <w:lang w:eastAsia="zh-CN"/>
        </w:rPr>
        <w:lastRenderedPageBreak/>
        <w:t>Sexual a</w:t>
      </w:r>
      <w:r w:rsidRPr="004A2126">
        <w:rPr>
          <w:lang w:eastAsia="zh-CN"/>
        </w:rPr>
        <w:t xml:space="preserve">ttraction </w:t>
      </w:r>
      <w:r>
        <w:rPr>
          <w:lang w:eastAsia="zh-CN"/>
        </w:rPr>
        <w:t>in lifetime (men</w:t>
      </w:r>
      <w:bookmarkEnd w:id="259"/>
      <w:bookmarkEnd w:id="260"/>
      <w:bookmarkEnd w:id="261"/>
      <w:bookmarkEnd w:id="262"/>
      <w:r>
        <w:rPr>
          <w:lang w:eastAsia="zh-CN"/>
        </w:rPr>
        <w:t>)</w:t>
      </w:r>
      <w:bookmarkEnd w:id="263"/>
    </w:p>
    <w:p w14:paraId="266B562C" w14:textId="7A4184E9" w:rsidR="00224321" w:rsidRPr="00A719CE" w:rsidRDefault="00224321" w:rsidP="00574E47">
      <w:pPr>
        <w:rPr>
          <w:lang w:eastAsia="zh-CN"/>
        </w:rPr>
      </w:pPr>
      <w:r>
        <w:rPr>
          <w:lang w:eastAsia="zh-CN"/>
        </w:rPr>
        <w:t>The proportion of all</w:t>
      </w:r>
      <w:r w:rsidRPr="00A719CE">
        <w:rPr>
          <w:lang w:eastAsia="zh-CN"/>
        </w:rPr>
        <w:t xml:space="preserve"> </w:t>
      </w:r>
      <w:r>
        <w:rPr>
          <w:lang w:eastAsia="zh-CN"/>
        </w:rPr>
        <w:t xml:space="preserve">male </w:t>
      </w:r>
      <w:r w:rsidRPr="00A719CE">
        <w:rPr>
          <w:lang w:eastAsia="zh-CN"/>
        </w:rPr>
        <w:t xml:space="preserve">respondents </w:t>
      </w:r>
      <w:r>
        <w:rPr>
          <w:lang w:eastAsia="zh-CN"/>
        </w:rPr>
        <w:t xml:space="preserve">who had only ever been </w:t>
      </w:r>
      <w:r w:rsidRPr="00A719CE">
        <w:rPr>
          <w:lang w:eastAsia="zh-CN"/>
        </w:rPr>
        <w:t xml:space="preserve">sexually attracted </w:t>
      </w:r>
      <w:r>
        <w:rPr>
          <w:lang w:eastAsia="zh-CN"/>
        </w:rPr>
        <w:t xml:space="preserve">to the opposite </w:t>
      </w:r>
      <w:r w:rsidR="004D4334">
        <w:rPr>
          <w:lang w:eastAsia="zh-CN"/>
        </w:rPr>
        <w:t>gender</w:t>
      </w:r>
      <w:r>
        <w:rPr>
          <w:lang w:eastAsia="zh-CN"/>
        </w:rPr>
        <w:t xml:space="preserve">, who had been sexually attracted to both </w:t>
      </w:r>
      <w:r w:rsidR="004D4334">
        <w:rPr>
          <w:lang w:eastAsia="zh-CN"/>
        </w:rPr>
        <w:t>gender</w:t>
      </w:r>
      <w:r>
        <w:rPr>
          <w:lang w:eastAsia="zh-CN"/>
        </w:rPr>
        <w:t xml:space="preserve">s, who had only ever been sexually attracted to the same </w:t>
      </w:r>
      <w:r w:rsidR="004D4334">
        <w:rPr>
          <w:lang w:eastAsia="zh-CN"/>
        </w:rPr>
        <w:t>gender</w:t>
      </w:r>
      <w:r>
        <w:rPr>
          <w:lang w:eastAsia="zh-CN"/>
        </w:rPr>
        <w:t>, or who had never had any sexual attraction</w:t>
      </w:r>
      <w:r w:rsidRPr="00A719CE">
        <w:rPr>
          <w:lang w:eastAsia="zh-CN"/>
        </w:rPr>
        <w:t>.</w:t>
      </w:r>
    </w:p>
    <w:p w14:paraId="7ED59A77" w14:textId="77777777" w:rsidR="00224321" w:rsidRDefault="00224321" w:rsidP="00574E47">
      <w:pPr>
        <w:rPr>
          <w:lang w:eastAsia="zh-CN"/>
        </w:rPr>
      </w:pPr>
    </w:p>
    <w:p w14:paraId="5C2E5F44" w14:textId="77777777" w:rsidR="00B67489" w:rsidRDefault="00224321" w:rsidP="00574E47">
      <w:pPr>
        <w:pStyle w:val="Heading3"/>
        <w:rPr>
          <w:lang w:eastAsia="zh-CN"/>
        </w:rPr>
      </w:pPr>
      <w:r w:rsidRPr="002A5AA3">
        <w:rPr>
          <w:lang w:eastAsia="zh-CN"/>
        </w:rPr>
        <w:t>Question</w:t>
      </w:r>
    </w:p>
    <w:p w14:paraId="37737DC7" w14:textId="0299AA7E" w:rsidR="00224321" w:rsidRPr="002A5AA3" w:rsidRDefault="00224321" w:rsidP="00574E47">
      <w:pPr>
        <w:rPr>
          <w:rFonts w:eastAsia="MingLiU"/>
        </w:rPr>
      </w:pPr>
      <w:r w:rsidRPr="002A5AA3">
        <w:rPr>
          <w:rFonts w:eastAsia="MingLiU"/>
        </w:rPr>
        <w:t>15_SxAttrM</w:t>
      </w:r>
      <w:r>
        <w:rPr>
          <w:rFonts w:eastAsia="MingLiU"/>
        </w:rPr>
        <w:t xml:space="preserve"> (see above).</w:t>
      </w:r>
    </w:p>
    <w:p w14:paraId="64AD18CD" w14:textId="77777777" w:rsidR="00224321" w:rsidRDefault="00224321" w:rsidP="00574E47">
      <w:pPr>
        <w:rPr>
          <w:lang w:eastAsia="zh-CN"/>
        </w:rPr>
      </w:pPr>
    </w:p>
    <w:p w14:paraId="5F9D64AF" w14:textId="77777777" w:rsidR="00224321" w:rsidRDefault="00224321" w:rsidP="00574E47">
      <w:pPr>
        <w:pStyle w:val="Heading2"/>
        <w:rPr>
          <w:lang w:eastAsia="zh-CN"/>
        </w:rPr>
      </w:pPr>
      <w:bookmarkStart w:id="264" w:name="_Toc4078899"/>
      <w:bookmarkStart w:id="265" w:name="_Toc4079311"/>
      <w:bookmarkStart w:id="266" w:name="_Toc4079557"/>
      <w:bookmarkStart w:id="267" w:name="_Toc21611396"/>
      <w:bookmarkStart w:id="268" w:name="_Toc23499768"/>
      <w:r>
        <w:rPr>
          <w:lang w:eastAsia="zh-CN"/>
        </w:rPr>
        <w:t>Sexual a</w:t>
      </w:r>
      <w:r w:rsidRPr="004A2126">
        <w:rPr>
          <w:lang w:eastAsia="zh-CN"/>
        </w:rPr>
        <w:t xml:space="preserve">ttraction </w:t>
      </w:r>
      <w:r>
        <w:rPr>
          <w:lang w:eastAsia="zh-CN"/>
        </w:rPr>
        <w:t>in lifetime (women</w:t>
      </w:r>
      <w:bookmarkEnd w:id="264"/>
      <w:bookmarkEnd w:id="265"/>
      <w:bookmarkEnd w:id="266"/>
      <w:bookmarkEnd w:id="267"/>
      <w:r>
        <w:rPr>
          <w:lang w:eastAsia="zh-CN"/>
        </w:rPr>
        <w:t>)</w:t>
      </w:r>
      <w:bookmarkEnd w:id="268"/>
    </w:p>
    <w:p w14:paraId="342C8336" w14:textId="3377D076" w:rsidR="00224321" w:rsidRPr="00A719CE" w:rsidRDefault="00224321" w:rsidP="00574E47">
      <w:pPr>
        <w:rPr>
          <w:lang w:eastAsia="zh-CN"/>
        </w:rPr>
      </w:pPr>
      <w:r>
        <w:rPr>
          <w:lang w:eastAsia="zh-CN"/>
        </w:rPr>
        <w:t>The proportion of all</w:t>
      </w:r>
      <w:r w:rsidRPr="00A719CE">
        <w:rPr>
          <w:lang w:eastAsia="zh-CN"/>
        </w:rPr>
        <w:t xml:space="preserve"> </w:t>
      </w:r>
      <w:r>
        <w:rPr>
          <w:lang w:eastAsia="zh-CN"/>
        </w:rPr>
        <w:t xml:space="preserve">female </w:t>
      </w:r>
      <w:r w:rsidRPr="00A719CE">
        <w:rPr>
          <w:lang w:eastAsia="zh-CN"/>
        </w:rPr>
        <w:t xml:space="preserve">respondents </w:t>
      </w:r>
      <w:r>
        <w:rPr>
          <w:lang w:eastAsia="zh-CN"/>
        </w:rPr>
        <w:t xml:space="preserve">who had only ever been </w:t>
      </w:r>
      <w:r w:rsidRPr="00A719CE">
        <w:rPr>
          <w:lang w:eastAsia="zh-CN"/>
        </w:rPr>
        <w:t xml:space="preserve">sexually attracted </w:t>
      </w:r>
      <w:r>
        <w:rPr>
          <w:lang w:eastAsia="zh-CN"/>
        </w:rPr>
        <w:t xml:space="preserve">to the opposite </w:t>
      </w:r>
      <w:r w:rsidR="004D4334">
        <w:rPr>
          <w:lang w:eastAsia="zh-CN"/>
        </w:rPr>
        <w:t>gender</w:t>
      </w:r>
      <w:r>
        <w:rPr>
          <w:lang w:eastAsia="zh-CN"/>
        </w:rPr>
        <w:t xml:space="preserve">, who had been sexually attracted to both </w:t>
      </w:r>
      <w:r w:rsidR="004D4334">
        <w:rPr>
          <w:lang w:eastAsia="zh-CN"/>
        </w:rPr>
        <w:t>gender</w:t>
      </w:r>
      <w:r>
        <w:rPr>
          <w:lang w:eastAsia="zh-CN"/>
        </w:rPr>
        <w:t xml:space="preserve">s, who had only ever been sexually attracted to the same </w:t>
      </w:r>
      <w:r w:rsidR="004D4334">
        <w:rPr>
          <w:lang w:eastAsia="zh-CN"/>
        </w:rPr>
        <w:t>gender</w:t>
      </w:r>
      <w:r>
        <w:rPr>
          <w:lang w:eastAsia="zh-CN"/>
        </w:rPr>
        <w:t>, or who had never had any sexual attraction</w:t>
      </w:r>
      <w:r w:rsidRPr="00A719CE">
        <w:rPr>
          <w:lang w:eastAsia="zh-CN"/>
        </w:rPr>
        <w:t>.</w:t>
      </w:r>
    </w:p>
    <w:p w14:paraId="2AB28F34" w14:textId="77777777" w:rsidR="00224321" w:rsidRDefault="00224321" w:rsidP="00574E47">
      <w:pPr>
        <w:rPr>
          <w:lang w:eastAsia="zh-CN"/>
        </w:rPr>
      </w:pPr>
    </w:p>
    <w:p w14:paraId="5CCFA76D" w14:textId="77777777" w:rsidR="00B67489" w:rsidRDefault="00224321" w:rsidP="00574E47">
      <w:pPr>
        <w:pStyle w:val="Heading3"/>
        <w:rPr>
          <w:lang w:eastAsia="zh-CN"/>
        </w:rPr>
      </w:pPr>
      <w:r w:rsidRPr="002A5AA3">
        <w:rPr>
          <w:lang w:eastAsia="zh-CN"/>
        </w:rPr>
        <w:t>Question</w:t>
      </w:r>
    </w:p>
    <w:p w14:paraId="12F22ABD" w14:textId="77777777" w:rsidR="00B67489" w:rsidRDefault="00224321" w:rsidP="00574E47">
      <w:r w:rsidRPr="002A5AA3">
        <w:rPr>
          <w:rFonts w:eastAsia="MingLiU"/>
        </w:rPr>
        <w:t>15_SxAttr</w:t>
      </w:r>
      <w:r>
        <w:rPr>
          <w:rFonts w:eastAsia="MingLiU"/>
        </w:rPr>
        <w:t>F (see above).</w:t>
      </w:r>
    </w:p>
    <w:p w14:paraId="43888022" w14:textId="2556EDEC" w:rsidR="00224321" w:rsidRPr="00EF33C8" w:rsidRDefault="00224321" w:rsidP="00574E47">
      <w:pPr>
        <w:rPr>
          <w:lang w:eastAsia="zh-CN"/>
        </w:rPr>
      </w:pPr>
      <w:bookmarkStart w:id="269" w:name="_Toc520732983"/>
      <w:bookmarkStart w:id="270" w:name="_Toc520733075"/>
      <w:bookmarkStart w:id="271" w:name="_Toc4071714"/>
    </w:p>
    <w:p w14:paraId="66A8806D" w14:textId="77777777" w:rsidR="00224321" w:rsidRDefault="00224321" w:rsidP="00574E47">
      <w:pPr>
        <w:pStyle w:val="Heading2"/>
        <w:rPr>
          <w:lang w:eastAsia="zh-CN"/>
        </w:rPr>
      </w:pPr>
      <w:bookmarkStart w:id="272" w:name="_Toc4078900"/>
      <w:bookmarkStart w:id="273" w:name="_Toc4079312"/>
      <w:bookmarkStart w:id="274" w:name="_Toc4079558"/>
      <w:bookmarkStart w:id="275" w:name="_Toc21611397"/>
      <w:bookmarkStart w:id="276" w:name="_Toc23499769"/>
      <w:r>
        <w:rPr>
          <w:lang w:eastAsia="zh-CN"/>
        </w:rPr>
        <w:t>Sexual attraction in the l</w:t>
      </w:r>
      <w:r w:rsidRPr="004A2126">
        <w:rPr>
          <w:lang w:eastAsia="zh-CN"/>
        </w:rPr>
        <w:t xml:space="preserve">ast </w:t>
      </w:r>
      <w:bookmarkEnd w:id="269"/>
      <w:bookmarkEnd w:id="270"/>
      <w:bookmarkEnd w:id="271"/>
      <w:r>
        <w:rPr>
          <w:lang w:eastAsia="zh-CN"/>
        </w:rPr>
        <w:t>year (total</w:t>
      </w:r>
      <w:bookmarkEnd w:id="272"/>
      <w:bookmarkEnd w:id="273"/>
      <w:bookmarkEnd w:id="274"/>
      <w:bookmarkEnd w:id="275"/>
      <w:r>
        <w:rPr>
          <w:lang w:eastAsia="zh-CN"/>
        </w:rPr>
        <w:t xml:space="preserve"> population)</w:t>
      </w:r>
      <w:bookmarkEnd w:id="276"/>
    </w:p>
    <w:p w14:paraId="6953BAE6" w14:textId="054E9A63" w:rsidR="00224321" w:rsidRPr="002A5AA3" w:rsidRDefault="00224321" w:rsidP="00574E47">
      <w:pPr>
        <w:rPr>
          <w:lang w:eastAsia="zh-CN"/>
        </w:rPr>
      </w:pPr>
      <w:r w:rsidRPr="002A5AA3">
        <w:rPr>
          <w:lang w:eastAsia="zh-CN"/>
        </w:rPr>
        <w:t xml:space="preserve">The proportion of </w:t>
      </w:r>
      <w:r>
        <w:rPr>
          <w:lang w:eastAsia="zh-CN"/>
        </w:rPr>
        <w:t xml:space="preserve">people </w:t>
      </w:r>
      <w:r w:rsidRPr="002A5AA3">
        <w:rPr>
          <w:lang w:eastAsia="zh-CN"/>
        </w:rPr>
        <w:t>who</w:t>
      </w:r>
      <w:r>
        <w:rPr>
          <w:lang w:eastAsia="zh-CN"/>
        </w:rPr>
        <w:t>,</w:t>
      </w:r>
      <w:r w:rsidRPr="002A5AA3">
        <w:rPr>
          <w:lang w:eastAsia="zh-CN"/>
        </w:rPr>
        <w:t xml:space="preserve"> in the </w:t>
      </w:r>
      <w:r>
        <w:rPr>
          <w:lang w:eastAsia="zh-CN"/>
        </w:rPr>
        <w:t xml:space="preserve">last year, had only </w:t>
      </w:r>
      <w:r w:rsidRPr="002A5AA3">
        <w:rPr>
          <w:lang w:eastAsia="zh-CN"/>
        </w:rPr>
        <w:t xml:space="preserve">been sexually attracted to the opposite </w:t>
      </w:r>
      <w:r w:rsidR="004D4334">
        <w:rPr>
          <w:lang w:eastAsia="zh-CN"/>
        </w:rPr>
        <w:t>gender</w:t>
      </w:r>
      <w:r w:rsidRPr="002A5AA3">
        <w:rPr>
          <w:lang w:eastAsia="zh-CN"/>
        </w:rPr>
        <w:t xml:space="preserve">, </w:t>
      </w:r>
      <w:r>
        <w:rPr>
          <w:lang w:eastAsia="zh-CN"/>
        </w:rPr>
        <w:t xml:space="preserve">had been sexually attracted </w:t>
      </w:r>
      <w:r w:rsidRPr="002A5AA3">
        <w:rPr>
          <w:lang w:eastAsia="zh-CN"/>
        </w:rPr>
        <w:t xml:space="preserve">to both </w:t>
      </w:r>
      <w:r w:rsidR="004D4334">
        <w:rPr>
          <w:lang w:eastAsia="zh-CN"/>
        </w:rPr>
        <w:t>gender</w:t>
      </w:r>
      <w:r w:rsidRPr="002A5AA3">
        <w:rPr>
          <w:lang w:eastAsia="zh-CN"/>
        </w:rPr>
        <w:t xml:space="preserve">s, </w:t>
      </w:r>
      <w:r>
        <w:rPr>
          <w:lang w:eastAsia="zh-CN"/>
        </w:rPr>
        <w:t xml:space="preserve">had </w:t>
      </w:r>
      <w:r w:rsidRPr="002A5AA3">
        <w:rPr>
          <w:lang w:eastAsia="zh-CN"/>
        </w:rPr>
        <w:t xml:space="preserve">only </w:t>
      </w:r>
      <w:r>
        <w:rPr>
          <w:lang w:eastAsia="zh-CN"/>
        </w:rPr>
        <w:t xml:space="preserve">been sexually attracted </w:t>
      </w:r>
      <w:r w:rsidRPr="002A5AA3">
        <w:rPr>
          <w:lang w:eastAsia="zh-CN"/>
        </w:rPr>
        <w:t xml:space="preserve">to the same </w:t>
      </w:r>
      <w:r w:rsidR="004D4334">
        <w:rPr>
          <w:lang w:eastAsia="zh-CN"/>
        </w:rPr>
        <w:t>gender</w:t>
      </w:r>
      <w:r w:rsidRPr="002A5AA3">
        <w:rPr>
          <w:lang w:eastAsia="zh-CN"/>
        </w:rPr>
        <w:t>, or had never had any sexual attraction.</w:t>
      </w:r>
    </w:p>
    <w:p w14:paraId="4C35F992" w14:textId="77777777" w:rsidR="00224321" w:rsidRDefault="00224321" w:rsidP="00574E47">
      <w:pPr>
        <w:rPr>
          <w:lang w:eastAsia="zh-CN"/>
        </w:rPr>
      </w:pPr>
    </w:p>
    <w:p w14:paraId="4DB44515" w14:textId="77777777" w:rsidR="00224321" w:rsidRPr="002A5AA3" w:rsidRDefault="00224321" w:rsidP="00574E47">
      <w:pPr>
        <w:pStyle w:val="Heading3"/>
        <w:rPr>
          <w:lang w:eastAsia="zh-CN"/>
        </w:rPr>
      </w:pPr>
      <w:r w:rsidRPr="002A5AA3">
        <w:rPr>
          <w:lang w:eastAsia="zh-CN"/>
        </w:rPr>
        <w:lastRenderedPageBreak/>
        <w:t>Question (for men)</w:t>
      </w:r>
    </w:p>
    <w:p w14:paraId="0F587483" w14:textId="77777777" w:rsidR="00B67489" w:rsidRPr="00B67489" w:rsidRDefault="00224321" w:rsidP="00574E47">
      <w:pPr>
        <w:pStyle w:val="Heading4"/>
        <w:rPr>
          <w:rFonts w:eastAsia="MingLiU"/>
          <w:lang w:eastAsia="en-US"/>
        </w:rPr>
      </w:pPr>
      <w:r w:rsidRPr="002A5AA3">
        <w:rPr>
          <w:rFonts w:eastAsia="MingLiU"/>
        </w:rPr>
        <w:t>15_SxAttrYearM</w:t>
      </w:r>
    </w:p>
    <w:p w14:paraId="272A625E" w14:textId="77777777" w:rsidR="00B67489" w:rsidRPr="00B67489" w:rsidRDefault="00224321" w:rsidP="00574E47">
      <w:pPr>
        <w:keepNext/>
        <w:rPr>
          <w:rFonts w:eastAsia="MingLiU"/>
          <w:lang w:eastAsia="en-US"/>
        </w:rPr>
      </w:pPr>
      <w:r w:rsidRPr="00B67489">
        <w:rPr>
          <w:rFonts w:eastAsia="MingLiU"/>
          <w:lang w:eastAsia="en-US"/>
        </w:rPr>
        <w:t>In the last 12 months, what best describes who you have felt sexually attracted to?</w:t>
      </w:r>
    </w:p>
    <w:p w14:paraId="47E99C61" w14:textId="4F7A7013" w:rsidR="00224321" w:rsidRPr="002A5AA3" w:rsidRDefault="00224321" w:rsidP="00574E47">
      <w:pPr>
        <w:keepNext/>
        <w:ind w:left="1134" w:hanging="567"/>
        <w:rPr>
          <w:rFonts w:eastAsia="MingLiU"/>
        </w:rPr>
      </w:pPr>
      <w:r w:rsidRPr="002A5AA3">
        <w:rPr>
          <w:rFonts w:eastAsia="MingLiU"/>
        </w:rPr>
        <w:t>I have felt sexually attracted:</w:t>
      </w:r>
    </w:p>
    <w:p w14:paraId="682101D0" w14:textId="115CCCED" w:rsidR="00224321" w:rsidRPr="002A5AA3" w:rsidRDefault="00224321" w:rsidP="00574E47">
      <w:pPr>
        <w:keepNext/>
        <w:ind w:left="1134" w:hanging="567"/>
        <w:rPr>
          <w:rFonts w:eastAsia="MingLiU"/>
        </w:rPr>
      </w:pPr>
      <w:r w:rsidRPr="002A5AA3">
        <w:rPr>
          <w:rFonts w:eastAsia="MingLiU"/>
        </w:rPr>
        <w:t>1</w:t>
      </w:r>
      <w:r w:rsidR="00574E47">
        <w:rPr>
          <w:rFonts w:eastAsia="MingLiU"/>
        </w:rPr>
        <w:t>.</w:t>
      </w:r>
      <w:r w:rsidR="00574E47">
        <w:rPr>
          <w:rFonts w:eastAsia="MingLiU"/>
        </w:rPr>
        <w:tab/>
      </w:r>
      <w:r w:rsidRPr="002A5AA3">
        <w:rPr>
          <w:rFonts w:eastAsia="MingLiU"/>
        </w:rPr>
        <w:t>Only to females, never to males</w:t>
      </w:r>
    </w:p>
    <w:p w14:paraId="554F7AD4" w14:textId="7F231F39" w:rsidR="00224321" w:rsidRPr="002A5AA3" w:rsidRDefault="00224321" w:rsidP="00574E47">
      <w:pPr>
        <w:keepNext/>
        <w:ind w:left="1134" w:hanging="567"/>
        <w:rPr>
          <w:rFonts w:eastAsia="MingLiU"/>
        </w:rPr>
      </w:pPr>
      <w:r w:rsidRPr="002A5AA3">
        <w:rPr>
          <w:rFonts w:eastAsia="MingLiU"/>
        </w:rPr>
        <w:t>2</w:t>
      </w:r>
      <w:r w:rsidR="00574E47">
        <w:rPr>
          <w:rFonts w:eastAsia="MingLiU"/>
        </w:rPr>
        <w:t>.</w:t>
      </w:r>
      <w:r w:rsidR="00574E47">
        <w:rPr>
          <w:rFonts w:eastAsia="MingLiU"/>
        </w:rPr>
        <w:tab/>
      </w:r>
      <w:r w:rsidRPr="002A5AA3">
        <w:rPr>
          <w:rFonts w:eastAsia="MingLiU"/>
        </w:rPr>
        <w:t>More often to females and at least once to a male</w:t>
      </w:r>
    </w:p>
    <w:p w14:paraId="1B64489A" w14:textId="0440490E" w:rsidR="00B67489" w:rsidRDefault="00224321" w:rsidP="00574E47">
      <w:pPr>
        <w:keepNext/>
        <w:ind w:left="1134" w:hanging="567"/>
        <w:rPr>
          <w:rFonts w:eastAsia="MingLiU"/>
        </w:rPr>
      </w:pPr>
      <w:r w:rsidRPr="002A5AA3">
        <w:rPr>
          <w:rFonts w:eastAsia="MingLiU"/>
        </w:rPr>
        <w:t>3</w:t>
      </w:r>
      <w:r w:rsidR="00574E47">
        <w:rPr>
          <w:rFonts w:eastAsia="MingLiU"/>
        </w:rPr>
        <w:t>.</w:t>
      </w:r>
      <w:r w:rsidR="00574E47">
        <w:rPr>
          <w:rFonts w:eastAsia="MingLiU"/>
        </w:rPr>
        <w:tab/>
      </w:r>
      <w:r w:rsidRPr="002A5AA3">
        <w:rPr>
          <w:rFonts w:eastAsia="MingLiU"/>
        </w:rPr>
        <w:t>About equally often to females and males</w:t>
      </w:r>
    </w:p>
    <w:p w14:paraId="4852B31A" w14:textId="62461FB9" w:rsidR="00224321" w:rsidRPr="002A5AA3" w:rsidRDefault="00224321" w:rsidP="007906E7">
      <w:pPr>
        <w:keepNext/>
        <w:ind w:left="1134" w:hanging="567"/>
        <w:rPr>
          <w:rFonts w:eastAsia="MingLiU"/>
        </w:rPr>
      </w:pPr>
      <w:r w:rsidRPr="002A5AA3">
        <w:rPr>
          <w:rFonts w:eastAsia="MingLiU"/>
        </w:rPr>
        <w:t>4</w:t>
      </w:r>
      <w:r w:rsidR="00574E47">
        <w:rPr>
          <w:rFonts w:eastAsia="MingLiU"/>
        </w:rPr>
        <w:t>.</w:t>
      </w:r>
      <w:r w:rsidR="00574E47">
        <w:rPr>
          <w:rFonts w:eastAsia="MingLiU"/>
        </w:rPr>
        <w:tab/>
      </w:r>
      <w:r w:rsidRPr="002A5AA3">
        <w:rPr>
          <w:rFonts w:eastAsia="MingLiU"/>
        </w:rPr>
        <w:t>More often to males, and at least once to a female</w:t>
      </w:r>
    </w:p>
    <w:p w14:paraId="27ADC1B7" w14:textId="0D6E4D8F" w:rsidR="00224321" w:rsidRPr="002A5AA3" w:rsidRDefault="00224321" w:rsidP="00574E47">
      <w:pPr>
        <w:ind w:left="1134" w:hanging="567"/>
        <w:rPr>
          <w:rFonts w:eastAsia="MingLiU"/>
        </w:rPr>
      </w:pPr>
      <w:r w:rsidRPr="002A5AA3">
        <w:rPr>
          <w:rFonts w:eastAsia="MingLiU"/>
        </w:rPr>
        <w:t>5</w:t>
      </w:r>
      <w:r w:rsidR="00574E47">
        <w:rPr>
          <w:rFonts w:eastAsia="MingLiU"/>
        </w:rPr>
        <w:t>.</w:t>
      </w:r>
      <w:r w:rsidR="00574E47">
        <w:rPr>
          <w:rFonts w:eastAsia="MingLiU"/>
        </w:rPr>
        <w:tab/>
      </w:r>
      <w:r w:rsidRPr="002A5AA3">
        <w:rPr>
          <w:rFonts w:eastAsia="MingLiU"/>
        </w:rPr>
        <w:t>Only to males, never to females</w:t>
      </w:r>
    </w:p>
    <w:p w14:paraId="4FED5814" w14:textId="76AB6472" w:rsidR="00224321" w:rsidRPr="002A5AA3" w:rsidRDefault="00224321" w:rsidP="00574E47">
      <w:pPr>
        <w:ind w:left="1134" w:hanging="567"/>
        <w:rPr>
          <w:rFonts w:eastAsia="MingLiU"/>
        </w:rPr>
      </w:pPr>
      <w:r w:rsidRPr="002A5AA3">
        <w:rPr>
          <w:rFonts w:eastAsia="MingLiU"/>
        </w:rPr>
        <w:t>6</w:t>
      </w:r>
      <w:r w:rsidR="00574E47">
        <w:rPr>
          <w:rFonts w:eastAsia="MingLiU"/>
        </w:rPr>
        <w:t>.</w:t>
      </w:r>
      <w:r w:rsidR="00574E47">
        <w:rPr>
          <w:rFonts w:eastAsia="MingLiU"/>
        </w:rPr>
        <w:tab/>
      </w:r>
      <w:r w:rsidRPr="002A5AA3">
        <w:rPr>
          <w:rFonts w:eastAsia="MingLiU"/>
        </w:rPr>
        <w:t>I have never felt sexually attracted to anyone at all</w:t>
      </w:r>
    </w:p>
    <w:p w14:paraId="5F58E5DC" w14:textId="77777777" w:rsidR="00224321" w:rsidRDefault="00224321" w:rsidP="00574E47">
      <w:pPr>
        <w:rPr>
          <w:lang w:eastAsia="zh-CN"/>
        </w:rPr>
      </w:pPr>
    </w:p>
    <w:p w14:paraId="707706A8" w14:textId="77777777" w:rsidR="00224321" w:rsidRPr="002A5AA3" w:rsidRDefault="00224321" w:rsidP="00574E47">
      <w:pPr>
        <w:pStyle w:val="Heading3"/>
        <w:rPr>
          <w:lang w:eastAsia="zh-CN"/>
        </w:rPr>
      </w:pPr>
      <w:r w:rsidRPr="002A5AA3">
        <w:rPr>
          <w:lang w:eastAsia="zh-CN"/>
        </w:rPr>
        <w:t>Question (for women)</w:t>
      </w:r>
    </w:p>
    <w:p w14:paraId="0D4528F9" w14:textId="77777777" w:rsidR="00B67489" w:rsidRPr="00B67489" w:rsidRDefault="00224321" w:rsidP="00574E47">
      <w:pPr>
        <w:pStyle w:val="Heading4"/>
        <w:rPr>
          <w:rFonts w:eastAsia="MingLiU"/>
          <w:lang w:eastAsia="en-US"/>
        </w:rPr>
      </w:pPr>
      <w:r w:rsidRPr="002A5AA3">
        <w:rPr>
          <w:rFonts w:eastAsia="MingLiU"/>
        </w:rPr>
        <w:t>15_SxAttrYearF</w:t>
      </w:r>
    </w:p>
    <w:p w14:paraId="3C7F4C07" w14:textId="77777777" w:rsidR="00B67489" w:rsidRPr="00B67489" w:rsidRDefault="00224321" w:rsidP="00574E47">
      <w:pPr>
        <w:rPr>
          <w:rFonts w:eastAsia="MingLiU"/>
          <w:lang w:eastAsia="en-US"/>
        </w:rPr>
      </w:pPr>
      <w:r w:rsidRPr="00B67489">
        <w:rPr>
          <w:rFonts w:eastAsia="MingLiU"/>
          <w:lang w:eastAsia="en-US"/>
        </w:rPr>
        <w:t>In the last 12 months, what best describes who you have felt sexually attracted to?</w:t>
      </w:r>
    </w:p>
    <w:p w14:paraId="18E1EBF5" w14:textId="3141985F" w:rsidR="00224321" w:rsidRPr="002A5AA3" w:rsidRDefault="00224321" w:rsidP="00574E47">
      <w:pPr>
        <w:ind w:left="567"/>
        <w:rPr>
          <w:rFonts w:eastAsia="MingLiU"/>
        </w:rPr>
      </w:pPr>
      <w:r w:rsidRPr="002A5AA3">
        <w:rPr>
          <w:rFonts w:eastAsia="MingLiU"/>
        </w:rPr>
        <w:t>I have felt sexually attracted:</w:t>
      </w:r>
    </w:p>
    <w:p w14:paraId="2E25C416" w14:textId="493D2769" w:rsidR="00224321" w:rsidRPr="002A5AA3" w:rsidRDefault="00224321" w:rsidP="00574E47">
      <w:pPr>
        <w:ind w:left="567"/>
        <w:rPr>
          <w:rFonts w:eastAsia="MingLiU"/>
        </w:rPr>
      </w:pPr>
      <w:r w:rsidRPr="002A5AA3">
        <w:rPr>
          <w:rFonts w:eastAsia="MingLiU"/>
        </w:rPr>
        <w:t>1</w:t>
      </w:r>
      <w:r w:rsidR="00574E47">
        <w:rPr>
          <w:rFonts w:eastAsia="MingLiU"/>
        </w:rPr>
        <w:t>.</w:t>
      </w:r>
      <w:r w:rsidR="00574E47">
        <w:rPr>
          <w:rFonts w:eastAsia="MingLiU"/>
        </w:rPr>
        <w:tab/>
      </w:r>
      <w:r w:rsidRPr="002A5AA3">
        <w:rPr>
          <w:rFonts w:eastAsia="MingLiU"/>
        </w:rPr>
        <w:t>Only to males, never to females</w:t>
      </w:r>
    </w:p>
    <w:p w14:paraId="79E04EAA" w14:textId="71594289" w:rsidR="00224321" w:rsidRPr="002A5AA3" w:rsidRDefault="00224321" w:rsidP="00574E47">
      <w:pPr>
        <w:ind w:left="567"/>
        <w:rPr>
          <w:rFonts w:eastAsia="MingLiU"/>
        </w:rPr>
      </w:pPr>
      <w:r w:rsidRPr="002A5AA3">
        <w:rPr>
          <w:rFonts w:eastAsia="MingLiU"/>
        </w:rPr>
        <w:t>2</w:t>
      </w:r>
      <w:r w:rsidR="00574E47">
        <w:rPr>
          <w:rFonts w:eastAsia="MingLiU"/>
        </w:rPr>
        <w:t>.</w:t>
      </w:r>
      <w:r w:rsidR="00574E47">
        <w:rPr>
          <w:rFonts w:eastAsia="MingLiU"/>
        </w:rPr>
        <w:tab/>
      </w:r>
      <w:r w:rsidRPr="002A5AA3">
        <w:rPr>
          <w:rFonts w:eastAsia="MingLiU"/>
        </w:rPr>
        <w:t>More often to males, and at least once to a female</w:t>
      </w:r>
    </w:p>
    <w:p w14:paraId="2D36C552" w14:textId="13869BA4" w:rsidR="00224321" w:rsidRPr="002A5AA3" w:rsidRDefault="00224321" w:rsidP="00574E47">
      <w:pPr>
        <w:ind w:left="567"/>
        <w:rPr>
          <w:rFonts w:eastAsia="MingLiU"/>
        </w:rPr>
      </w:pPr>
      <w:r w:rsidRPr="002A5AA3">
        <w:rPr>
          <w:rFonts w:eastAsia="MingLiU"/>
        </w:rPr>
        <w:t>3</w:t>
      </w:r>
      <w:r w:rsidR="00574E47">
        <w:rPr>
          <w:rFonts w:eastAsia="MingLiU"/>
        </w:rPr>
        <w:t>.</w:t>
      </w:r>
      <w:r w:rsidR="00574E47">
        <w:rPr>
          <w:rFonts w:eastAsia="MingLiU"/>
        </w:rPr>
        <w:tab/>
      </w:r>
      <w:r w:rsidRPr="002A5AA3">
        <w:rPr>
          <w:rFonts w:eastAsia="MingLiU"/>
        </w:rPr>
        <w:t>About equally often to males and to females</w:t>
      </w:r>
    </w:p>
    <w:p w14:paraId="293CB47B" w14:textId="5AC3C2F0" w:rsidR="00224321" w:rsidRPr="002A5AA3" w:rsidRDefault="00224321" w:rsidP="00574E47">
      <w:pPr>
        <w:ind w:left="567"/>
        <w:rPr>
          <w:rFonts w:eastAsia="MingLiU"/>
        </w:rPr>
      </w:pPr>
      <w:r w:rsidRPr="002A5AA3">
        <w:rPr>
          <w:rFonts w:eastAsia="MingLiU"/>
        </w:rPr>
        <w:t>4</w:t>
      </w:r>
      <w:r w:rsidR="00574E47">
        <w:rPr>
          <w:rFonts w:eastAsia="MingLiU"/>
        </w:rPr>
        <w:t>.</w:t>
      </w:r>
      <w:r w:rsidR="00574E47">
        <w:rPr>
          <w:rFonts w:eastAsia="MingLiU"/>
        </w:rPr>
        <w:tab/>
      </w:r>
      <w:r w:rsidRPr="002A5AA3">
        <w:rPr>
          <w:rFonts w:eastAsia="MingLiU"/>
        </w:rPr>
        <w:t>More often to females, and at least once to a male</w:t>
      </w:r>
    </w:p>
    <w:p w14:paraId="18E4966C" w14:textId="43A03300" w:rsidR="00224321" w:rsidRPr="002A5AA3" w:rsidRDefault="00224321" w:rsidP="00574E47">
      <w:pPr>
        <w:ind w:left="567"/>
        <w:rPr>
          <w:rFonts w:eastAsia="MingLiU"/>
        </w:rPr>
      </w:pPr>
      <w:r w:rsidRPr="002A5AA3">
        <w:rPr>
          <w:rFonts w:eastAsia="MingLiU"/>
        </w:rPr>
        <w:t>5</w:t>
      </w:r>
      <w:r w:rsidR="00574E47">
        <w:rPr>
          <w:rFonts w:eastAsia="MingLiU"/>
        </w:rPr>
        <w:t>.</w:t>
      </w:r>
      <w:r w:rsidR="00574E47">
        <w:rPr>
          <w:rFonts w:eastAsia="MingLiU"/>
        </w:rPr>
        <w:tab/>
      </w:r>
      <w:r w:rsidRPr="002A5AA3">
        <w:rPr>
          <w:rFonts w:eastAsia="MingLiU"/>
        </w:rPr>
        <w:t>Only to females, never to males</w:t>
      </w:r>
    </w:p>
    <w:p w14:paraId="146B6881" w14:textId="3F9FEAC1" w:rsidR="00224321" w:rsidRPr="002A5AA3" w:rsidRDefault="00224321" w:rsidP="00574E47">
      <w:pPr>
        <w:ind w:left="567"/>
        <w:rPr>
          <w:rFonts w:eastAsia="MingLiU"/>
        </w:rPr>
      </w:pPr>
      <w:r w:rsidRPr="002A5AA3">
        <w:rPr>
          <w:rFonts w:eastAsia="MingLiU"/>
        </w:rPr>
        <w:t>6</w:t>
      </w:r>
      <w:r w:rsidR="00574E47">
        <w:rPr>
          <w:rFonts w:eastAsia="MingLiU"/>
        </w:rPr>
        <w:t>.</w:t>
      </w:r>
      <w:r w:rsidR="00574E47">
        <w:rPr>
          <w:rFonts w:eastAsia="MingLiU"/>
        </w:rPr>
        <w:tab/>
      </w:r>
      <w:r w:rsidRPr="002A5AA3">
        <w:rPr>
          <w:rFonts w:eastAsia="MingLiU"/>
        </w:rPr>
        <w:t>I have not felt sexually attracted to anyone at all</w:t>
      </w:r>
    </w:p>
    <w:p w14:paraId="34D6E452" w14:textId="77777777" w:rsidR="00224321" w:rsidRPr="00E36D35" w:rsidRDefault="00224321" w:rsidP="00574E47">
      <w:pPr>
        <w:rPr>
          <w:lang w:eastAsia="zh-CN"/>
        </w:rPr>
      </w:pPr>
    </w:p>
    <w:p w14:paraId="3301DB88" w14:textId="77777777" w:rsidR="00224321" w:rsidRDefault="00224321" w:rsidP="00574E47">
      <w:pPr>
        <w:pStyle w:val="Heading2"/>
        <w:rPr>
          <w:lang w:eastAsia="zh-CN"/>
        </w:rPr>
      </w:pPr>
      <w:bookmarkStart w:id="277" w:name="_Toc4078901"/>
      <w:bookmarkStart w:id="278" w:name="_Toc4079313"/>
      <w:bookmarkStart w:id="279" w:name="_Toc4079559"/>
      <w:bookmarkStart w:id="280" w:name="_Toc21611398"/>
      <w:bookmarkStart w:id="281" w:name="_Toc23499770"/>
      <w:bookmarkStart w:id="282" w:name="_Toc520732986"/>
      <w:bookmarkStart w:id="283" w:name="_Toc520733078"/>
      <w:bookmarkStart w:id="284" w:name="_Toc4071716"/>
      <w:r>
        <w:rPr>
          <w:lang w:eastAsia="zh-CN"/>
        </w:rPr>
        <w:t>Sexual attraction in the l</w:t>
      </w:r>
      <w:r w:rsidRPr="004A2126">
        <w:rPr>
          <w:lang w:eastAsia="zh-CN"/>
        </w:rPr>
        <w:t xml:space="preserve">ast </w:t>
      </w:r>
      <w:r>
        <w:rPr>
          <w:lang w:eastAsia="zh-CN"/>
        </w:rPr>
        <w:t>year (men</w:t>
      </w:r>
      <w:bookmarkEnd w:id="277"/>
      <w:bookmarkEnd w:id="278"/>
      <w:bookmarkEnd w:id="279"/>
      <w:bookmarkEnd w:id="280"/>
      <w:r>
        <w:rPr>
          <w:lang w:eastAsia="zh-CN"/>
        </w:rPr>
        <w:t>)</w:t>
      </w:r>
      <w:bookmarkEnd w:id="281"/>
    </w:p>
    <w:p w14:paraId="694FBDA8" w14:textId="22152179" w:rsidR="00224321" w:rsidRDefault="00224321" w:rsidP="00574E47">
      <w:pPr>
        <w:rPr>
          <w:lang w:eastAsia="zh-CN"/>
        </w:rPr>
      </w:pPr>
      <w:r>
        <w:rPr>
          <w:lang w:eastAsia="zh-CN"/>
        </w:rPr>
        <w:t xml:space="preserve">The proportion of men who, in the last year, had only been </w:t>
      </w:r>
      <w:r w:rsidRPr="00A719CE">
        <w:rPr>
          <w:lang w:eastAsia="zh-CN"/>
        </w:rPr>
        <w:t xml:space="preserve">sexually attracted </w:t>
      </w:r>
      <w:r>
        <w:rPr>
          <w:lang w:eastAsia="zh-CN"/>
        </w:rPr>
        <w:t xml:space="preserve">to the opposite </w:t>
      </w:r>
      <w:r w:rsidR="004D4334">
        <w:rPr>
          <w:lang w:eastAsia="zh-CN"/>
        </w:rPr>
        <w:t>gender</w:t>
      </w:r>
      <w:r>
        <w:rPr>
          <w:lang w:eastAsia="zh-CN"/>
        </w:rPr>
        <w:t xml:space="preserve">, had been sexually attracted to both </w:t>
      </w:r>
      <w:r w:rsidR="004D4334">
        <w:rPr>
          <w:lang w:eastAsia="zh-CN"/>
        </w:rPr>
        <w:t>gender</w:t>
      </w:r>
      <w:r>
        <w:rPr>
          <w:lang w:eastAsia="zh-CN"/>
        </w:rPr>
        <w:t xml:space="preserve">s, had only been sexually attracted to the same </w:t>
      </w:r>
      <w:r w:rsidR="004D4334">
        <w:rPr>
          <w:lang w:eastAsia="zh-CN"/>
        </w:rPr>
        <w:t>gender</w:t>
      </w:r>
      <w:r>
        <w:rPr>
          <w:lang w:eastAsia="zh-CN"/>
        </w:rPr>
        <w:t>, or had never had any sexual attraction</w:t>
      </w:r>
      <w:r w:rsidRPr="00A719CE">
        <w:rPr>
          <w:lang w:eastAsia="zh-CN"/>
        </w:rPr>
        <w:t>.</w:t>
      </w:r>
    </w:p>
    <w:p w14:paraId="332BBA49" w14:textId="77777777" w:rsidR="00224321" w:rsidRDefault="00224321" w:rsidP="00574E47">
      <w:pPr>
        <w:rPr>
          <w:lang w:eastAsia="zh-CN"/>
        </w:rPr>
      </w:pPr>
    </w:p>
    <w:p w14:paraId="2F40B0EE" w14:textId="77777777" w:rsidR="00B67489" w:rsidRDefault="00224321" w:rsidP="00574E47">
      <w:pPr>
        <w:pStyle w:val="Heading3"/>
        <w:rPr>
          <w:lang w:eastAsia="zh-CN"/>
        </w:rPr>
      </w:pPr>
      <w:r w:rsidRPr="002A5AA3">
        <w:rPr>
          <w:lang w:eastAsia="zh-CN"/>
        </w:rPr>
        <w:t>Question</w:t>
      </w:r>
    </w:p>
    <w:p w14:paraId="3695C4C4" w14:textId="7A94885F" w:rsidR="00224321" w:rsidRPr="00322AE3" w:rsidRDefault="00224321" w:rsidP="00574E47">
      <w:r w:rsidRPr="002A5AA3">
        <w:rPr>
          <w:rFonts w:eastAsia="MingLiU"/>
        </w:rPr>
        <w:t>15_SxAttrM</w:t>
      </w:r>
      <w:r>
        <w:rPr>
          <w:rFonts w:eastAsia="MingLiU"/>
        </w:rPr>
        <w:t xml:space="preserve"> (see above).</w:t>
      </w:r>
    </w:p>
    <w:p w14:paraId="2AAA6F24" w14:textId="77777777" w:rsidR="00224321" w:rsidRPr="00573F53" w:rsidRDefault="00224321" w:rsidP="00574E47">
      <w:pPr>
        <w:rPr>
          <w:lang w:eastAsia="zh-CN"/>
        </w:rPr>
      </w:pPr>
    </w:p>
    <w:p w14:paraId="578F67BC" w14:textId="77777777" w:rsidR="00B67489" w:rsidRDefault="00224321" w:rsidP="00574E47">
      <w:pPr>
        <w:pStyle w:val="Heading2"/>
        <w:rPr>
          <w:lang w:eastAsia="zh-CN"/>
        </w:rPr>
      </w:pPr>
      <w:bookmarkStart w:id="285" w:name="_Toc4078902"/>
      <w:bookmarkStart w:id="286" w:name="_Toc4079314"/>
      <w:bookmarkStart w:id="287" w:name="_Toc4079560"/>
      <w:bookmarkStart w:id="288" w:name="_Toc21611399"/>
      <w:bookmarkStart w:id="289" w:name="_Toc23499771"/>
      <w:r>
        <w:rPr>
          <w:lang w:eastAsia="zh-CN"/>
        </w:rPr>
        <w:lastRenderedPageBreak/>
        <w:t>Sexual attraction in the l</w:t>
      </w:r>
      <w:r w:rsidRPr="004A2126">
        <w:rPr>
          <w:lang w:eastAsia="zh-CN"/>
        </w:rPr>
        <w:t xml:space="preserve">ast </w:t>
      </w:r>
      <w:r>
        <w:rPr>
          <w:lang w:eastAsia="zh-CN"/>
        </w:rPr>
        <w:t>year (women</w:t>
      </w:r>
      <w:bookmarkEnd w:id="285"/>
      <w:bookmarkEnd w:id="286"/>
      <w:bookmarkEnd w:id="287"/>
      <w:bookmarkEnd w:id="288"/>
      <w:r>
        <w:rPr>
          <w:lang w:eastAsia="zh-CN"/>
        </w:rPr>
        <w:t>)</w:t>
      </w:r>
      <w:bookmarkEnd w:id="289"/>
    </w:p>
    <w:p w14:paraId="111BBA7F" w14:textId="216CEB05" w:rsidR="00224321" w:rsidRDefault="00224321" w:rsidP="00574E47">
      <w:pPr>
        <w:rPr>
          <w:lang w:eastAsia="zh-CN"/>
        </w:rPr>
      </w:pPr>
      <w:r>
        <w:rPr>
          <w:lang w:eastAsia="zh-CN"/>
        </w:rPr>
        <w:t xml:space="preserve">The proportion of women who, in the last year, had only been </w:t>
      </w:r>
      <w:r w:rsidRPr="00A719CE">
        <w:rPr>
          <w:lang w:eastAsia="zh-CN"/>
        </w:rPr>
        <w:t xml:space="preserve">sexually attracted </w:t>
      </w:r>
      <w:r>
        <w:rPr>
          <w:lang w:eastAsia="zh-CN"/>
        </w:rPr>
        <w:t xml:space="preserve">to the opposite </w:t>
      </w:r>
      <w:r w:rsidR="004D4334">
        <w:rPr>
          <w:lang w:eastAsia="zh-CN"/>
        </w:rPr>
        <w:t>gender</w:t>
      </w:r>
      <w:r>
        <w:rPr>
          <w:lang w:eastAsia="zh-CN"/>
        </w:rPr>
        <w:t xml:space="preserve">, had been sexually attracted to both </w:t>
      </w:r>
      <w:r w:rsidR="004D4334">
        <w:rPr>
          <w:lang w:eastAsia="zh-CN"/>
        </w:rPr>
        <w:t>gender</w:t>
      </w:r>
      <w:r>
        <w:rPr>
          <w:lang w:eastAsia="zh-CN"/>
        </w:rPr>
        <w:t xml:space="preserve">s, had only been sexually attracted to the same </w:t>
      </w:r>
      <w:r w:rsidR="004D4334">
        <w:rPr>
          <w:lang w:eastAsia="zh-CN"/>
        </w:rPr>
        <w:t>gender</w:t>
      </w:r>
      <w:r>
        <w:rPr>
          <w:lang w:eastAsia="zh-CN"/>
        </w:rPr>
        <w:t>, or had never had any sexual attraction</w:t>
      </w:r>
      <w:r w:rsidRPr="00A719CE">
        <w:rPr>
          <w:lang w:eastAsia="zh-CN"/>
        </w:rPr>
        <w:t>.</w:t>
      </w:r>
    </w:p>
    <w:p w14:paraId="6FCE5002" w14:textId="77777777" w:rsidR="00224321" w:rsidRDefault="00224321" w:rsidP="00574E47">
      <w:pPr>
        <w:rPr>
          <w:lang w:eastAsia="zh-CN"/>
        </w:rPr>
      </w:pPr>
    </w:p>
    <w:p w14:paraId="09298A40" w14:textId="77777777" w:rsidR="00B67489" w:rsidRDefault="00224321" w:rsidP="00574E47">
      <w:pPr>
        <w:pStyle w:val="Heading3"/>
        <w:rPr>
          <w:lang w:eastAsia="zh-CN"/>
        </w:rPr>
      </w:pPr>
      <w:r w:rsidRPr="002A5AA3">
        <w:rPr>
          <w:lang w:eastAsia="zh-CN"/>
        </w:rPr>
        <w:t>Question</w:t>
      </w:r>
    </w:p>
    <w:p w14:paraId="300CA2A5" w14:textId="338B7C3A" w:rsidR="00224321" w:rsidRPr="00322AE3" w:rsidRDefault="00224321" w:rsidP="00574E47">
      <w:r w:rsidRPr="002A5AA3">
        <w:rPr>
          <w:rFonts w:eastAsia="MingLiU"/>
        </w:rPr>
        <w:t>15_SxAttr</w:t>
      </w:r>
      <w:r>
        <w:rPr>
          <w:rFonts w:eastAsia="MingLiU"/>
        </w:rPr>
        <w:t>F (see above).</w:t>
      </w:r>
    </w:p>
    <w:p w14:paraId="0AD77870" w14:textId="77777777" w:rsidR="00224321" w:rsidRPr="006F4A1C" w:rsidRDefault="00224321" w:rsidP="00574E47">
      <w:pPr>
        <w:rPr>
          <w:lang w:eastAsia="zh-CN"/>
        </w:rPr>
      </w:pPr>
      <w:bookmarkStart w:id="290" w:name="_Toc372811006"/>
      <w:bookmarkStart w:id="291" w:name="_Toc404709451"/>
      <w:bookmarkStart w:id="292" w:name="_Toc434256157"/>
      <w:bookmarkStart w:id="293" w:name="_Toc464746841"/>
      <w:bookmarkEnd w:id="282"/>
      <w:bookmarkEnd w:id="283"/>
      <w:bookmarkEnd w:id="284"/>
    </w:p>
    <w:p w14:paraId="07341178" w14:textId="77777777" w:rsidR="00224321" w:rsidRPr="00B33F77" w:rsidRDefault="00224321" w:rsidP="0082269F">
      <w:pPr>
        <w:pStyle w:val="Heading1"/>
      </w:pPr>
      <w:bookmarkStart w:id="294" w:name="_Toc520732988"/>
      <w:bookmarkStart w:id="295" w:name="_Toc520733080"/>
      <w:bookmarkStart w:id="296" w:name="_Toc4071718"/>
      <w:bookmarkStart w:id="297" w:name="_Toc4078903"/>
      <w:bookmarkStart w:id="298" w:name="_Toc4079315"/>
      <w:bookmarkStart w:id="299" w:name="_Toc4079561"/>
      <w:bookmarkStart w:id="300" w:name="_Toc21611400"/>
      <w:bookmarkStart w:id="301" w:name="_Toc23499772"/>
      <w:r w:rsidRPr="00B33F77">
        <w:lastRenderedPageBreak/>
        <w:t>Contraception</w:t>
      </w:r>
      <w:bookmarkEnd w:id="294"/>
      <w:bookmarkEnd w:id="295"/>
      <w:bookmarkEnd w:id="296"/>
      <w:bookmarkEnd w:id="297"/>
      <w:bookmarkEnd w:id="298"/>
      <w:bookmarkEnd w:id="299"/>
      <w:bookmarkEnd w:id="300"/>
      <w:bookmarkEnd w:id="301"/>
    </w:p>
    <w:p w14:paraId="1441274C" w14:textId="77777777" w:rsidR="00B67489" w:rsidRDefault="00224321" w:rsidP="000829E0">
      <w:pPr>
        <w:pStyle w:val="Heading2"/>
        <w:rPr>
          <w:lang w:eastAsia="zh-CN"/>
        </w:rPr>
      </w:pPr>
      <w:bookmarkStart w:id="302" w:name="_Toc4078904"/>
      <w:bookmarkStart w:id="303" w:name="_Toc4079316"/>
      <w:bookmarkStart w:id="304" w:name="_Toc4079562"/>
      <w:bookmarkStart w:id="305" w:name="_Toc21611401"/>
      <w:bookmarkStart w:id="306" w:name="_Toc23499773"/>
      <w:bookmarkStart w:id="307" w:name="_Toc520732995"/>
      <w:bookmarkStart w:id="308" w:name="_Toc520733087"/>
      <w:bookmarkStart w:id="309" w:name="_Toc4071719"/>
      <w:r>
        <w:rPr>
          <w:lang w:eastAsia="zh-CN"/>
        </w:rPr>
        <w:t>Need for contraception satisfied using</w:t>
      </w:r>
      <w:r w:rsidRPr="00E36699">
        <w:rPr>
          <w:lang w:eastAsia="zh-CN"/>
        </w:rPr>
        <w:t xml:space="preserve"> modern method</w:t>
      </w:r>
      <w:r>
        <w:rPr>
          <w:lang w:eastAsia="zh-CN"/>
        </w:rPr>
        <w:t>s</w:t>
      </w:r>
      <w:bookmarkEnd w:id="302"/>
      <w:bookmarkEnd w:id="303"/>
      <w:bookmarkEnd w:id="304"/>
      <w:bookmarkEnd w:id="305"/>
      <w:bookmarkEnd w:id="306"/>
    </w:p>
    <w:p w14:paraId="4C0A7FC9" w14:textId="35C81839" w:rsidR="00224321" w:rsidRPr="00D912F9" w:rsidRDefault="00224321" w:rsidP="00E847DB">
      <w:pPr>
        <w:rPr>
          <w:lang w:eastAsia="zh-CN"/>
        </w:rPr>
      </w:pPr>
      <w:r>
        <w:rPr>
          <w:lang w:eastAsia="zh-CN"/>
        </w:rPr>
        <w:t>T</w:t>
      </w:r>
      <w:r w:rsidRPr="00D912F9">
        <w:rPr>
          <w:lang w:eastAsia="zh-CN"/>
        </w:rPr>
        <w:t>he p</w:t>
      </w:r>
      <w:r>
        <w:rPr>
          <w:lang w:eastAsia="zh-CN"/>
        </w:rPr>
        <w:t>ercentage</w:t>
      </w:r>
      <w:r w:rsidRPr="00D912F9">
        <w:rPr>
          <w:lang w:eastAsia="zh-CN"/>
        </w:rPr>
        <w:t xml:space="preserve"> of women under the age of 50 years who </w:t>
      </w:r>
      <w:r>
        <w:rPr>
          <w:lang w:eastAsia="zh-CN"/>
        </w:rPr>
        <w:t xml:space="preserve">(a) </w:t>
      </w:r>
      <w:r w:rsidRPr="00D912F9">
        <w:rPr>
          <w:lang w:eastAsia="zh-CN"/>
        </w:rPr>
        <w:t>had had vagina</w:t>
      </w:r>
      <w:r>
        <w:rPr>
          <w:lang w:eastAsia="zh-CN"/>
        </w:rPr>
        <w:t>l</w:t>
      </w:r>
      <w:r w:rsidRPr="00D912F9">
        <w:rPr>
          <w:lang w:eastAsia="zh-CN"/>
        </w:rPr>
        <w:t xml:space="preserve"> sex with a man in the </w:t>
      </w:r>
      <w:r>
        <w:rPr>
          <w:lang w:eastAsia="zh-CN"/>
        </w:rPr>
        <w:t>l</w:t>
      </w:r>
      <w:r w:rsidRPr="00D912F9">
        <w:rPr>
          <w:lang w:eastAsia="zh-CN"/>
        </w:rPr>
        <w:t xml:space="preserve">ast </w:t>
      </w:r>
      <w:r>
        <w:rPr>
          <w:lang w:eastAsia="zh-CN"/>
        </w:rPr>
        <w:t>four weeks</w:t>
      </w:r>
      <w:r w:rsidRPr="00D912F9">
        <w:rPr>
          <w:lang w:eastAsia="zh-CN"/>
        </w:rPr>
        <w:t xml:space="preserve">, </w:t>
      </w:r>
      <w:r w:rsidRPr="007B2F04">
        <w:rPr>
          <w:lang w:eastAsia="zh-CN"/>
        </w:rPr>
        <w:t>and</w:t>
      </w:r>
      <w:r>
        <w:rPr>
          <w:lang w:eastAsia="zh-CN"/>
        </w:rPr>
        <w:t xml:space="preserve"> (b) were </w:t>
      </w:r>
      <w:r w:rsidRPr="00D912F9">
        <w:rPr>
          <w:lang w:eastAsia="zh-CN"/>
        </w:rPr>
        <w:t>not currently pregnant</w:t>
      </w:r>
      <w:r>
        <w:rPr>
          <w:lang w:eastAsia="zh-CN"/>
        </w:rPr>
        <w:t>,</w:t>
      </w:r>
      <w:r w:rsidRPr="00D912F9">
        <w:rPr>
          <w:lang w:eastAsia="zh-CN"/>
        </w:rPr>
        <w:t xml:space="preserve"> </w:t>
      </w:r>
      <w:r w:rsidRPr="007B2F04">
        <w:rPr>
          <w:lang w:eastAsia="zh-CN"/>
        </w:rPr>
        <w:t>and</w:t>
      </w:r>
      <w:r w:rsidRPr="00D912F9">
        <w:rPr>
          <w:lang w:eastAsia="zh-CN"/>
        </w:rPr>
        <w:t xml:space="preserve"> </w:t>
      </w:r>
      <w:r>
        <w:rPr>
          <w:lang w:eastAsia="zh-CN"/>
        </w:rPr>
        <w:t>(c) had</w:t>
      </w:r>
      <w:r w:rsidRPr="00D912F9">
        <w:rPr>
          <w:lang w:eastAsia="zh-CN"/>
        </w:rPr>
        <w:t xml:space="preserve"> not stopped having periods, </w:t>
      </w:r>
      <w:r w:rsidRPr="007B2F04">
        <w:rPr>
          <w:lang w:eastAsia="zh-CN"/>
        </w:rPr>
        <w:t>and</w:t>
      </w:r>
      <w:r>
        <w:rPr>
          <w:lang w:eastAsia="zh-CN"/>
        </w:rPr>
        <w:t xml:space="preserve"> (d) </w:t>
      </w:r>
      <w:r w:rsidRPr="00D912F9">
        <w:rPr>
          <w:lang w:eastAsia="zh-CN"/>
        </w:rPr>
        <w:t>and were not current</w:t>
      </w:r>
      <w:r>
        <w:rPr>
          <w:lang w:eastAsia="zh-CN"/>
        </w:rPr>
        <w:t>ly</w:t>
      </w:r>
      <w:r w:rsidRPr="00D912F9">
        <w:rPr>
          <w:lang w:eastAsia="zh-CN"/>
        </w:rPr>
        <w:t xml:space="preserve"> trying to get pregnant</w:t>
      </w:r>
      <w:r>
        <w:rPr>
          <w:lang w:eastAsia="zh-CN"/>
        </w:rPr>
        <w:t>, who</w:t>
      </w:r>
      <w:r w:rsidRPr="00D912F9">
        <w:rPr>
          <w:lang w:eastAsia="zh-CN"/>
        </w:rPr>
        <w:t xml:space="preserve"> report</w:t>
      </w:r>
      <w:r>
        <w:rPr>
          <w:lang w:eastAsia="zh-CN"/>
        </w:rPr>
        <w:t>ed using</w:t>
      </w:r>
      <w:r w:rsidRPr="00D912F9">
        <w:rPr>
          <w:lang w:eastAsia="zh-CN"/>
        </w:rPr>
        <w:t xml:space="preserve"> any </w:t>
      </w:r>
      <w:r w:rsidR="00B67489">
        <w:rPr>
          <w:lang w:eastAsia="zh-CN"/>
        </w:rPr>
        <w:t>‘</w:t>
      </w:r>
      <w:r w:rsidRPr="00D912F9">
        <w:rPr>
          <w:lang w:eastAsia="zh-CN"/>
        </w:rPr>
        <w:t>modern method</w:t>
      </w:r>
      <w:r w:rsidR="00B67489">
        <w:rPr>
          <w:lang w:eastAsia="zh-CN"/>
        </w:rPr>
        <w:t>’</w:t>
      </w:r>
      <w:r>
        <w:rPr>
          <w:lang w:eastAsia="zh-CN"/>
        </w:rPr>
        <w:t xml:space="preserve"> of contraception </w:t>
      </w:r>
      <w:r w:rsidR="00B67489">
        <w:rPr>
          <w:lang w:eastAsia="zh-CN"/>
        </w:rPr>
        <w:t>‘</w:t>
      </w:r>
      <w:r>
        <w:rPr>
          <w:lang w:eastAsia="zh-CN"/>
        </w:rPr>
        <w:t>these days</w:t>
      </w:r>
      <w:r w:rsidR="00B67489">
        <w:rPr>
          <w:lang w:eastAsia="zh-CN"/>
        </w:rPr>
        <w:t>’</w:t>
      </w:r>
      <w:r w:rsidRPr="00D912F9">
        <w:rPr>
          <w:lang w:eastAsia="zh-CN"/>
        </w:rPr>
        <w:t>.</w:t>
      </w:r>
    </w:p>
    <w:p w14:paraId="49D52932" w14:textId="77777777" w:rsidR="00224321" w:rsidRDefault="00224321" w:rsidP="00E847DB">
      <w:pPr>
        <w:rPr>
          <w:lang w:eastAsia="zh-CN"/>
        </w:rPr>
      </w:pPr>
    </w:p>
    <w:p w14:paraId="119A4194" w14:textId="77777777" w:rsidR="00224321" w:rsidRPr="00D912F9" w:rsidRDefault="00224321" w:rsidP="00E847DB">
      <w:pPr>
        <w:pStyle w:val="Heading3"/>
        <w:rPr>
          <w:lang w:eastAsia="zh-CN"/>
        </w:rPr>
      </w:pPr>
      <w:r w:rsidRPr="00D912F9">
        <w:rPr>
          <w:lang w:eastAsia="zh-CN"/>
        </w:rPr>
        <w:t>Question</w:t>
      </w:r>
    </w:p>
    <w:p w14:paraId="20721490" w14:textId="77777777" w:rsidR="00B67489" w:rsidRDefault="00224321" w:rsidP="00E847DB">
      <w:pPr>
        <w:pStyle w:val="Heading4"/>
        <w:rPr>
          <w:rFonts w:eastAsia="MingLiU"/>
        </w:rPr>
      </w:pPr>
      <w:r w:rsidRPr="00A23920">
        <w:rPr>
          <w:rFonts w:eastAsia="MingLiU"/>
        </w:rPr>
        <w:t>5_ContNow</w:t>
      </w:r>
    </w:p>
    <w:p w14:paraId="2DDA3AE6" w14:textId="77777777" w:rsidR="00B67489" w:rsidRDefault="00224321" w:rsidP="00E847DB">
      <w:pPr>
        <w:rPr>
          <w:rFonts w:eastAsia="MingLiU"/>
        </w:rPr>
      </w:pPr>
      <w:r w:rsidRPr="00A23920">
        <w:rPr>
          <w:rFonts w:eastAsia="MingLiU"/>
        </w:rPr>
        <w:t>What contraception method is your usual method these days?</w:t>
      </w:r>
    </w:p>
    <w:p w14:paraId="4ADB50FD" w14:textId="538B9B86" w:rsidR="00224321" w:rsidRDefault="00224321" w:rsidP="00E847DB">
      <w:pPr>
        <w:rPr>
          <w:rFonts w:eastAsia="MingLiU"/>
        </w:rPr>
      </w:pPr>
    </w:p>
    <w:p w14:paraId="61349120" w14:textId="77777777" w:rsidR="00B67489" w:rsidRDefault="00224321" w:rsidP="00E847DB">
      <w:pPr>
        <w:rPr>
          <w:rFonts w:eastAsia="MingLiU"/>
        </w:rPr>
      </w:pPr>
      <w:r w:rsidRPr="005B3795">
        <w:rPr>
          <w:rFonts w:eastAsia="MingLiU"/>
        </w:rPr>
        <w:t>You may choose more than one answer.</w:t>
      </w:r>
    </w:p>
    <w:p w14:paraId="65FF1C39" w14:textId="76A61A33" w:rsidR="00224321" w:rsidRPr="00B67489" w:rsidRDefault="00224321" w:rsidP="00E847DB">
      <w:pPr>
        <w:ind w:left="1134" w:hanging="567"/>
        <w:rPr>
          <w:rFonts w:eastAsia="MingLiU"/>
          <w:lang w:eastAsia="en-US"/>
        </w:rPr>
      </w:pPr>
      <w:r w:rsidRPr="00B67489">
        <w:rPr>
          <w:rFonts w:eastAsia="MingLiU"/>
          <w:lang w:eastAsia="en-US"/>
        </w:rPr>
        <w:t>1</w:t>
      </w:r>
      <w:r w:rsidR="00E847DB">
        <w:rPr>
          <w:rFonts w:eastAsia="MingLiU"/>
          <w:lang w:eastAsia="en-US"/>
        </w:rPr>
        <w:t>.</w:t>
      </w:r>
      <w:r w:rsidR="00E847DB">
        <w:rPr>
          <w:rFonts w:eastAsia="MingLiU"/>
          <w:lang w:eastAsia="en-US"/>
        </w:rPr>
        <w:tab/>
      </w:r>
      <w:r w:rsidRPr="00B67489">
        <w:rPr>
          <w:rFonts w:eastAsia="MingLiU"/>
          <w:lang w:eastAsia="en-US"/>
        </w:rPr>
        <w:t>No method used these days</w:t>
      </w:r>
    </w:p>
    <w:p w14:paraId="6163995D" w14:textId="331E045A" w:rsidR="00B67489" w:rsidRPr="00B67489" w:rsidRDefault="00224321" w:rsidP="00E847DB">
      <w:pPr>
        <w:ind w:left="1134" w:hanging="567"/>
        <w:rPr>
          <w:rFonts w:eastAsia="MingLiU"/>
          <w:lang w:eastAsia="en-US"/>
        </w:rPr>
      </w:pPr>
      <w:r w:rsidRPr="00B67489">
        <w:rPr>
          <w:rFonts w:eastAsia="MingLiU"/>
          <w:lang w:eastAsia="en-US"/>
        </w:rPr>
        <w:t>2</w:t>
      </w:r>
      <w:r w:rsidR="00E847DB">
        <w:rPr>
          <w:rFonts w:eastAsia="MingLiU"/>
          <w:lang w:eastAsia="en-US"/>
        </w:rPr>
        <w:t>.</w:t>
      </w:r>
      <w:r w:rsidR="00E847DB">
        <w:rPr>
          <w:rFonts w:eastAsia="MingLiU"/>
          <w:lang w:eastAsia="en-US"/>
        </w:rPr>
        <w:tab/>
      </w:r>
      <w:r w:rsidRPr="00B67489">
        <w:rPr>
          <w:rFonts w:eastAsia="MingLiU"/>
          <w:lang w:eastAsia="en-US"/>
        </w:rPr>
        <w:t>The Pill</w:t>
      </w:r>
    </w:p>
    <w:p w14:paraId="1661D4D5" w14:textId="22B12A51" w:rsidR="00B67489" w:rsidRPr="00B67489" w:rsidRDefault="00224321" w:rsidP="00E847DB">
      <w:pPr>
        <w:ind w:left="1134" w:hanging="567"/>
        <w:rPr>
          <w:rFonts w:eastAsia="MingLiU"/>
          <w:lang w:eastAsia="en-US"/>
        </w:rPr>
      </w:pPr>
      <w:r w:rsidRPr="00B67489">
        <w:rPr>
          <w:rFonts w:eastAsia="MingLiU"/>
          <w:lang w:eastAsia="en-US"/>
        </w:rPr>
        <w:t>3</w:t>
      </w:r>
      <w:r w:rsidR="00E847DB">
        <w:rPr>
          <w:rFonts w:eastAsia="MingLiU"/>
          <w:lang w:eastAsia="en-US"/>
        </w:rPr>
        <w:t>.</w:t>
      </w:r>
      <w:r w:rsidR="00E847DB">
        <w:rPr>
          <w:rFonts w:eastAsia="MingLiU"/>
          <w:lang w:eastAsia="en-US"/>
        </w:rPr>
        <w:tab/>
      </w:r>
      <w:r w:rsidRPr="00B67489">
        <w:rPr>
          <w:rFonts w:eastAsia="MingLiU"/>
          <w:lang w:eastAsia="en-US"/>
        </w:rPr>
        <w:t>Male condom</w:t>
      </w:r>
    </w:p>
    <w:p w14:paraId="11BD4226" w14:textId="040C30F6" w:rsidR="00B67489" w:rsidRPr="00B67489" w:rsidRDefault="00224321" w:rsidP="00E847DB">
      <w:pPr>
        <w:ind w:left="1134" w:hanging="567"/>
        <w:rPr>
          <w:rFonts w:eastAsia="MingLiU"/>
          <w:lang w:eastAsia="en-US"/>
        </w:rPr>
      </w:pPr>
      <w:r w:rsidRPr="00B67489">
        <w:rPr>
          <w:rFonts w:eastAsia="MingLiU"/>
          <w:lang w:eastAsia="en-US"/>
        </w:rPr>
        <w:t>4</w:t>
      </w:r>
      <w:r w:rsidR="00E847DB">
        <w:rPr>
          <w:rFonts w:eastAsia="MingLiU"/>
          <w:lang w:eastAsia="en-US"/>
        </w:rPr>
        <w:t>.</w:t>
      </w:r>
      <w:r w:rsidR="00E847DB">
        <w:rPr>
          <w:rFonts w:eastAsia="MingLiU"/>
          <w:lang w:eastAsia="en-US"/>
        </w:rPr>
        <w:tab/>
      </w:r>
      <w:r w:rsidRPr="00B67489">
        <w:rPr>
          <w:rFonts w:eastAsia="MingLiU"/>
          <w:lang w:eastAsia="en-US"/>
        </w:rPr>
        <w:t>Female condom</w:t>
      </w:r>
    </w:p>
    <w:p w14:paraId="7ED16F29" w14:textId="55A71A98" w:rsidR="00224321" w:rsidRPr="00B67489" w:rsidRDefault="00224321" w:rsidP="00E847DB">
      <w:pPr>
        <w:ind w:left="1134" w:hanging="567"/>
        <w:rPr>
          <w:rFonts w:eastAsia="MingLiU"/>
          <w:lang w:eastAsia="en-US"/>
        </w:rPr>
      </w:pPr>
      <w:r w:rsidRPr="00B67489">
        <w:rPr>
          <w:rFonts w:eastAsia="MingLiU"/>
          <w:lang w:eastAsia="en-US"/>
        </w:rPr>
        <w:t>5</w:t>
      </w:r>
      <w:r w:rsidR="00E847DB">
        <w:rPr>
          <w:rFonts w:eastAsia="MingLiU"/>
          <w:lang w:eastAsia="en-US"/>
        </w:rPr>
        <w:t>.</w:t>
      </w:r>
      <w:r w:rsidR="00E847DB">
        <w:rPr>
          <w:rFonts w:eastAsia="MingLiU"/>
          <w:lang w:eastAsia="en-US"/>
        </w:rPr>
        <w:tab/>
      </w:r>
      <w:r w:rsidRPr="00B67489">
        <w:rPr>
          <w:rFonts w:eastAsia="MingLiU"/>
          <w:lang w:eastAsia="en-US"/>
        </w:rPr>
        <w:t>Morning after pill (emergency contraceptive pill)</w:t>
      </w:r>
    </w:p>
    <w:p w14:paraId="117E9A2D" w14:textId="460F6F54" w:rsidR="00B67489" w:rsidRPr="00B67489" w:rsidRDefault="00224321" w:rsidP="00E847DB">
      <w:pPr>
        <w:ind w:left="1134" w:hanging="567"/>
        <w:rPr>
          <w:rFonts w:eastAsia="MingLiU"/>
          <w:lang w:eastAsia="en-US"/>
        </w:rPr>
      </w:pPr>
      <w:r w:rsidRPr="00B67489">
        <w:rPr>
          <w:rFonts w:eastAsia="MingLiU"/>
          <w:lang w:eastAsia="en-US"/>
        </w:rPr>
        <w:t>6</w:t>
      </w:r>
      <w:r w:rsidR="00E847DB">
        <w:rPr>
          <w:rFonts w:eastAsia="MingLiU"/>
          <w:lang w:eastAsia="en-US"/>
        </w:rPr>
        <w:t>.</w:t>
      </w:r>
      <w:r w:rsidR="00E847DB">
        <w:rPr>
          <w:rFonts w:eastAsia="MingLiU"/>
          <w:lang w:eastAsia="en-US"/>
        </w:rPr>
        <w:tab/>
      </w:r>
      <w:r w:rsidRPr="00B67489">
        <w:rPr>
          <w:rFonts w:eastAsia="MingLiU"/>
          <w:lang w:eastAsia="en-US"/>
        </w:rPr>
        <w:t>Emergency intra-uterine device (IUD)</w:t>
      </w:r>
    </w:p>
    <w:p w14:paraId="6ECD9F4E" w14:textId="7037A0AE" w:rsidR="00B67489" w:rsidRPr="00B67489" w:rsidRDefault="00224321" w:rsidP="00E847DB">
      <w:pPr>
        <w:ind w:left="1134" w:hanging="567"/>
        <w:rPr>
          <w:rFonts w:eastAsia="MingLiU"/>
          <w:lang w:eastAsia="en-US"/>
        </w:rPr>
      </w:pPr>
      <w:r w:rsidRPr="00B67489">
        <w:rPr>
          <w:rFonts w:eastAsia="MingLiU"/>
          <w:lang w:eastAsia="en-US"/>
        </w:rPr>
        <w:t>7</w:t>
      </w:r>
      <w:r w:rsidR="00E847DB">
        <w:rPr>
          <w:rFonts w:eastAsia="MingLiU"/>
          <w:lang w:eastAsia="en-US"/>
        </w:rPr>
        <w:t>.</w:t>
      </w:r>
      <w:r w:rsidR="00E847DB">
        <w:rPr>
          <w:rFonts w:eastAsia="MingLiU"/>
          <w:lang w:eastAsia="en-US"/>
        </w:rPr>
        <w:tab/>
      </w:r>
      <w:r w:rsidRPr="00B67489">
        <w:rPr>
          <w:rFonts w:eastAsia="MingLiU"/>
          <w:lang w:eastAsia="en-US"/>
        </w:rPr>
        <w:t>Coil/Intra-uterine device (IUD)</w:t>
      </w:r>
    </w:p>
    <w:p w14:paraId="0831735F" w14:textId="4E6C639B" w:rsidR="00B67489" w:rsidRPr="00B67489" w:rsidRDefault="00224321" w:rsidP="00E847DB">
      <w:pPr>
        <w:ind w:left="1134" w:hanging="567"/>
        <w:rPr>
          <w:rFonts w:eastAsia="MingLiU"/>
          <w:lang w:eastAsia="en-US"/>
        </w:rPr>
      </w:pPr>
      <w:r w:rsidRPr="00B67489">
        <w:rPr>
          <w:rFonts w:eastAsia="MingLiU"/>
          <w:lang w:eastAsia="en-US"/>
        </w:rPr>
        <w:t>8</w:t>
      </w:r>
      <w:r w:rsidR="00E847DB">
        <w:rPr>
          <w:rFonts w:eastAsia="MingLiU"/>
          <w:lang w:eastAsia="en-US"/>
        </w:rPr>
        <w:t>.</w:t>
      </w:r>
      <w:r w:rsidR="00E847DB">
        <w:rPr>
          <w:rFonts w:eastAsia="MingLiU"/>
          <w:lang w:eastAsia="en-US"/>
        </w:rPr>
        <w:tab/>
      </w:r>
      <w:r w:rsidRPr="00B67489">
        <w:rPr>
          <w:rFonts w:eastAsia="MingLiU"/>
          <w:lang w:eastAsia="en-US"/>
        </w:rPr>
        <w:t>Intra-uterine system (IUS), including MIRENA</w:t>
      </w:r>
    </w:p>
    <w:p w14:paraId="31E4F170" w14:textId="4587B74C" w:rsidR="00B67489" w:rsidRPr="00B67489" w:rsidRDefault="00224321" w:rsidP="00E847DB">
      <w:pPr>
        <w:ind w:left="1134" w:hanging="567"/>
        <w:rPr>
          <w:rFonts w:eastAsia="MingLiU"/>
          <w:lang w:eastAsia="en-US"/>
        </w:rPr>
      </w:pPr>
      <w:r w:rsidRPr="00B67489">
        <w:rPr>
          <w:rFonts w:eastAsia="MingLiU"/>
          <w:lang w:eastAsia="en-US"/>
        </w:rPr>
        <w:t>9</w:t>
      </w:r>
      <w:r w:rsidR="00E847DB">
        <w:rPr>
          <w:rFonts w:eastAsia="MingLiU"/>
          <w:lang w:eastAsia="en-US"/>
        </w:rPr>
        <w:t>.</w:t>
      </w:r>
      <w:r w:rsidR="00E847DB">
        <w:rPr>
          <w:rFonts w:eastAsia="MingLiU"/>
          <w:lang w:eastAsia="en-US"/>
        </w:rPr>
        <w:tab/>
      </w:r>
      <w:r w:rsidRPr="00B67489">
        <w:rPr>
          <w:rFonts w:eastAsia="MingLiU"/>
          <w:lang w:eastAsia="en-US"/>
        </w:rPr>
        <w:t>Cap/diaphragm</w:t>
      </w:r>
    </w:p>
    <w:p w14:paraId="4C504DC4" w14:textId="6044B2B2" w:rsidR="00224321" w:rsidRPr="00B67489" w:rsidRDefault="00224321" w:rsidP="00E847DB">
      <w:pPr>
        <w:ind w:left="1134" w:hanging="567"/>
        <w:rPr>
          <w:rFonts w:eastAsia="MingLiU"/>
          <w:lang w:eastAsia="en-US"/>
        </w:rPr>
      </w:pPr>
      <w:r w:rsidRPr="00B67489">
        <w:rPr>
          <w:rFonts w:eastAsia="MingLiU"/>
          <w:lang w:eastAsia="en-US"/>
        </w:rPr>
        <w:t>10</w:t>
      </w:r>
      <w:r w:rsidR="00E847DB">
        <w:rPr>
          <w:rFonts w:eastAsia="MingLiU"/>
          <w:lang w:eastAsia="en-US"/>
        </w:rPr>
        <w:t>.</w:t>
      </w:r>
      <w:r w:rsidR="00E847DB">
        <w:rPr>
          <w:rFonts w:eastAsia="MingLiU"/>
          <w:lang w:eastAsia="en-US"/>
        </w:rPr>
        <w:tab/>
      </w:r>
      <w:r w:rsidRPr="00B67489">
        <w:rPr>
          <w:rFonts w:eastAsia="MingLiU"/>
          <w:lang w:eastAsia="en-US"/>
        </w:rPr>
        <w:t>Injections, including Depo-Provera</w:t>
      </w:r>
    </w:p>
    <w:p w14:paraId="5827132F" w14:textId="7418323F" w:rsidR="00B67489" w:rsidRPr="00B67489" w:rsidRDefault="00224321" w:rsidP="00E847DB">
      <w:pPr>
        <w:ind w:left="1134" w:hanging="567"/>
        <w:rPr>
          <w:rFonts w:eastAsia="MingLiU"/>
          <w:lang w:eastAsia="en-US"/>
        </w:rPr>
      </w:pPr>
      <w:r w:rsidRPr="00B67489">
        <w:rPr>
          <w:rFonts w:eastAsia="MingLiU"/>
          <w:lang w:eastAsia="en-US"/>
        </w:rPr>
        <w:t>11</w:t>
      </w:r>
      <w:r w:rsidR="00E847DB">
        <w:rPr>
          <w:rFonts w:eastAsia="MingLiU"/>
          <w:lang w:eastAsia="en-US"/>
        </w:rPr>
        <w:t>.</w:t>
      </w:r>
      <w:r w:rsidR="00E847DB">
        <w:rPr>
          <w:rFonts w:eastAsia="MingLiU"/>
          <w:lang w:eastAsia="en-US"/>
        </w:rPr>
        <w:tab/>
      </w:r>
      <w:r w:rsidRPr="00B67489">
        <w:rPr>
          <w:rFonts w:eastAsia="MingLiU"/>
          <w:lang w:eastAsia="en-US"/>
        </w:rPr>
        <w:t>Implants, including Jadelle</w:t>
      </w:r>
    </w:p>
    <w:p w14:paraId="263AF08A" w14:textId="19650D6A" w:rsidR="00B67489" w:rsidRPr="00B67489" w:rsidRDefault="00224321" w:rsidP="00E847DB">
      <w:pPr>
        <w:ind w:left="1134" w:hanging="567"/>
        <w:rPr>
          <w:rFonts w:eastAsia="MingLiU"/>
          <w:lang w:eastAsia="en-US"/>
        </w:rPr>
      </w:pPr>
      <w:r w:rsidRPr="00B67489">
        <w:rPr>
          <w:rFonts w:eastAsia="MingLiU"/>
          <w:lang w:eastAsia="en-US"/>
        </w:rPr>
        <w:t>12</w:t>
      </w:r>
      <w:r w:rsidR="00E847DB">
        <w:rPr>
          <w:rFonts w:eastAsia="MingLiU"/>
          <w:lang w:eastAsia="en-US"/>
        </w:rPr>
        <w:t>.</w:t>
      </w:r>
      <w:r w:rsidR="00E847DB">
        <w:rPr>
          <w:rFonts w:eastAsia="MingLiU"/>
          <w:lang w:eastAsia="en-US"/>
        </w:rPr>
        <w:tab/>
      </w:r>
      <w:r w:rsidRPr="00B67489">
        <w:rPr>
          <w:rFonts w:eastAsia="MingLiU"/>
          <w:lang w:eastAsia="en-US"/>
        </w:rPr>
        <w:t>I/my partner (s) has had a vasectomy</w:t>
      </w:r>
    </w:p>
    <w:p w14:paraId="0318143A" w14:textId="732F6DDC" w:rsidR="00B67489" w:rsidRPr="00B67489" w:rsidRDefault="00224321" w:rsidP="00E847DB">
      <w:pPr>
        <w:ind w:left="1134" w:hanging="567"/>
        <w:rPr>
          <w:rFonts w:eastAsia="MingLiU"/>
          <w:lang w:eastAsia="en-US"/>
        </w:rPr>
      </w:pPr>
      <w:r w:rsidRPr="00B67489">
        <w:rPr>
          <w:rFonts w:eastAsia="MingLiU"/>
          <w:lang w:eastAsia="en-US"/>
        </w:rPr>
        <w:t>13</w:t>
      </w:r>
      <w:r w:rsidR="00E847DB">
        <w:rPr>
          <w:rFonts w:eastAsia="MingLiU"/>
          <w:lang w:eastAsia="en-US"/>
        </w:rPr>
        <w:t>.</w:t>
      </w:r>
      <w:r w:rsidR="00E847DB">
        <w:rPr>
          <w:rFonts w:eastAsia="MingLiU"/>
          <w:lang w:eastAsia="en-US"/>
        </w:rPr>
        <w:tab/>
      </w:r>
      <w:r w:rsidRPr="00B67489">
        <w:rPr>
          <w:rFonts w:eastAsia="MingLiU"/>
          <w:lang w:eastAsia="en-US"/>
        </w:rPr>
        <w:t>I/my partner (s) has had their tubes tied (tubal ligation)</w:t>
      </w:r>
    </w:p>
    <w:p w14:paraId="3DFAE516" w14:textId="1202C48E" w:rsidR="00B67489" w:rsidRPr="00B67489" w:rsidRDefault="00224321" w:rsidP="00E847DB">
      <w:pPr>
        <w:ind w:left="1134" w:hanging="567"/>
        <w:rPr>
          <w:rFonts w:eastAsia="MingLiU"/>
          <w:lang w:eastAsia="en-US"/>
        </w:rPr>
      </w:pPr>
      <w:r w:rsidRPr="00B67489">
        <w:rPr>
          <w:rFonts w:eastAsia="MingLiU"/>
          <w:lang w:eastAsia="en-US"/>
        </w:rPr>
        <w:t>14</w:t>
      </w:r>
      <w:r w:rsidR="00E847DB">
        <w:rPr>
          <w:rFonts w:eastAsia="MingLiU"/>
          <w:lang w:eastAsia="en-US"/>
        </w:rPr>
        <w:t>.</w:t>
      </w:r>
      <w:r w:rsidR="00E847DB">
        <w:rPr>
          <w:rFonts w:eastAsia="MingLiU"/>
          <w:lang w:eastAsia="en-US"/>
        </w:rPr>
        <w:tab/>
      </w:r>
      <w:r w:rsidRPr="00B67489">
        <w:rPr>
          <w:rFonts w:eastAsia="MingLiU"/>
          <w:lang w:eastAsia="en-US"/>
        </w:rPr>
        <w:t>I/my partner (s) has had a hysterectomy</w:t>
      </w:r>
    </w:p>
    <w:p w14:paraId="178844AE" w14:textId="6B5E57EF" w:rsidR="00B67489" w:rsidRPr="00B67489" w:rsidRDefault="00224321" w:rsidP="00E847DB">
      <w:pPr>
        <w:ind w:left="1134" w:hanging="567"/>
        <w:rPr>
          <w:rFonts w:eastAsia="MingLiU"/>
          <w:lang w:eastAsia="en-US"/>
        </w:rPr>
      </w:pPr>
      <w:r w:rsidRPr="00B67489">
        <w:rPr>
          <w:rFonts w:eastAsia="MingLiU"/>
          <w:lang w:eastAsia="en-US"/>
        </w:rPr>
        <w:t>15</w:t>
      </w:r>
      <w:r w:rsidR="00E847DB">
        <w:rPr>
          <w:rFonts w:eastAsia="MingLiU"/>
          <w:lang w:eastAsia="en-US"/>
        </w:rPr>
        <w:t>.</w:t>
      </w:r>
      <w:r w:rsidR="00E847DB">
        <w:rPr>
          <w:rFonts w:eastAsia="MingLiU"/>
          <w:lang w:eastAsia="en-US"/>
        </w:rPr>
        <w:tab/>
      </w:r>
      <w:r w:rsidRPr="00B67489">
        <w:rPr>
          <w:rFonts w:eastAsia="MingLiU"/>
          <w:lang w:eastAsia="en-US"/>
        </w:rPr>
        <w:t>Spermicides (foams/gels/sprays/pessaries)</w:t>
      </w:r>
    </w:p>
    <w:p w14:paraId="0C2588D8" w14:textId="124911E7" w:rsidR="00B67489" w:rsidRPr="00B67489" w:rsidRDefault="00224321" w:rsidP="00E847DB">
      <w:pPr>
        <w:ind w:left="1134" w:hanging="567"/>
        <w:rPr>
          <w:rFonts w:eastAsia="MingLiU"/>
          <w:lang w:eastAsia="en-US"/>
        </w:rPr>
      </w:pPr>
      <w:r w:rsidRPr="00B67489">
        <w:rPr>
          <w:rFonts w:eastAsia="MingLiU"/>
          <w:lang w:eastAsia="en-US"/>
        </w:rPr>
        <w:t>16</w:t>
      </w:r>
      <w:r w:rsidR="00E847DB">
        <w:rPr>
          <w:rFonts w:eastAsia="MingLiU"/>
          <w:lang w:eastAsia="en-US"/>
        </w:rPr>
        <w:t>.</w:t>
      </w:r>
      <w:r w:rsidR="00E847DB">
        <w:rPr>
          <w:rFonts w:eastAsia="MingLiU"/>
          <w:lang w:eastAsia="en-US"/>
        </w:rPr>
        <w:tab/>
      </w:r>
      <w:r w:rsidRPr="00B67489">
        <w:rPr>
          <w:rFonts w:eastAsia="MingLiU"/>
          <w:lang w:eastAsia="en-US"/>
        </w:rPr>
        <w:t>Natural family planning (safe period/rhythm method)</w:t>
      </w:r>
    </w:p>
    <w:p w14:paraId="6088FB02" w14:textId="7F51826F" w:rsidR="00B67489" w:rsidRPr="00B67489" w:rsidRDefault="00224321" w:rsidP="00E847DB">
      <w:pPr>
        <w:ind w:left="1134" w:hanging="567"/>
        <w:rPr>
          <w:rFonts w:eastAsia="MingLiU"/>
          <w:lang w:eastAsia="en-US"/>
        </w:rPr>
      </w:pPr>
      <w:r w:rsidRPr="00B67489">
        <w:rPr>
          <w:rFonts w:eastAsia="MingLiU"/>
          <w:lang w:eastAsia="en-US"/>
        </w:rPr>
        <w:t>17</w:t>
      </w:r>
      <w:r w:rsidR="00E847DB">
        <w:rPr>
          <w:rFonts w:eastAsia="MingLiU"/>
          <w:lang w:eastAsia="en-US"/>
        </w:rPr>
        <w:t>.</w:t>
      </w:r>
      <w:r w:rsidR="00E847DB">
        <w:rPr>
          <w:rFonts w:eastAsia="MingLiU"/>
          <w:lang w:eastAsia="en-US"/>
        </w:rPr>
        <w:tab/>
      </w:r>
      <w:r w:rsidRPr="00B67489">
        <w:rPr>
          <w:rFonts w:eastAsia="MingLiU"/>
          <w:lang w:eastAsia="en-US"/>
        </w:rPr>
        <w:t>Withdrawal</w:t>
      </w:r>
    </w:p>
    <w:p w14:paraId="1809E394" w14:textId="7D939115" w:rsidR="00B67489" w:rsidRPr="00B67489" w:rsidRDefault="00224321" w:rsidP="00E847DB">
      <w:pPr>
        <w:ind w:left="1134" w:hanging="567"/>
        <w:rPr>
          <w:rFonts w:eastAsia="MingLiU"/>
          <w:lang w:eastAsia="en-US"/>
        </w:rPr>
      </w:pPr>
      <w:r w:rsidRPr="00B67489">
        <w:rPr>
          <w:rFonts w:eastAsia="MingLiU"/>
          <w:lang w:eastAsia="en-US"/>
        </w:rPr>
        <w:t>18</w:t>
      </w:r>
      <w:r w:rsidR="00E847DB">
        <w:rPr>
          <w:rFonts w:eastAsia="MingLiU"/>
          <w:lang w:eastAsia="en-US"/>
        </w:rPr>
        <w:t>.</w:t>
      </w:r>
      <w:r w:rsidR="00E847DB">
        <w:rPr>
          <w:rFonts w:eastAsia="MingLiU"/>
          <w:lang w:eastAsia="en-US"/>
        </w:rPr>
        <w:tab/>
      </w:r>
      <w:r w:rsidRPr="00B67489">
        <w:rPr>
          <w:rFonts w:eastAsia="MingLiU"/>
          <w:lang w:eastAsia="en-US"/>
        </w:rPr>
        <w:t>Other method</w:t>
      </w:r>
    </w:p>
    <w:p w14:paraId="47FAEEBB" w14:textId="77777777" w:rsidR="00224321" w:rsidRPr="00A23920" w:rsidRDefault="00224321" w:rsidP="00E847DB">
      <w:pPr>
        <w:rPr>
          <w:rFonts w:eastAsia="MingLiU"/>
        </w:rPr>
      </w:pPr>
    </w:p>
    <w:p w14:paraId="00A5534E" w14:textId="77777777" w:rsidR="00224321" w:rsidRPr="000316B4" w:rsidRDefault="00224321" w:rsidP="00E847DB">
      <w:pPr>
        <w:pStyle w:val="Heading4"/>
        <w:rPr>
          <w:rFonts w:eastAsia="MingLiU"/>
        </w:rPr>
      </w:pPr>
      <w:r w:rsidRPr="000316B4">
        <w:rPr>
          <w:rFonts w:eastAsia="MingLiU"/>
        </w:rPr>
        <w:lastRenderedPageBreak/>
        <w:t>11_FertInt</w:t>
      </w:r>
    </w:p>
    <w:p w14:paraId="2F2E77EE" w14:textId="77777777" w:rsidR="00B67489" w:rsidRDefault="00224321" w:rsidP="006B6731">
      <w:pPr>
        <w:keepNext/>
        <w:rPr>
          <w:rFonts w:eastAsia="MingLiU"/>
        </w:rPr>
      </w:pPr>
      <w:r w:rsidRPr="00E274C8">
        <w:rPr>
          <w:rFonts w:eastAsia="MingLiU"/>
        </w:rPr>
        <w:t>Which of these statements best describes the way you feel about having a child or more children?</w:t>
      </w:r>
    </w:p>
    <w:p w14:paraId="50310F75" w14:textId="7C7A4E19" w:rsidR="00B67489" w:rsidRDefault="006B6731" w:rsidP="006B6731">
      <w:pPr>
        <w:keepNext/>
        <w:ind w:left="1134" w:hanging="567"/>
        <w:rPr>
          <w:rFonts w:eastAsia="MingLiU"/>
        </w:rPr>
      </w:pPr>
      <w:r>
        <w:rPr>
          <w:rFonts w:eastAsia="MingLiU"/>
        </w:rPr>
        <w:t>1.</w:t>
      </w:r>
      <w:r>
        <w:rPr>
          <w:rFonts w:eastAsia="MingLiU"/>
        </w:rPr>
        <w:tab/>
      </w:r>
      <w:r w:rsidR="00224321" w:rsidRPr="00E274C8">
        <w:rPr>
          <w:rFonts w:eastAsia="MingLiU"/>
        </w:rPr>
        <w:t>I would definitely like a child or more children, and I</w:t>
      </w:r>
      <w:r w:rsidR="00B67489">
        <w:rPr>
          <w:rFonts w:eastAsia="MingLiU"/>
        </w:rPr>
        <w:t>’</w:t>
      </w:r>
      <w:r w:rsidR="00224321" w:rsidRPr="00E274C8">
        <w:rPr>
          <w:rFonts w:eastAsia="MingLiU"/>
        </w:rPr>
        <w:t>m currently trying</w:t>
      </w:r>
    </w:p>
    <w:p w14:paraId="11C64D3E" w14:textId="7B131129" w:rsidR="00224321" w:rsidRPr="00E274C8" w:rsidRDefault="006B6731" w:rsidP="006B6731">
      <w:pPr>
        <w:keepNext/>
        <w:ind w:left="1134" w:hanging="567"/>
        <w:rPr>
          <w:rFonts w:eastAsia="MingLiU"/>
        </w:rPr>
      </w:pPr>
      <w:r>
        <w:rPr>
          <w:rFonts w:eastAsia="MingLiU"/>
        </w:rPr>
        <w:t>2.</w:t>
      </w:r>
      <w:r>
        <w:rPr>
          <w:rFonts w:eastAsia="MingLiU"/>
        </w:rPr>
        <w:tab/>
      </w:r>
      <w:r w:rsidR="00224321" w:rsidRPr="00E274C8">
        <w:rPr>
          <w:rFonts w:eastAsia="MingLiU"/>
        </w:rPr>
        <w:t>I would definitely like a child or more children, but I</w:t>
      </w:r>
      <w:r w:rsidR="00B67489">
        <w:rPr>
          <w:rFonts w:eastAsia="MingLiU"/>
        </w:rPr>
        <w:t>’</w:t>
      </w:r>
      <w:r w:rsidR="00224321" w:rsidRPr="00E274C8">
        <w:rPr>
          <w:rFonts w:eastAsia="MingLiU"/>
        </w:rPr>
        <w:t>m not currently trying</w:t>
      </w:r>
    </w:p>
    <w:p w14:paraId="570265BE" w14:textId="25864A4E" w:rsidR="00B67489" w:rsidRDefault="006B6731" w:rsidP="006B6731">
      <w:pPr>
        <w:keepNext/>
        <w:ind w:left="1134" w:hanging="567"/>
        <w:rPr>
          <w:rFonts w:eastAsia="MingLiU"/>
        </w:rPr>
      </w:pPr>
      <w:r>
        <w:rPr>
          <w:rFonts w:eastAsia="MingLiU"/>
        </w:rPr>
        <w:t>3.</w:t>
      </w:r>
      <w:r>
        <w:rPr>
          <w:rFonts w:eastAsia="MingLiU"/>
        </w:rPr>
        <w:tab/>
      </w:r>
      <w:r w:rsidR="00224321" w:rsidRPr="00E274C8">
        <w:rPr>
          <w:rFonts w:eastAsia="MingLiU"/>
        </w:rPr>
        <w:t>I might like a child or more children in the future, I</w:t>
      </w:r>
      <w:r w:rsidR="00B67489">
        <w:rPr>
          <w:rFonts w:eastAsia="MingLiU"/>
        </w:rPr>
        <w:t>’</w:t>
      </w:r>
      <w:r w:rsidR="00224321" w:rsidRPr="00E274C8">
        <w:rPr>
          <w:rFonts w:eastAsia="MingLiU"/>
        </w:rPr>
        <w:t>m not sure yet</w:t>
      </w:r>
    </w:p>
    <w:p w14:paraId="0F10A175" w14:textId="2BDD6848" w:rsidR="00B67489" w:rsidRDefault="006B6731" w:rsidP="006B6731">
      <w:pPr>
        <w:ind w:left="1134" w:hanging="567"/>
        <w:rPr>
          <w:rFonts w:eastAsia="MingLiU"/>
        </w:rPr>
      </w:pPr>
      <w:r>
        <w:rPr>
          <w:rFonts w:eastAsia="MingLiU"/>
        </w:rPr>
        <w:t>4.</w:t>
      </w:r>
      <w:r>
        <w:rPr>
          <w:rFonts w:eastAsia="MingLiU"/>
        </w:rPr>
        <w:tab/>
      </w:r>
      <w:r w:rsidR="00224321" w:rsidRPr="00E274C8">
        <w:rPr>
          <w:rFonts w:eastAsia="MingLiU"/>
        </w:rPr>
        <w:t>I would definitely not like a child or more children</w:t>
      </w:r>
    </w:p>
    <w:p w14:paraId="04767283" w14:textId="12061998" w:rsidR="00224321" w:rsidRDefault="00224321" w:rsidP="006B6731">
      <w:pPr>
        <w:rPr>
          <w:rFonts w:eastAsia="MingLiU"/>
        </w:rPr>
      </w:pPr>
    </w:p>
    <w:p w14:paraId="4F13BDA4" w14:textId="77777777" w:rsidR="00224321" w:rsidRDefault="00224321" w:rsidP="006B6731">
      <w:pPr>
        <w:pStyle w:val="Heading4"/>
        <w:rPr>
          <w:rFonts w:eastAsia="MingLiU"/>
        </w:rPr>
      </w:pPr>
      <w:r>
        <w:rPr>
          <w:rFonts w:eastAsia="MingLiU"/>
        </w:rPr>
        <w:t>Notes</w:t>
      </w:r>
    </w:p>
    <w:p w14:paraId="435F234E" w14:textId="77777777" w:rsidR="00224321" w:rsidRDefault="00224321" w:rsidP="006B6731">
      <w:pPr>
        <w:rPr>
          <w:lang w:eastAsia="zh-CN"/>
        </w:rPr>
      </w:pPr>
      <w:r>
        <w:rPr>
          <w:rFonts w:eastAsia="MingLiU"/>
        </w:rPr>
        <w:t xml:space="preserve">Those who responded with either 2, 3 or 4 to question </w:t>
      </w:r>
      <w:r w:rsidRPr="00D912F9">
        <w:rPr>
          <w:rFonts w:eastAsia="MingLiU"/>
        </w:rPr>
        <w:t>11_FertInt</w:t>
      </w:r>
      <w:r>
        <w:rPr>
          <w:rFonts w:eastAsia="MingLiU"/>
        </w:rPr>
        <w:t xml:space="preserve"> were considered </w:t>
      </w:r>
      <w:r w:rsidRPr="00D912F9">
        <w:rPr>
          <w:lang w:eastAsia="zh-CN"/>
        </w:rPr>
        <w:t xml:space="preserve">not </w:t>
      </w:r>
      <w:r>
        <w:rPr>
          <w:lang w:eastAsia="zh-CN"/>
        </w:rPr>
        <w:t xml:space="preserve">to be </w:t>
      </w:r>
      <w:r w:rsidRPr="00D912F9">
        <w:rPr>
          <w:lang w:eastAsia="zh-CN"/>
        </w:rPr>
        <w:t>current</w:t>
      </w:r>
      <w:r>
        <w:rPr>
          <w:lang w:eastAsia="zh-CN"/>
        </w:rPr>
        <w:t>ly</w:t>
      </w:r>
      <w:r w:rsidRPr="00D912F9">
        <w:rPr>
          <w:lang w:eastAsia="zh-CN"/>
        </w:rPr>
        <w:t xml:space="preserve"> trying to get pregnant</w:t>
      </w:r>
      <w:r>
        <w:rPr>
          <w:lang w:eastAsia="zh-CN"/>
        </w:rPr>
        <w:t>.</w:t>
      </w:r>
    </w:p>
    <w:p w14:paraId="33DA424D" w14:textId="77777777" w:rsidR="00224321" w:rsidRDefault="00224321" w:rsidP="006B6731">
      <w:pPr>
        <w:rPr>
          <w:lang w:eastAsia="zh-CN"/>
        </w:rPr>
      </w:pPr>
    </w:p>
    <w:p w14:paraId="572E4B14" w14:textId="76CA8F9B" w:rsidR="00224321" w:rsidRDefault="00224321" w:rsidP="006B6731">
      <w:pPr>
        <w:rPr>
          <w:rFonts w:eastAsia="MingLiU"/>
        </w:rPr>
      </w:pPr>
      <w:r w:rsidRPr="00A23920">
        <w:rPr>
          <w:rFonts w:eastAsia="MingLiU"/>
        </w:rPr>
        <w:t>This is an approximation of the Sustainable Development Goal Indicator</w:t>
      </w:r>
      <w:r w:rsidRPr="006B6731">
        <w:rPr>
          <w:rStyle w:val="FootnoteReference"/>
          <w:rFonts w:eastAsia="MingLiU"/>
        </w:rPr>
        <w:footnoteReference w:id="1"/>
      </w:r>
      <w:r w:rsidR="006B6731">
        <w:rPr>
          <w:rFonts w:eastAsia="MingLiU"/>
        </w:rPr>
        <w:t xml:space="preserve"> </w:t>
      </w:r>
      <w:r w:rsidRPr="00A23920">
        <w:rPr>
          <w:rFonts w:eastAsia="MingLiU"/>
        </w:rPr>
        <w:t>need for family planning satisfied with modern methods</w:t>
      </w:r>
      <w:r w:rsidR="00B67489">
        <w:rPr>
          <w:rFonts w:eastAsia="MingLiU"/>
        </w:rPr>
        <w:t>’</w:t>
      </w:r>
      <w:r w:rsidRPr="00A23920">
        <w:rPr>
          <w:rFonts w:eastAsia="MingLiU"/>
        </w:rPr>
        <w:t xml:space="preserve">. </w:t>
      </w:r>
      <w:r w:rsidRPr="008C04E8" w:rsidDel="00D11682">
        <w:rPr>
          <w:rFonts w:eastAsia="MingLiU"/>
        </w:rPr>
        <w:t>The indicator is restricted to wom</w:t>
      </w:r>
      <w:r w:rsidDel="00D11682">
        <w:rPr>
          <w:rFonts w:eastAsia="MingLiU"/>
        </w:rPr>
        <w:t>e</w:t>
      </w:r>
      <w:r w:rsidRPr="008C04E8" w:rsidDel="00D11682">
        <w:rPr>
          <w:rFonts w:eastAsia="MingLiU"/>
        </w:rPr>
        <w:t xml:space="preserve">n who had had heterosexual vaginal sex in the last </w:t>
      </w:r>
      <w:r>
        <w:rPr>
          <w:rFonts w:eastAsia="MingLiU"/>
        </w:rPr>
        <w:t xml:space="preserve">four </w:t>
      </w:r>
      <w:r w:rsidDel="00D11682">
        <w:rPr>
          <w:rFonts w:eastAsia="MingLiU"/>
        </w:rPr>
        <w:t>weeks.</w:t>
      </w:r>
    </w:p>
    <w:p w14:paraId="26032691" w14:textId="77777777" w:rsidR="00224321" w:rsidRDefault="00224321" w:rsidP="006B6731">
      <w:pPr>
        <w:rPr>
          <w:rFonts w:eastAsia="MingLiU"/>
        </w:rPr>
      </w:pPr>
    </w:p>
    <w:p w14:paraId="2AE9D1B8" w14:textId="719FE52D" w:rsidR="00B67489" w:rsidRDefault="00B67489" w:rsidP="006B6731">
      <w:pPr>
        <w:rPr>
          <w:lang w:eastAsia="zh-CN"/>
        </w:rPr>
      </w:pPr>
      <w:r>
        <w:rPr>
          <w:lang w:eastAsia="zh-CN"/>
        </w:rPr>
        <w:t>‘</w:t>
      </w:r>
      <w:r w:rsidR="00224321" w:rsidRPr="005E4260">
        <w:rPr>
          <w:lang w:eastAsia="zh-CN"/>
        </w:rPr>
        <w:t>Modern methods</w:t>
      </w:r>
      <w:r>
        <w:rPr>
          <w:lang w:eastAsia="zh-CN"/>
        </w:rPr>
        <w:t>’</w:t>
      </w:r>
      <w:r w:rsidR="00224321" w:rsidRPr="005E4260">
        <w:rPr>
          <w:lang w:eastAsia="zh-CN"/>
        </w:rPr>
        <w:t xml:space="preserve"> of contraception include implants (including Jadelle), vasectomy, </w:t>
      </w:r>
      <w:r w:rsidR="001C6A9D">
        <w:rPr>
          <w:lang w:eastAsia="zh-CN"/>
        </w:rPr>
        <w:t>intrauterine systems (</w:t>
      </w:r>
      <w:r w:rsidR="00224321">
        <w:rPr>
          <w:lang w:eastAsia="zh-CN"/>
        </w:rPr>
        <w:t>IUS</w:t>
      </w:r>
      <w:r w:rsidR="001C6A9D">
        <w:rPr>
          <w:lang w:eastAsia="zh-CN"/>
        </w:rPr>
        <w:t xml:space="preserve">s, </w:t>
      </w:r>
      <w:r w:rsidR="00224321" w:rsidRPr="005E4260">
        <w:rPr>
          <w:lang w:eastAsia="zh-CN"/>
        </w:rPr>
        <w:t xml:space="preserve">including Mirena), tubal ligation, hysterectomy, </w:t>
      </w:r>
      <w:r w:rsidR="001C6A9D">
        <w:rPr>
          <w:lang w:eastAsia="zh-CN"/>
        </w:rPr>
        <w:t>Intrauterine devices (</w:t>
      </w:r>
      <w:r w:rsidR="00224321">
        <w:rPr>
          <w:lang w:eastAsia="zh-CN"/>
        </w:rPr>
        <w:t>IUDs</w:t>
      </w:r>
      <w:r w:rsidR="001C6A9D">
        <w:rPr>
          <w:lang w:eastAsia="zh-CN"/>
        </w:rPr>
        <w:t>)</w:t>
      </w:r>
      <w:r w:rsidR="00224321" w:rsidRPr="005E4260">
        <w:rPr>
          <w:lang w:eastAsia="zh-CN"/>
        </w:rPr>
        <w:t xml:space="preserve">, injections (including Depo-Provera), the pill, male condoms, diaphragms, female condoms, spermicides, </w:t>
      </w:r>
      <w:r w:rsidR="00224321">
        <w:rPr>
          <w:lang w:eastAsia="zh-CN"/>
        </w:rPr>
        <w:t xml:space="preserve">the </w:t>
      </w:r>
      <w:r w:rsidR="00224321" w:rsidRPr="005E4260">
        <w:rPr>
          <w:lang w:eastAsia="zh-CN"/>
        </w:rPr>
        <w:t>morning</w:t>
      </w:r>
      <w:r w:rsidR="00224321">
        <w:rPr>
          <w:lang w:eastAsia="zh-CN"/>
        </w:rPr>
        <w:t>-</w:t>
      </w:r>
      <w:r w:rsidR="00224321" w:rsidRPr="005E4260">
        <w:rPr>
          <w:lang w:eastAsia="zh-CN"/>
        </w:rPr>
        <w:t xml:space="preserve">after pill and </w:t>
      </w:r>
      <w:r w:rsidR="00224321">
        <w:rPr>
          <w:lang w:eastAsia="zh-CN"/>
        </w:rPr>
        <w:t xml:space="preserve">the </w:t>
      </w:r>
      <w:r w:rsidR="00224321" w:rsidRPr="005E4260">
        <w:rPr>
          <w:lang w:eastAsia="zh-CN"/>
        </w:rPr>
        <w:t xml:space="preserve">emergency </w:t>
      </w:r>
      <w:r w:rsidR="00224321">
        <w:rPr>
          <w:lang w:eastAsia="zh-CN"/>
        </w:rPr>
        <w:t>IUD</w:t>
      </w:r>
      <w:r w:rsidR="00224321" w:rsidRPr="005E4260">
        <w:rPr>
          <w:lang w:eastAsia="zh-CN"/>
        </w:rPr>
        <w:t>.</w:t>
      </w:r>
    </w:p>
    <w:p w14:paraId="1DDB4344" w14:textId="77777777" w:rsidR="00224321" w:rsidRPr="00EB7642" w:rsidRDefault="00224321" w:rsidP="006B6731">
      <w:pPr>
        <w:rPr>
          <w:lang w:eastAsia="zh-CN"/>
        </w:rPr>
      </w:pPr>
    </w:p>
    <w:p w14:paraId="7FB037F4" w14:textId="77777777" w:rsidR="00224321" w:rsidRPr="00E36699" w:rsidRDefault="00224321" w:rsidP="000829E0">
      <w:pPr>
        <w:pStyle w:val="Heading2"/>
        <w:rPr>
          <w:lang w:eastAsia="zh-CN"/>
        </w:rPr>
      </w:pPr>
      <w:bookmarkStart w:id="310" w:name="_Toc4078905"/>
      <w:bookmarkStart w:id="311" w:name="_Toc4079317"/>
      <w:bookmarkStart w:id="312" w:name="_Toc4079563"/>
      <w:bookmarkStart w:id="313" w:name="_Toc21611402"/>
      <w:bookmarkStart w:id="314" w:name="_Toc23499774"/>
      <w:bookmarkEnd w:id="307"/>
      <w:bookmarkEnd w:id="308"/>
      <w:bookmarkEnd w:id="309"/>
      <w:r>
        <w:rPr>
          <w:lang w:eastAsia="zh-CN"/>
        </w:rPr>
        <w:t>Contraception: any method</w:t>
      </w:r>
      <w:bookmarkEnd w:id="310"/>
      <w:bookmarkEnd w:id="311"/>
      <w:bookmarkEnd w:id="312"/>
      <w:bookmarkEnd w:id="313"/>
      <w:bookmarkEnd w:id="314"/>
    </w:p>
    <w:p w14:paraId="265F8AF2" w14:textId="0A01E341" w:rsidR="00224321" w:rsidRPr="005B3795" w:rsidRDefault="00224321" w:rsidP="006B6731">
      <w:pPr>
        <w:rPr>
          <w:lang w:eastAsia="zh-CN"/>
        </w:rPr>
      </w:pPr>
      <w:r w:rsidRPr="005B3795">
        <w:rPr>
          <w:lang w:eastAsia="zh-CN"/>
        </w:rPr>
        <w:t xml:space="preserve">The </w:t>
      </w:r>
      <w:r>
        <w:rPr>
          <w:lang w:eastAsia="zh-CN"/>
        </w:rPr>
        <w:t xml:space="preserve">percentage </w:t>
      </w:r>
      <w:r w:rsidRPr="005B3795">
        <w:rPr>
          <w:lang w:eastAsia="zh-CN"/>
        </w:rPr>
        <w:t xml:space="preserve">of </w:t>
      </w:r>
      <w:r>
        <w:rPr>
          <w:lang w:eastAsia="zh-CN"/>
        </w:rPr>
        <w:t>people aged 16–49 years old</w:t>
      </w:r>
      <w:r w:rsidRPr="005B3795">
        <w:rPr>
          <w:lang w:eastAsia="zh-CN"/>
        </w:rPr>
        <w:t xml:space="preserve"> who had had vagina</w:t>
      </w:r>
      <w:r>
        <w:rPr>
          <w:lang w:eastAsia="zh-CN"/>
        </w:rPr>
        <w:t>l</w:t>
      </w:r>
      <w:r w:rsidRPr="005B3795">
        <w:rPr>
          <w:lang w:eastAsia="zh-CN"/>
        </w:rPr>
        <w:t xml:space="preserve"> sex with someone of </w:t>
      </w:r>
      <w:r w:rsidR="003B7E8B">
        <w:rPr>
          <w:lang w:eastAsia="zh-CN"/>
        </w:rPr>
        <w:t xml:space="preserve">the opposite </w:t>
      </w:r>
      <w:r w:rsidR="004D4334">
        <w:rPr>
          <w:lang w:eastAsia="zh-CN"/>
        </w:rPr>
        <w:t>gender</w:t>
      </w:r>
      <w:r w:rsidRPr="005B3795">
        <w:rPr>
          <w:lang w:eastAsia="zh-CN"/>
        </w:rPr>
        <w:t xml:space="preserve"> in the </w:t>
      </w:r>
      <w:r>
        <w:rPr>
          <w:lang w:eastAsia="zh-CN"/>
        </w:rPr>
        <w:t>last four weeks</w:t>
      </w:r>
      <w:r w:rsidRPr="005B3795">
        <w:rPr>
          <w:lang w:eastAsia="zh-CN"/>
        </w:rPr>
        <w:t xml:space="preserve"> </w:t>
      </w:r>
      <w:r>
        <w:rPr>
          <w:lang w:eastAsia="zh-CN"/>
        </w:rPr>
        <w:t>and reported</w:t>
      </w:r>
      <w:r w:rsidRPr="005B3795">
        <w:rPr>
          <w:lang w:eastAsia="zh-CN"/>
        </w:rPr>
        <w:t xml:space="preserve"> </w:t>
      </w:r>
      <w:r>
        <w:rPr>
          <w:lang w:eastAsia="zh-CN"/>
        </w:rPr>
        <w:t xml:space="preserve">using </w:t>
      </w:r>
      <w:r w:rsidRPr="005B3795">
        <w:rPr>
          <w:lang w:eastAsia="zh-CN"/>
        </w:rPr>
        <w:t xml:space="preserve">any method of contraception </w:t>
      </w:r>
      <w:r w:rsidR="00B67489">
        <w:rPr>
          <w:lang w:eastAsia="zh-CN"/>
        </w:rPr>
        <w:t>‘</w:t>
      </w:r>
      <w:r w:rsidRPr="005B3795">
        <w:rPr>
          <w:lang w:eastAsia="zh-CN"/>
        </w:rPr>
        <w:t>these days</w:t>
      </w:r>
      <w:r w:rsidR="00B67489">
        <w:rPr>
          <w:lang w:eastAsia="zh-CN"/>
        </w:rPr>
        <w:t>’</w:t>
      </w:r>
      <w:r w:rsidRPr="005B3795">
        <w:rPr>
          <w:lang w:eastAsia="zh-CN"/>
        </w:rPr>
        <w:t>.</w:t>
      </w:r>
    </w:p>
    <w:p w14:paraId="3A6230C5" w14:textId="77777777" w:rsidR="00224321" w:rsidRDefault="00224321" w:rsidP="006B6731">
      <w:pPr>
        <w:rPr>
          <w:lang w:eastAsia="zh-CN"/>
        </w:rPr>
      </w:pPr>
    </w:p>
    <w:p w14:paraId="63F5BAA6" w14:textId="77777777" w:rsidR="00224321" w:rsidRPr="005B3795" w:rsidRDefault="00224321" w:rsidP="006B6731">
      <w:pPr>
        <w:pStyle w:val="Heading3"/>
        <w:rPr>
          <w:lang w:eastAsia="zh-CN"/>
        </w:rPr>
      </w:pPr>
      <w:r w:rsidRPr="005B3795">
        <w:rPr>
          <w:lang w:eastAsia="zh-CN"/>
        </w:rPr>
        <w:t>Question</w:t>
      </w:r>
    </w:p>
    <w:p w14:paraId="65065E46" w14:textId="77777777" w:rsidR="00224321" w:rsidRPr="005B3795" w:rsidRDefault="00224321" w:rsidP="006B6731">
      <w:pPr>
        <w:rPr>
          <w:rFonts w:eastAsia="MingLiU"/>
        </w:rPr>
      </w:pPr>
      <w:r w:rsidRPr="005B3795">
        <w:rPr>
          <w:rFonts w:eastAsia="MingLiU"/>
        </w:rPr>
        <w:t xml:space="preserve">5_ContNow </w:t>
      </w:r>
      <w:r>
        <w:rPr>
          <w:rFonts w:eastAsia="MingLiU"/>
        </w:rPr>
        <w:t>(see above).</w:t>
      </w:r>
    </w:p>
    <w:p w14:paraId="405B99D1" w14:textId="77777777" w:rsidR="00224321" w:rsidRPr="00B67489" w:rsidRDefault="00224321" w:rsidP="006B6731">
      <w:pPr>
        <w:rPr>
          <w:rFonts w:eastAsia="MingLiU"/>
          <w:lang w:eastAsia="en-US"/>
        </w:rPr>
      </w:pPr>
    </w:p>
    <w:p w14:paraId="576C7164" w14:textId="77777777" w:rsidR="00224321" w:rsidRPr="00E36699" w:rsidRDefault="00224321" w:rsidP="006B6731">
      <w:pPr>
        <w:pStyle w:val="Heading2"/>
        <w:rPr>
          <w:lang w:eastAsia="zh-CN"/>
        </w:rPr>
      </w:pPr>
      <w:bookmarkStart w:id="315" w:name="_Toc4078906"/>
      <w:bookmarkStart w:id="316" w:name="_Toc4079318"/>
      <w:bookmarkStart w:id="317" w:name="_Toc4079564"/>
      <w:bookmarkStart w:id="318" w:name="_Toc21611403"/>
      <w:bookmarkStart w:id="319" w:name="_Toc23499775"/>
      <w:r>
        <w:rPr>
          <w:lang w:eastAsia="zh-CN"/>
        </w:rPr>
        <w:lastRenderedPageBreak/>
        <w:t>Contraception: modern methods</w:t>
      </w:r>
      <w:bookmarkEnd w:id="315"/>
      <w:bookmarkEnd w:id="316"/>
      <w:bookmarkEnd w:id="317"/>
      <w:bookmarkEnd w:id="318"/>
      <w:bookmarkEnd w:id="319"/>
    </w:p>
    <w:p w14:paraId="1AECDE9F" w14:textId="329BC4DF" w:rsidR="00224321" w:rsidRPr="005B3795" w:rsidRDefault="00224321" w:rsidP="006B6731">
      <w:pPr>
        <w:keepNext/>
        <w:rPr>
          <w:lang w:eastAsia="zh-CN"/>
        </w:rPr>
      </w:pPr>
      <w:r w:rsidRPr="005B3795">
        <w:rPr>
          <w:lang w:eastAsia="zh-CN"/>
        </w:rPr>
        <w:t xml:space="preserve">The </w:t>
      </w:r>
      <w:r>
        <w:rPr>
          <w:lang w:eastAsia="zh-CN"/>
        </w:rPr>
        <w:t xml:space="preserve">percentage </w:t>
      </w:r>
      <w:r w:rsidRPr="005B3795">
        <w:rPr>
          <w:lang w:eastAsia="zh-CN"/>
        </w:rPr>
        <w:t xml:space="preserve">of </w:t>
      </w:r>
      <w:r>
        <w:rPr>
          <w:lang w:eastAsia="zh-CN"/>
        </w:rPr>
        <w:t>people aged 16–49</w:t>
      </w:r>
      <w:r w:rsidRPr="005B3795">
        <w:rPr>
          <w:lang w:eastAsia="zh-CN"/>
        </w:rPr>
        <w:t xml:space="preserve"> years</w:t>
      </w:r>
      <w:r>
        <w:rPr>
          <w:lang w:eastAsia="zh-CN"/>
        </w:rPr>
        <w:t xml:space="preserve"> old</w:t>
      </w:r>
      <w:r w:rsidRPr="005B3795">
        <w:rPr>
          <w:lang w:eastAsia="zh-CN"/>
        </w:rPr>
        <w:t xml:space="preserve"> who had had vagina</w:t>
      </w:r>
      <w:r>
        <w:rPr>
          <w:lang w:eastAsia="zh-CN"/>
        </w:rPr>
        <w:t>l</w:t>
      </w:r>
      <w:r w:rsidRPr="005B3795">
        <w:rPr>
          <w:lang w:eastAsia="zh-CN"/>
        </w:rPr>
        <w:t xml:space="preserve"> sex with someone of </w:t>
      </w:r>
      <w:r w:rsidR="003B7E8B">
        <w:rPr>
          <w:lang w:eastAsia="zh-CN"/>
        </w:rPr>
        <w:t>the opposite</w:t>
      </w:r>
      <w:r w:rsidR="003933C0">
        <w:rPr>
          <w:lang w:eastAsia="zh-CN"/>
        </w:rPr>
        <w:t xml:space="preserve"> </w:t>
      </w:r>
      <w:r w:rsidR="004D4334">
        <w:rPr>
          <w:lang w:eastAsia="zh-CN"/>
        </w:rPr>
        <w:t>gender</w:t>
      </w:r>
      <w:r w:rsidRPr="005B3795">
        <w:rPr>
          <w:lang w:eastAsia="zh-CN"/>
        </w:rPr>
        <w:t xml:space="preserve"> in the </w:t>
      </w:r>
      <w:r>
        <w:rPr>
          <w:lang w:eastAsia="zh-CN"/>
        </w:rPr>
        <w:t>l</w:t>
      </w:r>
      <w:r w:rsidRPr="005B3795">
        <w:rPr>
          <w:lang w:eastAsia="zh-CN"/>
        </w:rPr>
        <w:t xml:space="preserve">ast </w:t>
      </w:r>
      <w:r>
        <w:rPr>
          <w:lang w:eastAsia="zh-CN"/>
        </w:rPr>
        <w:t>four weeks</w:t>
      </w:r>
      <w:r w:rsidRPr="005B3795">
        <w:rPr>
          <w:lang w:eastAsia="zh-CN"/>
        </w:rPr>
        <w:t xml:space="preserve"> </w:t>
      </w:r>
      <w:r>
        <w:rPr>
          <w:lang w:eastAsia="zh-CN"/>
        </w:rPr>
        <w:t>and reported</w:t>
      </w:r>
      <w:r w:rsidRPr="005B3795">
        <w:rPr>
          <w:lang w:eastAsia="zh-CN"/>
        </w:rPr>
        <w:t xml:space="preserve"> </w:t>
      </w:r>
      <w:r>
        <w:rPr>
          <w:lang w:eastAsia="zh-CN"/>
        </w:rPr>
        <w:t xml:space="preserve">using </w:t>
      </w:r>
      <w:r w:rsidRPr="005B3795">
        <w:rPr>
          <w:lang w:eastAsia="zh-CN"/>
        </w:rPr>
        <w:t xml:space="preserve">any </w:t>
      </w:r>
      <w:r w:rsidR="00B67489">
        <w:rPr>
          <w:lang w:eastAsia="zh-CN"/>
        </w:rPr>
        <w:t>‘</w:t>
      </w:r>
      <w:r w:rsidRPr="005B3795">
        <w:rPr>
          <w:lang w:eastAsia="zh-CN"/>
        </w:rPr>
        <w:t>modern method</w:t>
      </w:r>
      <w:r w:rsidR="00B67489">
        <w:rPr>
          <w:lang w:eastAsia="zh-CN"/>
        </w:rPr>
        <w:t>’</w:t>
      </w:r>
      <w:r w:rsidRPr="005B3795">
        <w:rPr>
          <w:lang w:eastAsia="zh-CN"/>
        </w:rPr>
        <w:t xml:space="preserve"> of contraception </w:t>
      </w:r>
      <w:r w:rsidR="00B67489">
        <w:rPr>
          <w:lang w:eastAsia="zh-CN"/>
        </w:rPr>
        <w:t>‘</w:t>
      </w:r>
      <w:r w:rsidRPr="005B3795">
        <w:rPr>
          <w:lang w:eastAsia="zh-CN"/>
        </w:rPr>
        <w:t>these days</w:t>
      </w:r>
      <w:r w:rsidR="00B67489">
        <w:rPr>
          <w:lang w:eastAsia="zh-CN"/>
        </w:rPr>
        <w:t>’</w:t>
      </w:r>
      <w:r w:rsidRPr="005B3795">
        <w:rPr>
          <w:lang w:eastAsia="zh-CN"/>
        </w:rPr>
        <w:t>.</w:t>
      </w:r>
    </w:p>
    <w:p w14:paraId="0C252D3E" w14:textId="77777777" w:rsidR="00224321" w:rsidRPr="005B3795" w:rsidRDefault="00224321" w:rsidP="006B6731">
      <w:pPr>
        <w:keepNext/>
        <w:rPr>
          <w:lang w:eastAsia="zh-CN"/>
        </w:rPr>
      </w:pPr>
    </w:p>
    <w:p w14:paraId="38D19F79" w14:textId="77777777" w:rsidR="00B67489" w:rsidRDefault="00224321" w:rsidP="006B6731">
      <w:pPr>
        <w:keepLines/>
        <w:rPr>
          <w:lang w:eastAsia="zh-CN"/>
        </w:rPr>
      </w:pPr>
      <w:r w:rsidRPr="005E4260" w:rsidDel="005A59FB">
        <w:rPr>
          <w:lang w:eastAsia="zh-CN"/>
        </w:rPr>
        <w:t>Modern methods of contraception include implants (including Jadelle), vasectomy, IUS (including Mirena), tubal ligation, hysterectomy, IUD, injections (including Depo-Provera), the pill, male condoms, diaphragms, female condoms, spermicides, morning after pill and emergency IUD.</w:t>
      </w:r>
    </w:p>
    <w:p w14:paraId="42EE1AC5" w14:textId="671F5A21" w:rsidR="00224321" w:rsidRDefault="00224321" w:rsidP="006B6731">
      <w:pPr>
        <w:rPr>
          <w:lang w:eastAsia="zh-CN"/>
        </w:rPr>
      </w:pPr>
    </w:p>
    <w:p w14:paraId="4385C5CB" w14:textId="77777777" w:rsidR="00224321" w:rsidRPr="008913E2" w:rsidRDefault="00224321" w:rsidP="006B6731">
      <w:pPr>
        <w:pStyle w:val="Heading3"/>
        <w:rPr>
          <w:lang w:eastAsia="zh-CN"/>
        </w:rPr>
      </w:pPr>
      <w:r w:rsidRPr="005B3795">
        <w:rPr>
          <w:lang w:eastAsia="zh-CN"/>
        </w:rPr>
        <w:t>Question</w:t>
      </w:r>
    </w:p>
    <w:p w14:paraId="7E01C87F" w14:textId="77777777" w:rsidR="00224321" w:rsidRDefault="00224321" w:rsidP="006B6731">
      <w:pPr>
        <w:rPr>
          <w:rFonts w:eastAsia="MingLiU"/>
        </w:rPr>
      </w:pPr>
      <w:r w:rsidRPr="00694ED1">
        <w:rPr>
          <w:rFonts w:eastAsia="MingLiU"/>
        </w:rPr>
        <w:t>5_ContNow (</w:t>
      </w:r>
      <w:r>
        <w:rPr>
          <w:rFonts w:eastAsia="MingLiU"/>
        </w:rPr>
        <w:t xml:space="preserve">see </w:t>
      </w:r>
      <w:r w:rsidRPr="00694ED1">
        <w:rPr>
          <w:rFonts w:eastAsia="MingLiU"/>
        </w:rPr>
        <w:t>above).</w:t>
      </w:r>
    </w:p>
    <w:p w14:paraId="2CE70334" w14:textId="77777777" w:rsidR="00224321" w:rsidRPr="00C32A77" w:rsidRDefault="00224321" w:rsidP="006B6731">
      <w:pPr>
        <w:rPr>
          <w:lang w:eastAsia="zh-CN"/>
        </w:rPr>
      </w:pPr>
    </w:p>
    <w:p w14:paraId="3572B669" w14:textId="77777777" w:rsidR="00224321" w:rsidRPr="00E36699" w:rsidRDefault="00224321" w:rsidP="000829E0">
      <w:pPr>
        <w:pStyle w:val="Heading2"/>
        <w:rPr>
          <w:lang w:eastAsia="zh-CN"/>
        </w:rPr>
      </w:pPr>
      <w:bookmarkStart w:id="320" w:name="_Toc4078907"/>
      <w:bookmarkStart w:id="321" w:name="_Toc4079319"/>
      <w:bookmarkStart w:id="322" w:name="_Toc4079565"/>
      <w:bookmarkStart w:id="323" w:name="_Toc21611404"/>
      <w:bookmarkStart w:id="324" w:name="_Toc23499776"/>
      <w:bookmarkStart w:id="325" w:name="_Toc520732998"/>
      <w:bookmarkStart w:id="326" w:name="_Toc520733090"/>
      <w:bookmarkStart w:id="327" w:name="_Toc4071722"/>
      <w:r>
        <w:rPr>
          <w:lang w:eastAsia="zh-CN"/>
        </w:rPr>
        <w:t>Most effective contraception method (total</w:t>
      </w:r>
      <w:bookmarkEnd w:id="320"/>
      <w:bookmarkEnd w:id="321"/>
      <w:bookmarkEnd w:id="322"/>
      <w:bookmarkEnd w:id="323"/>
      <w:r>
        <w:rPr>
          <w:lang w:eastAsia="zh-CN"/>
        </w:rPr>
        <w:t xml:space="preserve"> population)</w:t>
      </w:r>
      <w:bookmarkEnd w:id="324"/>
    </w:p>
    <w:p w14:paraId="0AE1953D" w14:textId="1CDC60E0" w:rsidR="00B67489" w:rsidRDefault="00224321" w:rsidP="006B6731">
      <w:pPr>
        <w:rPr>
          <w:lang w:eastAsia="zh-CN"/>
        </w:rPr>
      </w:pPr>
      <w:r w:rsidRPr="000316B4">
        <w:rPr>
          <w:lang w:eastAsia="zh-CN"/>
        </w:rPr>
        <w:t xml:space="preserve">The </w:t>
      </w:r>
      <w:r>
        <w:rPr>
          <w:lang w:eastAsia="zh-CN"/>
        </w:rPr>
        <w:t>percentage</w:t>
      </w:r>
      <w:r w:rsidRPr="000316B4">
        <w:rPr>
          <w:lang w:eastAsia="zh-CN"/>
        </w:rPr>
        <w:t xml:space="preserve"> of </w:t>
      </w:r>
      <w:r>
        <w:rPr>
          <w:lang w:eastAsia="zh-CN"/>
        </w:rPr>
        <w:t>people aged 16–49</w:t>
      </w:r>
      <w:r w:rsidRPr="005B3795">
        <w:rPr>
          <w:lang w:eastAsia="zh-CN"/>
        </w:rPr>
        <w:t xml:space="preserve"> years</w:t>
      </w:r>
      <w:r>
        <w:rPr>
          <w:lang w:eastAsia="zh-CN"/>
        </w:rPr>
        <w:t xml:space="preserve"> old</w:t>
      </w:r>
      <w:r w:rsidRPr="000316B4">
        <w:rPr>
          <w:lang w:eastAsia="zh-CN"/>
        </w:rPr>
        <w:t xml:space="preserve"> who had had vagina</w:t>
      </w:r>
      <w:r>
        <w:rPr>
          <w:lang w:eastAsia="zh-CN"/>
        </w:rPr>
        <w:t>l</w:t>
      </w:r>
      <w:r w:rsidRPr="000316B4">
        <w:rPr>
          <w:lang w:eastAsia="zh-CN"/>
        </w:rPr>
        <w:t xml:space="preserve"> sex with someone of </w:t>
      </w:r>
      <w:r w:rsidR="003B7E8B">
        <w:rPr>
          <w:lang w:eastAsia="zh-CN"/>
        </w:rPr>
        <w:t>the opposite</w:t>
      </w:r>
      <w:r w:rsidR="003933C0">
        <w:rPr>
          <w:lang w:eastAsia="zh-CN"/>
        </w:rPr>
        <w:t xml:space="preserve"> </w:t>
      </w:r>
      <w:r w:rsidR="004D4334">
        <w:rPr>
          <w:lang w:eastAsia="zh-CN"/>
        </w:rPr>
        <w:t>gender</w:t>
      </w:r>
      <w:r w:rsidRPr="000316B4">
        <w:rPr>
          <w:lang w:eastAsia="zh-CN"/>
        </w:rPr>
        <w:t xml:space="preserve"> in the </w:t>
      </w:r>
      <w:r>
        <w:rPr>
          <w:lang w:eastAsia="zh-CN"/>
        </w:rPr>
        <w:t>last four weeks</w:t>
      </w:r>
      <w:r w:rsidRPr="000316B4">
        <w:rPr>
          <w:lang w:eastAsia="zh-CN"/>
        </w:rPr>
        <w:t xml:space="preserve"> and used any contraception, who used these specific methods of contraception </w:t>
      </w:r>
      <w:r w:rsidR="00B67489">
        <w:rPr>
          <w:lang w:eastAsia="zh-CN"/>
        </w:rPr>
        <w:t>‘</w:t>
      </w:r>
      <w:r w:rsidRPr="000316B4">
        <w:rPr>
          <w:lang w:eastAsia="zh-CN"/>
        </w:rPr>
        <w:t>these days</w:t>
      </w:r>
      <w:r w:rsidR="00B67489">
        <w:rPr>
          <w:lang w:eastAsia="zh-CN"/>
        </w:rPr>
        <w:t>’</w:t>
      </w:r>
      <w:r>
        <w:rPr>
          <w:lang w:eastAsia="zh-CN"/>
        </w:rPr>
        <w:t xml:space="preserve">. Where </w:t>
      </w:r>
      <w:r w:rsidRPr="000316B4">
        <w:rPr>
          <w:lang w:eastAsia="zh-CN"/>
        </w:rPr>
        <w:t>more than one method was reported</w:t>
      </w:r>
      <w:r>
        <w:rPr>
          <w:lang w:eastAsia="zh-CN"/>
        </w:rPr>
        <w:t>, we prioritised</w:t>
      </w:r>
      <w:r w:rsidRPr="000316B4">
        <w:rPr>
          <w:lang w:eastAsia="zh-CN"/>
        </w:rPr>
        <w:t xml:space="preserve"> these </w:t>
      </w:r>
      <w:r>
        <w:rPr>
          <w:lang w:eastAsia="zh-CN"/>
        </w:rPr>
        <w:t xml:space="preserve">methods </w:t>
      </w:r>
      <w:r w:rsidRPr="000316B4">
        <w:rPr>
          <w:lang w:eastAsia="zh-CN"/>
        </w:rPr>
        <w:t>by effectiveness.</w:t>
      </w:r>
    </w:p>
    <w:p w14:paraId="2380A377" w14:textId="5CDFA59E" w:rsidR="00224321" w:rsidRDefault="00224321" w:rsidP="006B6731">
      <w:pPr>
        <w:rPr>
          <w:lang w:eastAsia="zh-CN"/>
        </w:rPr>
      </w:pPr>
    </w:p>
    <w:p w14:paraId="190BBFDC" w14:textId="2FED9325" w:rsidR="00224321" w:rsidRPr="000316B4" w:rsidRDefault="00224321" w:rsidP="006B6731">
      <w:pPr>
        <w:rPr>
          <w:lang w:eastAsia="zh-CN"/>
        </w:rPr>
      </w:pPr>
      <w:r w:rsidRPr="000316B4">
        <w:rPr>
          <w:lang w:eastAsia="zh-CN"/>
        </w:rPr>
        <w:t xml:space="preserve">The order of prioritisation </w:t>
      </w:r>
      <w:r>
        <w:rPr>
          <w:lang w:eastAsia="zh-CN"/>
        </w:rPr>
        <w:t xml:space="preserve">was based upon the </w:t>
      </w:r>
      <w:r w:rsidRPr="007B2F04">
        <w:rPr>
          <w:lang w:eastAsia="zh-CN"/>
        </w:rPr>
        <w:t>order used by the United Nations</w:t>
      </w:r>
      <w:r w:rsidR="006B6731">
        <w:rPr>
          <w:lang w:eastAsia="zh-CN"/>
        </w:rPr>
        <w:t>:</w:t>
      </w:r>
      <w:r w:rsidRPr="006B6731">
        <w:rPr>
          <w:rStyle w:val="FootnoteReference"/>
        </w:rPr>
        <w:footnoteReference w:id="2"/>
      </w:r>
      <w:r w:rsidRPr="007B2F04">
        <w:rPr>
          <w:lang w:eastAsia="zh-CN"/>
        </w:rPr>
        <w:t xml:space="preserve"> </w:t>
      </w:r>
      <w:r w:rsidRPr="007B2F04">
        <w:rPr>
          <w:color w:val="000000"/>
        </w:rPr>
        <w:t>implant</w:t>
      </w:r>
      <w:r w:rsidRPr="000316B4">
        <w:rPr>
          <w:color w:val="000000"/>
        </w:rPr>
        <w:t>,</w:t>
      </w:r>
      <w:r w:rsidRPr="000316B4">
        <w:t xml:space="preserve"> </w:t>
      </w:r>
      <w:r>
        <w:rPr>
          <w:color w:val="000000"/>
        </w:rPr>
        <w:t>vasectomy,</w:t>
      </w:r>
      <w:r w:rsidRPr="000316B4">
        <w:t xml:space="preserve"> </w:t>
      </w:r>
      <w:r w:rsidRPr="000316B4">
        <w:rPr>
          <w:color w:val="000000"/>
        </w:rPr>
        <w:t>IUS</w:t>
      </w:r>
      <w:r w:rsidRPr="000316B4">
        <w:t xml:space="preserve">, </w:t>
      </w:r>
      <w:r>
        <w:rPr>
          <w:color w:val="000000"/>
        </w:rPr>
        <w:t>f</w:t>
      </w:r>
      <w:r w:rsidRPr="000316B4">
        <w:rPr>
          <w:color w:val="000000"/>
        </w:rPr>
        <w:t>emale sterilisation</w:t>
      </w:r>
      <w:r w:rsidRPr="000316B4">
        <w:t xml:space="preserve">, </w:t>
      </w:r>
      <w:r w:rsidRPr="000316B4">
        <w:rPr>
          <w:color w:val="000000"/>
        </w:rPr>
        <w:t>IUD</w:t>
      </w:r>
      <w:r w:rsidRPr="000316B4">
        <w:t xml:space="preserve">, </w:t>
      </w:r>
      <w:r>
        <w:rPr>
          <w:color w:val="000000"/>
        </w:rPr>
        <w:t>i</w:t>
      </w:r>
      <w:r w:rsidRPr="000316B4">
        <w:rPr>
          <w:color w:val="000000"/>
        </w:rPr>
        <w:t>njections</w:t>
      </w:r>
      <w:r w:rsidRPr="000316B4">
        <w:t xml:space="preserve">, the </w:t>
      </w:r>
      <w:r>
        <w:rPr>
          <w:color w:val="000000"/>
        </w:rPr>
        <w:t>p</w:t>
      </w:r>
      <w:r w:rsidRPr="000316B4">
        <w:rPr>
          <w:color w:val="000000"/>
        </w:rPr>
        <w:t>ill</w:t>
      </w:r>
      <w:r w:rsidRPr="000316B4">
        <w:t xml:space="preserve">, </w:t>
      </w:r>
      <w:r>
        <w:rPr>
          <w:color w:val="000000"/>
        </w:rPr>
        <w:t>m</w:t>
      </w:r>
      <w:r w:rsidRPr="000316B4">
        <w:rPr>
          <w:color w:val="000000"/>
        </w:rPr>
        <w:t>ale condom</w:t>
      </w:r>
      <w:r w:rsidRPr="000316B4">
        <w:t xml:space="preserve">, </w:t>
      </w:r>
      <w:r>
        <w:t xml:space="preserve">natural family planning, </w:t>
      </w:r>
      <w:r>
        <w:rPr>
          <w:color w:val="000000"/>
        </w:rPr>
        <w:t>w</w:t>
      </w:r>
      <w:r w:rsidRPr="000316B4">
        <w:rPr>
          <w:color w:val="000000"/>
        </w:rPr>
        <w:t>ithdrawal</w:t>
      </w:r>
      <w:r>
        <w:t>, other.</w:t>
      </w:r>
    </w:p>
    <w:p w14:paraId="72CC142A" w14:textId="77777777" w:rsidR="00224321" w:rsidRDefault="00224321" w:rsidP="006B6731">
      <w:pPr>
        <w:rPr>
          <w:lang w:eastAsia="zh-CN"/>
        </w:rPr>
      </w:pPr>
    </w:p>
    <w:p w14:paraId="1A2E86C5" w14:textId="77777777" w:rsidR="00224321" w:rsidRPr="008913E2" w:rsidRDefault="00224321" w:rsidP="006B6731">
      <w:pPr>
        <w:pStyle w:val="Heading3"/>
        <w:rPr>
          <w:lang w:eastAsia="zh-CN"/>
        </w:rPr>
      </w:pPr>
      <w:r w:rsidRPr="005B3795">
        <w:rPr>
          <w:lang w:eastAsia="zh-CN"/>
        </w:rPr>
        <w:t>Question</w:t>
      </w:r>
    </w:p>
    <w:p w14:paraId="05F5029F" w14:textId="77777777" w:rsidR="00224321" w:rsidRDefault="00224321" w:rsidP="006B6731">
      <w:pPr>
        <w:rPr>
          <w:rFonts w:eastAsia="MingLiU"/>
        </w:rPr>
      </w:pPr>
      <w:r w:rsidRPr="00694ED1">
        <w:rPr>
          <w:rFonts w:eastAsia="MingLiU"/>
        </w:rPr>
        <w:t>5_ContNow (</w:t>
      </w:r>
      <w:r>
        <w:rPr>
          <w:rFonts w:eastAsia="MingLiU"/>
        </w:rPr>
        <w:t xml:space="preserve">see </w:t>
      </w:r>
      <w:r w:rsidRPr="00694ED1">
        <w:rPr>
          <w:rFonts w:eastAsia="MingLiU"/>
        </w:rPr>
        <w:t>above).</w:t>
      </w:r>
    </w:p>
    <w:p w14:paraId="23723314" w14:textId="77777777" w:rsidR="00224321" w:rsidRDefault="00224321" w:rsidP="006B6731">
      <w:pPr>
        <w:rPr>
          <w:lang w:eastAsia="zh-CN"/>
        </w:rPr>
      </w:pPr>
    </w:p>
    <w:p w14:paraId="6F1E4B46" w14:textId="77777777" w:rsidR="00224321" w:rsidRDefault="00224321" w:rsidP="006B6731">
      <w:pPr>
        <w:pStyle w:val="Heading4"/>
        <w:rPr>
          <w:lang w:eastAsia="zh-CN"/>
        </w:rPr>
      </w:pPr>
      <w:r>
        <w:rPr>
          <w:lang w:eastAsia="zh-CN"/>
        </w:rPr>
        <w:t>Notes</w:t>
      </w:r>
    </w:p>
    <w:p w14:paraId="71961174" w14:textId="77777777" w:rsidR="00B67489" w:rsidRDefault="00224321" w:rsidP="006B6731">
      <w:pPr>
        <w:rPr>
          <w:rFonts w:eastAsia="MingLiU"/>
          <w:lang w:eastAsia="zh-CN"/>
        </w:rPr>
      </w:pPr>
      <w:r w:rsidRPr="00346ABB">
        <w:rPr>
          <w:rFonts w:eastAsia="MingLiU"/>
          <w:lang w:eastAsia="zh-CN"/>
        </w:rPr>
        <w:t xml:space="preserve">In </w:t>
      </w:r>
      <w:r>
        <w:rPr>
          <w:rFonts w:eastAsia="MingLiU"/>
          <w:lang w:eastAsia="zh-CN"/>
        </w:rPr>
        <w:t>the data explorer</w:t>
      </w:r>
      <w:r w:rsidRPr="00346ABB">
        <w:rPr>
          <w:rFonts w:eastAsia="MingLiU"/>
          <w:lang w:eastAsia="zh-CN"/>
        </w:rPr>
        <w:t>, the findings are presented for all</w:t>
      </w:r>
      <w:r>
        <w:rPr>
          <w:rFonts w:eastAsia="MingLiU"/>
          <w:lang w:eastAsia="zh-CN"/>
        </w:rPr>
        <w:t xml:space="preserve"> respondents</w:t>
      </w:r>
      <w:r w:rsidRPr="00346ABB">
        <w:rPr>
          <w:rFonts w:eastAsia="MingLiU"/>
          <w:lang w:eastAsia="zh-CN"/>
        </w:rPr>
        <w:t>, and then by relationship status</w:t>
      </w:r>
      <w:r>
        <w:rPr>
          <w:rFonts w:eastAsia="MingLiU"/>
          <w:lang w:eastAsia="zh-CN"/>
        </w:rPr>
        <w:t>.</w:t>
      </w:r>
    </w:p>
    <w:p w14:paraId="7C4FF377" w14:textId="0B26FBC9" w:rsidR="00224321" w:rsidRPr="00E36699" w:rsidRDefault="00224321" w:rsidP="006B6731">
      <w:pPr>
        <w:rPr>
          <w:lang w:eastAsia="zh-CN"/>
        </w:rPr>
      </w:pPr>
    </w:p>
    <w:p w14:paraId="7704A11A" w14:textId="77777777" w:rsidR="00224321" w:rsidRDefault="00224321" w:rsidP="006B6731">
      <w:pPr>
        <w:pStyle w:val="Heading2"/>
        <w:rPr>
          <w:lang w:eastAsia="zh-CN"/>
        </w:rPr>
      </w:pPr>
      <w:bookmarkStart w:id="328" w:name="_Toc4078908"/>
      <w:bookmarkStart w:id="329" w:name="_Toc4079320"/>
      <w:bookmarkStart w:id="330" w:name="_Toc4079566"/>
      <w:bookmarkStart w:id="331" w:name="_Toc21611406"/>
      <w:bookmarkStart w:id="332" w:name="_Toc23499777"/>
      <w:r w:rsidRPr="006256A7">
        <w:rPr>
          <w:lang w:eastAsia="zh-CN"/>
        </w:rPr>
        <w:lastRenderedPageBreak/>
        <w:t xml:space="preserve">Most effective contraception method </w:t>
      </w:r>
      <w:r>
        <w:rPr>
          <w:lang w:eastAsia="zh-CN"/>
        </w:rPr>
        <w:t>(</w:t>
      </w:r>
      <w:r w:rsidRPr="006256A7">
        <w:rPr>
          <w:lang w:eastAsia="zh-CN"/>
        </w:rPr>
        <w:t>men</w:t>
      </w:r>
      <w:bookmarkEnd w:id="328"/>
      <w:bookmarkEnd w:id="329"/>
      <w:bookmarkEnd w:id="330"/>
      <w:bookmarkEnd w:id="331"/>
      <w:r>
        <w:rPr>
          <w:lang w:eastAsia="zh-CN"/>
        </w:rPr>
        <w:t>)</w:t>
      </w:r>
      <w:bookmarkEnd w:id="332"/>
    </w:p>
    <w:p w14:paraId="1D0D9761" w14:textId="5D3B9A2E" w:rsidR="00B67489" w:rsidRDefault="00224321" w:rsidP="006B6731">
      <w:pPr>
        <w:rPr>
          <w:lang w:eastAsia="zh-CN"/>
        </w:rPr>
      </w:pPr>
      <w:r w:rsidRPr="000316B4">
        <w:rPr>
          <w:lang w:eastAsia="zh-CN"/>
        </w:rPr>
        <w:t xml:space="preserve">The </w:t>
      </w:r>
      <w:r>
        <w:rPr>
          <w:lang w:eastAsia="zh-CN"/>
        </w:rPr>
        <w:t>percentage</w:t>
      </w:r>
      <w:r w:rsidRPr="000316B4">
        <w:rPr>
          <w:lang w:eastAsia="zh-CN"/>
        </w:rPr>
        <w:t xml:space="preserve"> of </w:t>
      </w:r>
      <w:r>
        <w:rPr>
          <w:lang w:eastAsia="zh-CN"/>
        </w:rPr>
        <w:t>men aged 16–49</w:t>
      </w:r>
      <w:r w:rsidRPr="005B3795">
        <w:rPr>
          <w:lang w:eastAsia="zh-CN"/>
        </w:rPr>
        <w:t xml:space="preserve"> years</w:t>
      </w:r>
      <w:r>
        <w:rPr>
          <w:lang w:eastAsia="zh-CN"/>
        </w:rPr>
        <w:t xml:space="preserve"> old</w:t>
      </w:r>
      <w:r w:rsidRPr="000316B4">
        <w:rPr>
          <w:lang w:eastAsia="zh-CN"/>
        </w:rPr>
        <w:t xml:space="preserve"> who had had vagina</w:t>
      </w:r>
      <w:r>
        <w:rPr>
          <w:lang w:eastAsia="zh-CN"/>
        </w:rPr>
        <w:t>l</w:t>
      </w:r>
      <w:r w:rsidRPr="000316B4">
        <w:rPr>
          <w:lang w:eastAsia="zh-CN"/>
        </w:rPr>
        <w:t xml:space="preserve"> sex in the </w:t>
      </w:r>
      <w:r>
        <w:rPr>
          <w:lang w:eastAsia="zh-CN"/>
        </w:rPr>
        <w:t>last four weeks</w:t>
      </w:r>
      <w:r w:rsidRPr="000316B4">
        <w:rPr>
          <w:lang w:eastAsia="zh-CN"/>
        </w:rPr>
        <w:t xml:space="preserve"> and used any contraception, who used these specific methods of contraception </w:t>
      </w:r>
      <w:r w:rsidR="00B67489">
        <w:rPr>
          <w:lang w:eastAsia="zh-CN"/>
        </w:rPr>
        <w:t>‘</w:t>
      </w:r>
      <w:r w:rsidRPr="000316B4">
        <w:rPr>
          <w:lang w:eastAsia="zh-CN"/>
        </w:rPr>
        <w:t>these days</w:t>
      </w:r>
      <w:r w:rsidR="00B67489">
        <w:rPr>
          <w:lang w:eastAsia="zh-CN"/>
        </w:rPr>
        <w:t>’</w:t>
      </w:r>
      <w:r>
        <w:rPr>
          <w:lang w:eastAsia="zh-CN"/>
        </w:rPr>
        <w:t xml:space="preserve">. Where </w:t>
      </w:r>
      <w:r w:rsidRPr="000316B4">
        <w:rPr>
          <w:lang w:eastAsia="zh-CN"/>
        </w:rPr>
        <w:t>more than one method was reported</w:t>
      </w:r>
      <w:r>
        <w:rPr>
          <w:lang w:eastAsia="zh-CN"/>
        </w:rPr>
        <w:t>, we prioritised</w:t>
      </w:r>
      <w:r w:rsidRPr="000316B4">
        <w:rPr>
          <w:lang w:eastAsia="zh-CN"/>
        </w:rPr>
        <w:t xml:space="preserve"> these </w:t>
      </w:r>
      <w:r>
        <w:rPr>
          <w:lang w:eastAsia="zh-CN"/>
        </w:rPr>
        <w:t xml:space="preserve">methods </w:t>
      </w:r>
      <w:r w:rsidRPr="000316B4">
        <w:rPr>
          <w:lang w:eastAsia="zh-CN"/>
        </w:rPr>
        <w:t>by effectiveness.</w:t>
      </w:r>
    </w:p>
    <w:p w14:paraId="3E7DC392" w14:textId="25287B44" w:rsidR="00224321" w:rsidRPr="008614C8" w:rsidRDefault="00224321" w:rsidP="006B6731">
      <w:pPr>
        <w:rPr>
          <w:lang w:eastAsia="zh-CN"/>
        </w:rPr>
      </w:pPr>
    </w:p>
    <w:p w14:paraId="79C48BE1" w14:textId="77777777" w:rsidR="00224321" w:rsidRPr="008913E2" w:rsidRDefault="00224321" w:rsidP="006B6731">
      <w:pPr>
        <w:pStyle w:val="Heading3"/>
        <w:rPr>
          <w:lang w:eastAsia="zh-CN"/>
        </w:rPr>
      </w:pPr>
      <w:r w:rsidRPr="005B3795">
        <w:rPr>
          <w:lang w:eastAsia="zh-CN"/>
        </w:rPr>
        <w:t>Question</w:t>
      </w:r>
    </w:p>
    <w:p w14:paraId="043740C3" w14:textId="77777777" w:rsidR="00224321" w:rsidRDefault="00224321" w:rsidP="006B6731">
      <w:pPr>
        <w:rPr>
          <w:rFonts w:eastAsia="MingLiU"/>
        </w:rPr>
      </w:pPr>
      <w:r w:rsidRPr="00694ED1">
        <w:rPr>
          <w:rFonts w:eastAsia="MingLiU"/>
        </w:rPr>
        <w:t>5_ContNow (</w:t>
      </w:r>
      <w:r>
        <w:rPr>
          <w:rFonts w:eastAsia="MingLiU"/>
        </w:rPr>
        <w:t xml:space="preserve">see </w:t>
      </w:r>
      <w:r w:rsidRPr="00694ED1">
        <w:rPr>
          <w:rFonts w:eastAsia="MingLiU"/>
        </w:rPr>
        <w:t>above).</w:t>
      </w:r>
    </w:p>
    <w:p w14:paraId="56BC1C48" w14:textId="77777777" w:rsidR="00224321" w:rsidRPr="008614C8" w:rsidRDefault="00224321" w:rsidP="006B6731">
      <w:pPr>
        <w:rPr>
          <w:lang w:eastAsia="zh-CN"/>
        </w:rPr>
      </w:pPr>
    </w:p>
    <w:p w14:paraId="0995CCC7" w14:textId="77777777" w:rsidR="00224321" w:rsidRDefault="00224321" w:rsidP="000829E0">
      <w:pPr>
        <w:pStyle w:val="Heading2"/>
        <w:rPr>
          <w:lang w:eastAsia="zh-CN"/>
        </w:rPr>
      </w:pPr>
      <w:bookmarkStart w:id="333" w:name="_Toc4078909"/>
      <w:bookmarkStart w:id="334" w:name="_Toc4079321"/>
      <w:bookmarkStart w:id="335" w:name="_Toc4079567"/>
      <w:bookmarkStart w:id="336" w:name="_Toc21611407"/>
      <w:bookmarkStart w:id="337" w:name="_Toc23499778"/>
      <w:r w:rsidRPr="00A23920">
        <w:rPr>
          <w:lang w:eastAsia="zh-CN"/>
        </w:rPr>
        <w:t xml:space="preserve">Most effective contraception method </w:t>
      </w:r>
      <w:r>
        <w:rPr>
          <w:lang w:eastAsia="zh-CN"/>
        </w:rPr>
        <w:t>(</w:t>
      </w:r>
      <w:r w:rsidRPr="00A23920">
        <w:rPr>
          <w:lang w:eastAsia="zh-CN"/>
        </w:rPr>
        <w:t>women</w:t>
      </w:r>
      <w:bookmarkEnd w:id="333"/>
      <w:bookmarkEnd w:id="334"/>
      <w:bookmarkEnd w:id="335"/>
      <w:bookmarkEnd w:id="336"/>
      <w:r>
        <w:rPr>
          <w:lang w:eastAsia="zh-CN"/>
        </w:rPr>
        <w:t>)</w:t>
      </w:r>
      <w:bookmarkEnd w:id="337"/>
    </w:p>
    <w:p w14:paraId="7FDF3BDD" w14:textId="3D667D53" w:rsidR="00B67489" w:rsidRDefault="00224321" w:rsidP="006B6731">
      <w:pPr>
        <w:rPr>
          <w:lang w:eastAsia="zh-CN"/>
        </w:rPr>
      </w:pPr>
      <w:r w:rsidRPr="000316B4">
        <w:rPr>
          <w:lang w:eastAsia="zh-CN"/>
        </w:rPr>
        <w:t xml:space="preserve">The </w:t>
      </w:r>
      <w:r>
        <w:rPr>
          <w:lang w:eastAsia="zh-CN"/>
        </w:rPr>
        <w:t>percentage</w:t>
      </w:r>
      <w:r w:rsidRPr="000316B4">
        <w:rPr>
          <w:lang w:eastAsia="zh-CN"/>
        </w:rPr>
        <w:t xml:space="preserve"> of </w:t>
      </w:r>
      <w:r>
        <w:rPr>
          <w:lang w:eastAsia="zh-CN"/>
        </w:rPr>
        <w:t>women aged 16–49</w:t>
      </w:r>
      <w:r w:rsidRPr="005B3795">
        <w:rPr>
          <w:lang w:eastAsia="zh-CN"/>
        </w:rPr>
        <w:t xml:space="preserve"> years</w:t>
      </w:r>
      <w:r>
        <w:rPr>
          <w:lang w:eastAsia="zh-CN"/>
        </w:rPr>
        <w:t xml:space="preserve"> old</w:t>
      </w:r>
      <w:r w:rsidRPr="000316B4">
        <w:rPr>
          <w:lang w:eastAsia="zh-CN"/>
        </w:rPr>
        <w:t xml:space="preserve"> who had had vagina</w:t>
      </w:r>
      <w:r>
        <w:rPr>
          <w:lang w:eastAsia="zh-CN"/>
        </w:rPr>
        <w:t>l</w:t>
      </w:r>
      <w:r w:rsidRPr="000316B4">
        <w:rPr>
          <w:lang w:eastAsia="zh-CN"/>
        </w:rPr>
        <w:t xml:space="preserve"> sex </w:t>
      </w:r>
      <w:r>
        <w:rPr>
          <w:lang w:eastAsia="zh-CN"/>
        </w:rPr>
        <w:t xml:space="preserve">with a man </w:t>
      </w:r>
      <w:r w:rsidRPr="000316B4">
        <w:rPr>
          <w:lang w:eastAsia="zh-CN"/>
        </w:rPr>
        <w:t xml:space="preserve">in the </w:t>
      </w:r>
      <w:r>
        <w:rPr>
          <w:lang w:eastAsia="zh-CN"/>
        </w:rPr>
        <w:t>last four weeks</w:t>
      </w:r>
      <w:r w:rsidRPr="000316B4">
        <w:rPr>
          <w:lang w:eastAsia="zh-CN"/>
        </w:rPr>
        <w:t xml:space="preserve"> and used any contraception, who used these specific methods of contraception </w:t>
      </w:r>
      <w:r w:rsidR="00B67489">
        <w:rPr>
          <w:lang w:eastAsia="zh-CN"/>
        </w:rPr>
        <w:t>‘</w:t>
      </w:r>
      <w:r w:rsidRPr="000316B4">
        <w:rPr>
          <w:lang w:eastAsia="zh-CN"/>
        </w:rPr>
        <w:t>these days</w:t>
      </w:r>
      <w:r w:rsidR="00B67489">
        <w:rPr>
          <w:lang w:eastAsia="zh-CN"/>
        </w:rPr>
        <w:t>’</w:t>
      </w:r>
      <w:r>
        <w:rPr>
          <w:lang w:eastAsia="zh-CN"/>
        </w:rPr>
        <w:t xml:space="preserve">. Where </w:t>
      </w:r>
      <w:r w:rsidRPr="000316B4">
        <w:rPr>
          <w:lang w:eastAsia="zh-CN"/>
        </w:rPr>
        <w:t>more than one method was reported</w:t>
      </w:r>
      <w:r>
        <w:rPr>
          <w:lang w:eastAsia="zh-CN"/>
        </w:rPr>
        <w:t>, we prioritised</w:t>
      </w:r>
      <w:r w:rsidRPr="000316B4">
        <w:rPr>
          <w:lang w:eastAsia="zh-CN"/>
        </w:rPr>
        <w:t xml:space="preserve"> these </w:t>
      </w:r>
      <w:r>
        <w:rPr>
          <w:lang w:eastAsia="zh-CN"/>
        </w:rPr>
        <w:t xml:space="preserve">methods </w:t>
      </w:r>
      <w:r w:rsidRPr="000316B4">
        <w:rPr>
          <w:lang w:eastAsia="zh-CN"/>
        </w:rPr>
        <w:t>by effectiveness.</w:t>
      </w:r>
    </w:p>
    <w:p w14:paraId="1B7155CB" w14:textId="2D751624" w:rsidR="00224321" w:rsidRDefault="00224321" w:rsidP="006B6731">
      <w:pPr>
        <w:rPr>
          <w:lang w:eastAsia="zh-CN"/>
        </w:rPr>
      </w:pPr>
    </w:p>
    <w:p w14:paraId="65F50ADC" w14:textId="77777777" w:rsidR="00224321" w:rsidRPr="008913E2" w:rsidRDefault="00224321" w:rsidP="006B6731">
      <w:pPr>
        <w:pStyle w:val="Heading3"/>
        <w:rPr>
          <w:lang w:eastAsia="zh-CN"/>
        </w:rPr>
      </w:pPr>
      <w:r w:rsidRPr="005B3795">
        <w:rPr>
          <w:lang w:eastAsia="zh-CN"/>
        </w:rPr>
        <w:t>Question</w:t>
      </w:r>
    </w:p>
    <w:p w14:paraId="04AE8A05" w14:textId="77777777" w:rsidR="00224321" w:rsidRDefault="00224321" w:rsidP="006B6731">
      <w:pPr>
        <w:rPr>
          <w:rFonts w:eastAsia="MingLiU"/>
        </w:rPr>
      </w:pPr>
      <w:r w:rsidRPr="00694ED1">
        <w:rPr>
          <w:rFonts w:eastAsia="MingLiU"/>
        </w:rPr>
        <w:t>5_ContNow (</w:t>
      </w:r>
      <w:r>
        <w:rPr>
          <w:rFonts w:eastAsia="MingLiU"/>
        </w:rPr>
        <w:t xml:space="preserve">see </w:t>
      </w:r>
      <w:r w:rsidRPr="00694ED1">
        <w:rPr>
          <w:rFonts w:eastAsia="MingLiU"/>
        </w:rPr>
        <w:t>above).</w:t>
      </w:r>
    </w:p>
    <w:p w14:paraId="320896DB" w14:textId="77777777" w:rsidR="00B67489" w:rsidRDefault="00B67489" w:rsidP="006B6731">
      <w:pPr>
        <w:rPr>
          <w:lang w:eastAsia="zh-CN"/>
        </w:rPr>
      </w:pPr>
    </w:p>
    <w:p w14:paraId="75CE2290" w14:textId="77777777" w:rsidR="00224321" w:rsidRDefault="00224321" w:rsidP="000829E0">
      <w:pPr>
        <w:pStyle w:val="Heading2"/>
        <w:rPr>
          <w:lang w:eastAsia="zh-CN"/>
        </w:rPr>
      </w:pPr>
      <w:bookmarkStart w:id="338" w:name="_Toc4078910"/>
      <w:bookmarkStart w:id="339" w:name="_Toc4079322"/>
      <w:bookmarkStart w:id="340" w:name="_Toc4079568"/>
      <w:bookmarkStart w:id="341" w:name="_Toc21611408"/>
      <w:bookmarkStart w:id="342" w:name="_Toc23499779"/>
      <w:bookmarkStart w:id="343" w:name="_Hlk21559542"/>
      <w:r>
        <w:rPr>
          <w:lang w:eastAsia="zh-CN"/>
        </w:rPr>
        <w:t>Most effective group of contraception methods</w:t>
      </w:r>
      <w:bookmarkEnd w:id="338"/>
      <w:bookmarkEnd w:id="339"/>
      <w:bookmarkEnd w:id="340"/>
      <w:bookmarkEnd w:id="341"/>
      <w:bookmarkEnd w:id="342"/>
    </w:p>
    <w:p w14:paraId="20931E0E" w14:textId="77777777" w:rsidR="00224321" w:rsidRDefault="00224321" w:rsidP="006B6731">
      <w:pPr>
        <w:rPr>
          <w:lang w:eastAsia="zh-CN"/>
        </w:rPr>
      </w:pPr>
      <w:r w:rsidRPr="000316B4">
        <w:rPr>
          <w:lang w:eastAsia="zh-CN"/>
        </w:rPr>
        <w:t xml:space="preserve">The </w:t>
      </w:r>
      <w:r>
        <w:rPr>
          <w:lang w:eastAsia="zh-CN"/>
        </w:rPr>
        <w:t>percentage</w:t>
      </w:r>
      <w:r w:rsidRPr="000316B4">
        <w:rPr>
          <w:lang w:eastAsia="zh-CN"/>
        </w:rPr>
        <w:t xml:space="preserve"> of </w:t>
      </w:r>
      <w:r>
        <w:rPr>
          <w:lang w:eastAsia="zh-CN"/>
        </w:rPr>
        <w:t>people aged 16–49</w:t>
      </w:r>
      <w:r w:rsidRPr="005B3795">
        <w:rPr>
          <w:lang w:eastAsia="zh-CN"/>
        </w:rPr>
        <w:t xml:space="preserve"> years</w:t>
      </w:r>
      <w:r>
        <w:rPr>
          <w:lang w:eastAsia="zh-CN"/>
        </w:rPr>
        <w:t xml:space="preserve"> old</w:t>
      </w:r>
      <w:r w:rsidRPr="000316B4">
        <w:rPr>
          <w:lang w:eastAsia="zh-CN"/>
        </w:rPr>
        <w:t xml:space="preserve"> who had had vagina</w:t>
      </w:r>
      <w:r>
        <w:rPr>
          <w:lang w:eastAsia="zh-CN"/>
        </w:rPr>
        <w:t>l</w:t>
      </w:r>
      <w:r w:rsidRPr="000316B4">
        <w:rPr>
          <w:lang w:eastAsia="zh-CN"/>
        </w:rPr>
        <w:t xml:space="preserve"> sex in the </w:t>
      </w:r>
      <w:r>
        <w:rPr>
          <w:lang w:eastAsia="zh-CN"/>
        </w:rPr>
        <w:t>last four weeks</w:t>
      </w:r>
      <w:r w:rsidRPr="000316B4">
        <w:rPr>
          <w:lang w:eastAsia="zh-CN"/>
        </w:rPr>
        <w:t xml:space="preserve"> and </w:t>
      </w:r>
      <w:r>
        <w:rPr>
          <w:lang w:eastAsia="zh-CN"/>
        </w:rPr>
        <w:t>using different groups of methods of contraception.</w:t>
      </w:r>
    </w:p>
    <w:bookmarkEnd w:id="343"/>
    <w:p w14:paraId="46F4C7C5" w14:textId="77777777" w:rsidR="00224321" w:rsidRDefault="00224321" w:rsidP="006B6731">
      <w:pPr>
        <w:rPr>
          <w:lang w:eastAsia="zh-CN"/>
        </w:rPr>
      </w:pPr>
    </w:p>
    <w:p w14:paraId="37A09906" w14:textId="7AFDFAB9" w:rsidR="00224321" w:rsidRPr="005E4260" w:rsidRDefault="00224321" w:rsidP="006B6731">
      <w:pPr>
        <w:rPr>
          <w:rFonts w:eastAsia="MingLiU"/>
          <w:lang w:eastAsia="zh-CN"/>
        </w:rPr>
      </w:pPr>
      <w:r w:rsidRPr="005E4260">
        <w:rPr>
          <w:rFonts w:eastAsia="MingLiU"/>
          <w:lang w:eastAsia="zh-CN"/>
        </w:rPr>
        <w:t xml:space="preserve">This indicator grouped the most effective methods into </w:t>
      </w:r>
      <w:r>
        <w:rPr>
          <w:rFonts w:eastAsia="MingLiU"/>
          <w:lang w:eastAsia="zh-CN"/>
        </w:rPr>
        <w:t>six</w:t>
      </w:r>
      <w:r w:rsidRPr="005E4260">
        <w:rPr>
          <w:rFonts w:eastAsia="MingLiU"/>
          <w:lang w:eastAsia="zh-CN"/>
        </w:rPr>
        <w:t xml:space="preserve"> groups: </w:t>
      </w:r>
      <w:r>
        <w:rPr>
          <w:rFonts w:eastAsia="MingLiU"/>
          <w:lang w:eastAsia="zh-CN"/>
        </w:rPr>
        <w:t>l</w:t>
      </w:r>
      <w:r w:rsidRPr="005E4260">
        <w:rPr>
          <w:rFonts w:eastAsia="MingLiU"/>
          <w:lang w:eastAsia="zh-CN"/>
        </w:rPr>
        <w:t>ong-acting reversible contraceptives</w:t>
      </w:r>
      <w:r>
        <w:rPr>
          <w:rFonts w:eastAsia="MingLiU"/>
          <w:lang w:eastAsia="zh-CN"/>
        </w:rPr>
        <w:t xml:space="preserve"> (LARCs)</w:t>
      </w:r>
      <w:r w:rsidRPr="005E4260">
        <w:rPr>
          <w:rFonts w:eastAsia="MingLiU"/>
          <w:lang w:eastAsia="zh-CN"/>
        </w:rPr>
        <w:t>, sterilisation,</w:t>
      </w:r>
      <w:r>
        <w:rPr>
          <w:rFonts w:eastAsia="MingLiU"/>
          <w:lang w:eastAsia="zh-CN"/>
        </w:rPr>
        <w:t xml:space="preserve"> injections, </w:t>
      </w:r>
      <w:r w:rsidRPr="005E4260">
        <w:rPr>
          <w:rFonts w:eastAsia="MingLiU"/>
          <w:lang w:eastAsia="zh-CN"/>
        </w:rPr>
        <w:t xml:space="preserve">the pill, male condom and </w:t>
      </w:r>
      <w:r w:rsidR="00B67489">
        <w:rPr>
          <w:rFonts w:eastAsia="MingLiU"/>
          <w:lang w:eastAsia="zh-CN"/>
        </w:rPr>
        <w:t>‘</w:t>
      </w:r>
      <w:r>
        <w:rPr>
          <w:rFonts w:eastAsia="MingLiU"/>
          <w:lang w:eastAsia="zh-CN"/>
        </w:rPr>
        <w:t>o</w:t>
      </w:r>
      <w:r w:rsidRPr="005E4260">
        <w:rPr>
          <w:rFonts w:eastAsia="MingLiU"/>
          <w:lang w:eastAsia="zh-CN"/>
        </w:rPr>
        <w:t>ther</w:t>
      </w:r>
      <w:r w:rsidR="00B67489">
        <w:rPr>
          <w:rFonts w:eastAsia="MingLiU"/>
          <w:lang w:eastAsia="zh-CN"/>
        </w:rPr>
        <w:t>’</w:t>
      </w:r>
      <w:r w:rsidRPr="005E4260">
        <w:rPr>
          <w:rFonts w:eastAsia="MingLiU"/>
          <w:lang w:eastAsia="zh-CN"/>
        </w:rPr>
        <w:t>.</w:t>
      </w:r>
    </w:p>
    <w:p w14:paraId="271B4775" w14:textId="77777777" w:rsidR="00224321" w:rsidRPr="005E4260" w:rsidRDefault="00224321" w:rsidP="006B6731">
      <w:pPr>
        <w:rPr>
          <w:rFonts w:eastAsia="MingLiU"/>
          <w:lang w:eastAsia="zh-CN"/>
        </w:rPr>
      </w:pPr>
    </w:p>
    <w:p w14:paraId="5C9129E5" w14:textId="77777777" w:rsidR="00224321" w:rsidRPr="005E4260" w:rsidRDefault="00224321" w:rsidP="006B6731">
      <w:pPr>
        <w:rPr>
          <w:rFonts w:eastAsia="MingLiU"/>
          <w:lang w:eastAsia="zh-CN"/>
        </w:rPr>
      </w:pPr>
      <w:r w:rsidRPr="005E4260">
        <w:rPr>
          <w:rFonts w:eastAsia="MingLiU"/>
          <w:lang w:eastAsia="zh-CN"/>
        </w:rPr>
        <w:t>Long-acting reversible contraceptives include IUD</w:t>
      </w:r>
      <w:r>
        <w:rPr>
          <w:rFonts w:eastAsia="MingLiU"/>
          <w:lang w:eastAsia="zh-CN"/>
        </w:rPr>
        <w:t>s</w:t>
      </w:r>
      <w:r w:rsidRPr="005E4260">
        <w:rPr>
          <w:rFonts w:eastAsia="MingLiU"/>
          <w:lang w:eastAsia="zh-CN"/>
        </w:rPr>
        <w:t>, IUS</w:t>
      </w:r>
      <w:r>
        <w:rPr>
          <w:rFonts w:eastAsia="MingLiU"/>
          <w:lang w:eastAsia="zh-CN"/>
        </w:rPr>
        <w:t>s</w:t>
      </w:r>
      <w:r w:rsidRPr="005E4260">
        <w:rPr>
          <w:rFonts w:eastAsia="MingLiU"/>
          <w:lang w:eastAsia="zh-CN"/>
        </w:rPr>
        <w:t xml:space="preserve"> </w:t>
      </w:r>
      <w:r>
        <w:rPr>
          <w:rFonts w:eastAsia="MingLiU"/>
          <w:lang w:eastAsia="zh-CN"/>
        </w:rPr>
        <w:t>(</w:t>
      </w:r>
      <w:r w:rsidRPr="005E4260">
        <w:rPr>
          <w:rFonts w:eastAsia="MingLiU"/>
          <w:lang w:eastAsia="zh-CN"/>
        </w:rPr>
        <w:t>including Mirena)</w:t>
      </w:r>
      <w:r>
        <w:rPr>
          <w:rFonts w:eastAsia="MingLiU"/>
          <w:lang w:eastAsia="zh-CN"/>
        </w:rPr>
        <w:t xml:space="preserve"> and</w:t>
      </w:r>
      <w:r w:rsidRPr="005E4260">
        <w:rPr>
          <w:rFonts w:eastAsia="MingLiU"/>
          <w:lang w:eastAsia="zh-CN"/>
        </w:rPr>
        <w:t xml:space="preserve"> implants (including Jadelle</w:t>
      </w:r>
      <w:r>
        <w:rPr>
          <w:rFonts w:eastAsia="MingLiU"/>
          <w:lang w:eastAsia="zh-CN"/>
        </w:rPr>
        <w:t>).</w:t>
      </w:r>
    </w:p>
    <w:p w14:paraId="48012097" w14:textId="77777777" w:rsidR="00224321" w:rsidRPr="005E4260" w:rsidRDefault="00224321" w:rsidP="006B6731">
      <w:pPr>
        <w:rPr>
          <w:rFonts w:eastAsia="MingLiU"/>
          <w:lang w:eastAsia="zh-CN"/>
        </w:rPr>
      </w:pPr>
    </w:p>
    <w:p w14:paraId="6E4C17FF" w14:textId="77777777" w:rsidR="00224321" w:rsidRPr="005E4260" w:rsidRDefault="00224321" w:rsidP="007906E7">
      <w:pPr>
        <w:keepNext/>
        <w:rPr>
          <w:rFonts w:eastAsia="MingLiU"/>
          <w:lang w:eastAsia="zh-CN"/>
        </w:rPr>
      </w:pPr>
      <w:r w:rsidRPr="005E4260">
        <w:rPr>
          <w:rFonts w:eastAsia="MingLiU"/>
          <w:lang w:eastAsia="zh-CN"/>
        </w:rPr>
        <w:lastRenderedPageBreak/>
        <w:t>Sterilisation includes tubal ligation, hysterectomy and vasectomy.</w:t>
      </w:r>
    </w:p>
    <w:p w14:paraId="784174FD" w14:textId="77777777" w:rsidR="00224321" w:rsidRPr="005E4260" w:rsidRDefault="00224321" w:rsidP="006B6731">
      <w:pPr>
        <w:rPr>
          <w:rFonts w:eastAsia="MingLiU"/>
          <w:lang w:eastAsia="zh-CN"/>
        </w:rPr>
      </w:pPr>
    </w:p>
    <w:p w14:paraId="02320892" w14:textId="112B1130" w:rsidR="00224321" w:rsidRPr="005E4260" w:rsidRDefault="00224321" w:rsidP="006B6731">
      <w:pPr>
        <w:rPr>
          <w:rFonts w:eastAsia="MingLiU"/>
          <w:lang w:eastAsia="zh-CN"/>
        </w:rPr>
      </w:pPr>
      <w:r w:rsidRPr="005E4260">
        <w:rPr>
          <w:rFonts w:eastAsia="MingLiU"/>
          <w:lang w:eastAsia="zh-CN"/>
        </w:rPr>
        <w:t xml:space="preserve">The </w:t>
      </w:r>
      <w:r w:rsidR="00B67489">
        <w:rPr>
          <w:rFonts w:eastAsia="MingLiU"/>
          <w:lang w:eastAsia="zh-CN"/>
        </w:rPr>
        <w:t>‘</w:t>
      </w:r>
      <w:r>
        <w:rPr>
          <w:rFonts w:eastAsia="MingLiU"/>
          <w:lang w:eastAsia="zh-CN"/>
        </w:rPr>
        <w:t>o</w:t>
      </w:r>
      <w:r w:rsidRPr="005E4260">
        <w:rPr>
          <w:rFonts w:eastAsia="MingLiU"/>
          <w:lang w:eastAsia="zh-CN"/>
        </w:rPr>
        <w:t>ther</w:t>
      </w:r>
      <w:r w:rsidR="00B67489">
        <w:rPr>
          <w:rFonts w:eastAsia="MingLiU"/>
          <w:lang w:eastAsia="zh-CN"/>
        </w:rPr>
        <w:t>’</w:t>
      </w:r>
      <w:r w:rsidRPr="005E4260">
        <w:rPr>
          <w:rFonts w:eastAsia="MingLiU"/>
          <w:lang w:eastAsia="zh-CN"/>
        </w:rPr>
        <w:t xml:space="preserve"> category includes diaphragms, female condoms, morning after pill, emergency IUD, spermicides, traditional </w:t>
      </w:r>
      <w:r>
        <w:rPr>
          <w:rFonts w:eastAsia="MingLiU"/>
          <w:lang w:eastAsia="zh-CN"/>
        </w:rPr>
        <w:t xml:space="preserve">methods </w:t>
      </w:r>
      <w:r w:rsidRPr="005E4260">
        <w:rPr>
          <w:rFonts w:eastAsia="MingLiU"/>
          <w:lang w:eastAsia="zh-CN"/>
        </w:rPr>
        <w:t>and other methods.</w:t>
      </w:r>
    </w:p>
    <w:p w14:paraId="547F89DA" w14:textId="77777777" w:rsidR="00224321" w:rsidRPr="008C1A13" w:rsidRDefault="00224321" w:rsidP="006B6731">
      <w:pPr>
        <w:rPr>
          <w:lang w:eastAsia="zh-CN"/>
        </w:rPr>
      </w:pPr>
    </w:p>
    <w:p w14:paraId="744C7C0D" w14:textId="77777777" w:rsidR="00224321" w:rsidRDefault="00224321" w:rsidP="000829E0">
      <w:pPr>
        <w:pStyle w:val="Heading2"/>
        <w:rPr>
          <w:lang w:eastAsia="zh-CN"/>
        </w:rPr>
      </w:pPr>
      <w:bookmarkStart w:id="344" w:name="_Toc4078911"/>
      <w:bookmarkStart w:id="345" w:name="_Toc4079323"/>
      <w:bookmarkStart w:id="346" w:name="_Toc4079569"/>
      <w:bookmarkStart w:id="347" w:name="_Toc21611409"/>
      <w:bookmarkStart w:id="348" w:name="_Toc23499780"/>
      <w:r>
        <w:rPr>
          <w:lang w:eastAsia="zh-CN"/>
        </w:rPr>
        <w:t xml:space="preserve">Contraception: </w:t>
      </w:r>
      <w:bookmarkStart w:id="349" w:name="_Hlk23321537"/>
      <w:r>
        <w:rPr>
          <w:lang w:eastAsia="zh-CN"/>
        </w:rPr>
        <w:t>long-acting reversible contraceptive</w:t>
      </w:r>
      <w:bookmarkEnd w:id="344"/>
      <w:bookmarkEnd w:id="345"/>
      <w:bookmarkEnd w:id="346"/>
      <w:bookmarkEnd w:id="347"/>
      <w:bookmarkEnd w:id="348"/>
      <w:bookmarkEnd w:id="349"/>
    </w:p>
    <w:p w14:paraId="48A5A15A" w14:textId="1E27DC5F" w:rsidR="00B67489" w:rsidRDefault="00224321" w:rsidP="006B6731">
      <w:pPr>
        <w:rPr>
          <w:lang w:eastAsia="zh-CN"/>
        </w:rPr>
      </w:pPr>
      <w:r>
        <w:rPr>
          <w:lang w:eastAsia="zh-CN"/>
        </w:rPr>
        <w:t>Th</w:t>
      </w:r>
      <w:r w:rsidRPr="005B3795">
        <w:rPr>
          <w:lang w:eastAsia="zh-CN"/>
        </w:rPr>
        <w:t xml:space="preserve">e </w:t>
      </w:r>
      <w:r>
        <w:rPr>
          <w:lang w:eastAsia="zh-CN"/>
        </w:rPr>
        <w:t>percentage</w:t>
      </w:r>
      <w:r w:rsidRPr="005B3795">
        <w:rPr>
          <w:lang w:eastAsia="zh-CN"/>
        </w:rPr>
        <w:t xml:space="preserve"> of </w:t>
      </w:r>
      <w:r>
        <w:rPr>
          <w:lang w:eastAsia="zh-CN"/>
        </w:rPr>
        <w:t>women</w:t>
      </w:r>
      <w:r w:rsidRPr="005B3795">
        <w:rPr>
          <w:lang w:eastAsia="zh-CN"/>
        </w:rPr>
        <w:t xml:space="preserve"> </w:t>
      </w:r>
      <w:r>
        <w:rPr>
          <w:lang w:eastAsia="zh-CN"/>
        </w:rPr>
        <w:t>aged 16–49 years old</w:t>
      </w:r>
      <w:r w:rsidRPr="005B3795">
        <w:rPr>
          <w:lang w:eastAsia="zh-CN"/>
        </w:rPr>
        <w:t xml:space="preserve"> who had had vagina</w:t>
      </w:r>
      <w:r>
        <w:rPr>
          <w:lang w:eastAsia="zh-CN"/>
        </w:rPr>
        <w:t>l</w:t>
      </w:r>
      <w:r w:rsidRPr="005B3795">
        <w:rPr>
          <w:lang w:eastAsia="zh-CN"/>
        </w:rPr>
        <w:t xml:space="preserve"> sex with </w:t>
      </w:r>
      <w:r>
        <w:rPr>
          <w:lang w:eastAsia="zh-CN"/>
        </w:rPr>
        <w:t xml:space="preserve">a man </w:t>
      </w:r>
      <w:r w:rsidRPr="000316B4">
        <w:rPr>
          <w:lang w:eastAsia="zh-CN"/>
        </w:rPr>
        <w:t xml:space="preserve">in the </w:t>
      </w:r>
      <w:r>
        <w:rPr>
          <w:lang w:eastAsia="zh-CN"/>
        </w:rPr>
        <w:t>last four weeks</w:t>
      </w:r>
      <w:r w:rsidRPr="000316B4">
        <w:rPr>
          <w:lang w:eastAsia="zh-CN"/>
        </w:rPr>
        <w:t xml:space="preserve"> who report</w:t>
      </w:r>
      <w:r>
        <w:rPr>
          <w:lang w:eastAsia="zh-CN"/>
        </w:rPr>
        <w:t xml:space="preserve">ed using </w:t>
      </w:r>
      <w:r w:rsidRPr="005B3795">
        <w:rPr>
          <w:lang w:eastAsia="zh-CN"/>
        </w:rPr>
        <w:t>any</w:t>
      </w:r>
      <w:r>
        <w:rPr>
          <w:lang w:eastAsia="zh-CN"/>
        </w:rPr>
        <w:t xml:space="preserve"> </w:t>
      </w:r>
      <w:r w:rsidR="005E44B2" w:rsidRPr="005E44B2">
        <w:rPr>
          <w:lang w:eastAsia="zh-CN"/>
        </w:rPr>
        <w:t xml:space="preserve">long-acting reversible contraceptive </w:t>
      </w:r>
      <w:r w:rsidR="00B67489">
        <w:rPr>
          <w:lang w:eastAsia="zh-CN"/>
        </w:rPr>
        <w:t>‘</w:t>
      </w:r>
      <w:r w:rsidRPr="005B3795">
        <w:rPr>
          <w:lang w:eastAsia="zh-CN"/>
        </w:rPr>
        <w:t>these days</w:t>
      </w:r>
      <w:r w:rsidR="00B67489">
        <w:rPr>
          <w:lang w:eastAsia="zh-CN"/>
        </w:rPr>
        <w:t>’</w:t>
      </w:r>
      <w:r w:rsidRPr="005B3795">
        <w:rPr>
          <w:lang w:eastAsia="zh-CN"/>
        </w:rPr>
        <w:t>.</w:t>
      </w:r>
    </w:p>
    <w:bookmarkEnd w:id="325"/>
    <w:bookmarkEnd w:id="326"/>
    <w:bookmarkEnd w:id="327"/>
    <w:p w14:paraId="7448CEA6" w14:textId="0E9015EB" w:rsidR="00224321" w:rsidRDefault="00224321" w:rsidP="006B6731">
      <w:pPr>
        <w:rPr>
          <w:lang w:eastAsia="zh-CN"/>
        </w:rPr>
      </w:pPr>
    </w:p>
    <w:p w14:paraId="282CBEAD" w14:textId="77777777" w:rsidR="00224321" w:rsidRPr="005B3795" w:rsidRDefault="00224321" w:rsidP="006B6731">
      <w:pPr>
        <w:pStyle w:val="Heading3"/>
        <w:rPr>
          <w:lang w:eastAsia="zh-CN"/>
        </w:rPr>
      </w:pPr>
      <w:r w:rsidRPr="005B3795">
        <w:rPr>
          <w:lang w:eastAsia="zh-CN"/>
        </w:rPr>
        <w:t>Question</w:t>
      </w:r>
    </w:p>
    <w:p w14:paraId="579BBCCD" w14:textId="77777777" w:rsidR="00224321" w:rsidRDefault="00224321" w:rsidP="006B6731">
      <w:pPr>
        <w:rPr>
          <w:rFonts w:eastAsia="MingLiU"/>
        </w:rPr>
      </w:pPr>
      <w:r w:rsidRPr="00694ED1">
        <w:rPr>
          <w:rFonts w:eastAsia="MingLiU"/>
        </w:rPr>
        <w:t>5_ContNow (</w:t>
      </w:r>
      <w:r>
        <w:rPr>
          <w:rFonts w:eastAsia="MingLiU"/>
        </w:rPr>
        <w:t xml:space="preserve">see </w:t>
      </w:r>
      <w:r w:rsidRPr="00694ED1">
        <w:rPr>
          <w:rFonts w:eastAsia="MingLiU"/>
        </w:rPr>
        <w:t>above).</w:t>
      </w:r>
    </w:p>
    <w:p w14:paraId="0CA6E908" w14:textId="77777777" w:rsidR="00224321" w:rsidRDefault="00224321" w:rsidP="006B6731">
      <w:pPr>
        <w:rPr>
          <w:rFonts w:eastAsia="MingLiU"/>
        </w:rPr>
      </w:pPr>
    </w:p>
    <w:p w14:paraId="7A46823D" w14:textId="77777777" w:rsidR="00224321" w:rsidRDefault="00224321" w:rsidP="006B6731">
      <w:pPr>
        <w:pStyle w:val="Heading4"/>
        <w:rPr>
          <w:rFonts w:eastAsia="MingLiU"/>
        </w:rPr>
      </w:pPr>
      <w:r w:rsidRPr="00AC54DD">
        <w:rPr>
          <w:lang w:eastAsia="zh-CN"/>
        </w:rPr>
        <w:t>Note</w:t>
      </w:r>
    </w:p>
    <w:p w14:paraId="46AEE028" w14:textId="16E3F3AA" w:rsidR="00224321" w:rsidRPr="00EB7642" w:rsidRDefault="00224321" w:rsidP="006B6731">
      <w:pPr>
        <w:rPr>
          <w:lang w:eastAsia="zh-CN"/>
        </w:rPr>
      </w:pPr>
      <w:r>
        <w:rPr>
          <w:lang w:eastAsia="zh-CN"/>
        </w:rPr>
        <w:t>Respondents could choose multiple methods of contraception. These results are not prioritised. A response from a respondent who reported using multiple methods will contribute to multiple prevalence estimates. This note applies to the following 13</w:t>
      </w:r>
      <w:r w:rsidR="006B6731">
        <w:rPr>
          <w:lang w:eastAsia="zh-CN"/>
        </w:rPr>
        <w:t> </w:t>
      </w:r>
      <w:r>
        <w:rPr>
          <w:lang w:eastAsia="zh-CN"/>
        </w:rPr>
        <w:t>indicators.</w:t>
      </w:r>
    </w:p>
    <w:p w14:paraId="3DDA4BDA" w14:textId="77777777" w:rsidR="00224321" w:rsidRDefault="00224321" w:rsidP="006B6731">
      <w:pPr>
        <w:rPr>
          <w:lang w:eastAsia="zh-CN"/>
        </w:rPr>
      </w:pPr>
      <w:bookmarkStart w:id="350" w:name="_Toc4078912"/>
      <w:bookmarkStart w:id="351" w:name="_Toc4079324"/>
      <w:bookmarkStart w:id="352" w:name="_Toc4079570"/>
      <w:bookmarkStart w:id="353" w:name="_Toc21611410"/>
    </w:p>
    <w:p w14:paraId="7A9CC48E" w14:textId="77777777" w:rsidR="00224321" w:rsidRDefault="00224321" w:rsidP="000829E0">
      <w:pPr>
        <w:pStyle w:val="Heading2"/>
        <w:rPr>
          <w:lang w:eastAsia="zh-CN"/>
        </w:rPr>
      </w:pPr>
      <w:bookmarkStart w:id="354" w:name="_Toc23499781"/>
      <w:r>
        <w:rPr>
          <w:lang w:eastAsia="zh-CN"/>
        </w:rPr>
        <w:t>Contraception: female sterilisation</w:t>
      </w:r>
      <w:bookmarkEnd w:id="350"/>
      <w:bookmarkEnd w:id="351"/>
      <w:bookmarkEnd w:id="352"/>
      <w:bookmarkEnd w:id="353"/>
      <w:bookmarkEnd w:id="354"/>
    </w:p>
    <w:p w14:paraId="4CE645DF" w14:textId="599F0F4D" w:rsidR="00B67489" w:rsidRDefault="00224321" w:rsidP="006B6731">
      <w:pPr>
        <w:rPr>
          <w:lang w:eastAsia="zh-CN"/>
        </w:rPr>
      </w:pPr>
      <w:r>
        <w:rPr>
          <w:lang w:eastAsia="zh-CN"/>
        </w:rPr>
        <w:t>Th</w:t>
      </w:r>
      <w:r w:rsidRPr="005B3795">
        <w:rPr>
          <w:lang w:eastAsia="zh-CN"/>
        </w:rPr>
        <w:t xml:space="preserve">e </w:t>
      </w:r>
      <w:r>
        <w:rPr>
          <w:lang w:eastAsia="zh-CN"/>
        </w:rPr>
        <w:t>percentage</w:t>
      </w:r>
      <w:r w:rsidRPr="005B3795">
        <w:rPr>
          <w:lang w:eastAsia="zh-CN"/>
        </w:rPr>
        <w:t xml:space="preserve"> of </w:t>
      </w:r>
      <w:r>
        <w:rPr>
          <w:lang w:eastAsia="zh-CN"/>
        </w:rPr>
        <w:t>women</w:t>
      </w:r>
      <w:r w:rsidRPr="005B3795">
        <w:rPr>
          <w:lang w:eastAsia="zh-CN"/>
        </w:rPr>
        <w:t xml:space="preserve"> </w:t>
      </w:r>
      <w:r>
        <w:rPr>
          <w:lang w:eastAsia="zh-CN"/>
        </w:rPr>
        <w:t>aged 16–49 years old</w:t>
      </w:r>
      <w:r w:rsidRPr="005B3795">
        <w:rPr>
          <w:lang w:eastAsia="zh-CN"/>
        </w:rPr>
        <w:t xml:space="preserve"> who had had vagina</w:t>
      </w:r>
      <w:r>
        <w:rPr>
          <w:lang w:eastAsia="zh-CN"/>
        </w:rPr>
        <w:t>l</w:t>
      </w:r>
      <w:r w:rsidRPr="005B3795">
        <w:rPr>
          <w:lang w:eastAsia="zh-CN"/>
        </w:rPr>
        <w:t xml:space="preserve"> sex with </w:t>
      </w:r>
      <w:r>
        <w:rPr>
          <w:lang w:eastAsia="zh-CN"/>
        </w:rPr>
        <w:t xml:space="preserve">a man </w:t>
      </w:r>
      <w:r w:rsidRPr="000316B4">
        <w:rPr>
          <w:lang w:eastAsia="zh-CN"/>
        </w:rPr>
        <w:t xml:space="preserve">in the </w:t>
      </w:r>
      <w:r>
        <w:rPr>
          <w:lang w:eastAsia="zh-CN"/>
        </w:rPr>
        <w:t>last four weeks</w:t>
      </w:r>
      <w:r w:rsidRPr="000316B4">
        <w:rPr>
          <w:lang w:eastAsia="zh-CN"/>
        </w:rPr>
        <w:t xml:space="preserve"> who report</w:t>
      </w:r>
      <w:r>
        <w:rPr>
          <w:lang w:eastAsia="zh-CN"/>
        </w:rPr>
        <w:t xml:space="preserve">ed using any form of female sterilisation </w:t>
      </w:r>
      <w:r w:rsidR="00B67489">
        <w:rPr>
          <w:lang w:eastAsia="zh-CN"/>
        </w:rPr>
        <w:t>‘</w:t>
      </w:r>
      <w:r w:rsidRPr="005B3795">
        <w:rPr>
          <w:lang w:eastAsia="zh-CN"/>
        </w:rPr>
        <w:t>these days</w:t>
      </w:r>
      <w:r w:rsidR="00B67489">
        <w:rPr>
          <w:lang w:eastAsia="zh-CN"/>
        </w:rPr>
        <w:t>’</w:t>
      </w:r>
      <w:r w:rsidRPr="005B3795">
        <w:rPr>
          <w:lang w:eastAsia="zh-CN"/>
        </w:rPr>
        <w:t>.</w:t>
      </w:r>
    </w:p>
    <w:p w14:paraId="4B490240" w14:textId="152BD064" w:rsidR="00224321" w:rsidRDefault="00224321" w:rsidP="006B6731">
      <w:pPr>
        <w:rPr>
          <w:lang w:eastAsia="zh-CN"/>
        </w:rPr>
      </w:pPr>
    </w:p>
    <w:p w14:paraId="4AE82924" w14:textId="77777777" w:rsidR="00224321" w:rsidRPr="005B3795" w:rsidRDefault="00224321" w:rsidP="006B6731">
      <w:pPr>
        <w:pStyle w:val="Heading3"/>
        <w:rPr>
          <w:lang w:eastAsia="zh-CN"/>
        </w:rPr>
      </w:pPr>
      <w:r w:rsidRPr="005B3795">
        <w:rPr>
          <w:lang w:eastAsia="zh-CN"/>
        </w:rPr>
        <w:t>Question</w:t>
      </w:r>
    </w:p>
    <w:p w14:paraId="477F2664" w14:textId="77777777" w:rsidR="00224321" w:rsidRDefault="00224321" w:rsidP="006B6731">
      <w:pPr>
        <w:rPr>
          <w:rFonts w:eastAsia="MingLiU"/>
        </w:rPr>
      </w:pPr>
      <w:r w:rsidRPr="00694ED1">
        <w:rPr>
          <w:rFonts w:eastAsia="MingLiU"/>
        </w:rPr>
        <w:t>5_ContNow (</w:t>
      </w:r>
      <w:r>
        <w:rPr>
          <w:rFonts w:eastAsia="MingLiU"/>
        </w:rPr>
        <w:t xml:space="preserve">see </w:t>
      </w:r>
      <w:r w:rsidRPr="00694ED1">
        <w:rPr>
          <w:rFonts w:eastAsia="MingLiU"/>
        </w:rPr>
        <w:t>above).</w:t>
      </w:r>
    </w:p>
    <w:p w14:paraId="42077309" w14:textId="77777777" w:rsidR="006B6731" w:rsidRDefault="006B6731" w:rsidP="006B6731">
      <w:pPr>
        <w:rPr>
          <w:lang w:eastAsia="zh-CN"/>
        </w:rPr>
      </w:pPr>
    </w:p>
    <w:p w14:paraId="73F09BC6" w14:textId="77777777" w:rsidR="00224321" w:rsidRDefault="00224321" w:rsidP="000829E0">
      <w:pPr>
        <w:pStyle w:val="Heading2"/>
        <w:rPr>
          <w:lang w:eastAsia="zh-CN"/>
        </w:rPr>
      </w:pPr>
      <w:bookmarkStart w:id="355" w:name="_Toc4078913"/>
      <w:bookmarkStart w:id="356" w:name="_Toc4079325"/>
      <w:bookmarkStart w:id="357" w:name="_Toc4079571"/>
      <w:bookmarkStart w:id="358" w:name="_Toc21611411"/>
      <w:bookmarkStart w:id="359" w:name="_Toc23499782"/>
      <w:r>
        <w:rPr>
          <w:lang w:eastAsia="zh-CN"/>
        </w:rPr>
        <w:lastRenderedPageBreak/>
        <w:t>Contraception: tubal ligation</w:t>
      </w:r>
      <w:bookmarkEnd w:id="355"/>
      <w:bookmarkEnd w:id="356"/>
      <w:bookmarkEnd w:id="357"/>
      <w:bookmarkEnd w:id="358"/>
      <w:bookmarkEnd w:id="359"/>
    </w:p>
    <w:p w14:paraId="38B13CC3" w14:textId="1B6686EB" w:rsidR="00B67489" w:rsidRDefault="00224321" w:rsidP="006B6731">
      <w:pPr>
        <w:keepNext/>
        <w:rPr>
          <w:lang w:eastAsia="zh-CN"/>
        </w:rPr>
      </w:pPr>
      <w:r>
        <w:rPr>
          <w:lang w:eastAsia="zh-CN"/>
        </w:rPr>
        <w:t>Th</w:t>
      </w:r>
      <w:r w:rsidRPr="005B3795">
        <w:rPr>
          <w:lang w:eastAsia="zh-CN"/>
        </w:rPr>
        <w:t xml:space="preserve">e </w:t>
      </w:r>
      <w:r>
        <w:rPr>
          <w:lang w:eastAsia="zh-CN"/>
        </w:rPr>
        <w:t>percentage</w:t>
      </w:r>
      <w:r w:rsidRPr="005B3795">
        <w:rPr>
          <w:lang w:eastAsia="zh-CN"/>
        </w:rPr>
        <w:t xml:space="preserve"> of </w:t>
      </w:r>
      <w:r>
        <w:rPr>
          <w:lang w:eastAsia="zh-CN"/>
        </w:rPr>
        <w:t>women</w:t>
      </w:r>
      <w:r w:rsidRPr="005B3795">
        <w:rPr>
          <w:lang w:eastAsia="zh-CN"/>
        </w:rPr>
        <w:t xml:space="preserve"> </w:t>
      </w:r>
      <w:r>
        <w:rPr>
          <w:lang w:eastAsia="zh-CN"/>
        </w:rPr>
        <w:t>aged 16–49 years old</w:t>
      </w:r>
      <w:r w:rsidRPr="005B3795">
        <w:rPr>
          <w:lang w:eastAsia="zh-CN"/>
        </w:rPr>
        <w:t xml:space="preserve"> who had had vagina</w:t>
      </w:r>
      <w:r>
        <w:rPr>
          <w:lang w:eastAsia="zh-CN"/>
        </w:rPr>
        <w:t>l</w:t>
      </w:r>
      <w:r w:rsidRPr="005B3795">
        <w:rPr>
          <w:lang w:eastAsia="zh-CN"/>
        </w:rPr>
        <w:t xml:space="preserve"> sex with </w:t>
      </w:r>
      <w:r>
        <w:rPr>
          <w:lang w:eastAsia="zh-CN"/>
        </w:rPr>
        <w:t xml:space="preserve">a man </w:t>
      </w:r>
      <w:r w:rsidRPr="000316B4">
        <w:rPr>
          <w:lang w:eastAsia="zh-CN"/>
        </w:rPr>
        <w:t xml:space="preserve">in the </w:t>
      </w:r>
      <w:r>
        <w:rPr>
          <w:lang w:eastAsia="zh-CN"/>
        </w:rPr>
        <w:t>last four weeks</w:t>
      </w:r>
      <w:r w:rsidRPr="000316B4">
        <w:rPr>
          <w:lang w:eastAsia="zh-CN"/>
        </w:rPr>
        <w:t xml:space="preserve"> who report</w:t>
      </w:r>
      <w:r>
        <w:rPr>
          <w:lang w:eastAsia="zh-CN"/>
        </w:rPr>
        <w:t xml:space="preserve">ed using tubal ligation for contraception </w:t>
      </w:r>
      <w:r w:rsidR="00B67489">
        <w:rPr>
          <w:lang w:eastAsia="zh-CN"/>
        </w:rPr>
        <w:t>‘</w:t>
      </w:r>
      <w:r w:rsidRPr="005B3795">
        <w:rPr>
          <w:lang w:eastAsia="zh-CN"/>
        </w:rPr>
        <w:t>these days</w:t>
      </w:r>
      <w:r w:rsidR="00B67489">
        <w:rPr>
          <w:lang w:eastAsia="zh-CN"/>
        </w:rPr>
        <w:t>’</w:t>
      </w:r>
      <w:r w:rsidRPr="005B3795">
        <w:rPr>
          <w:lang w:eastAsia="zh-CN"/>
        </w:rPr>
        <w:t>.</w:t>
      </w:r>
    </w:p>
    <w:p w14:paraId="1B3FDDE2" w14:textId="39136908" w:rsidR="00224321" w:rsidRDefault="00224321" w:rsidP="006B6731">
      <w:pPr>
        <w:keepNext/>
        <w:rPr>
          <w:lang w:eastAsia="zh-CN"/>
        </w:rPr>
      </w:pPr>
    </w:p>
    <w:p w14:paraId="7C2FF1CD" w14:textId="77777777" w:rsidR="00224321" w:rsidRPr="005B3795" w:rsidRDefault="00224321" w:rsidP="007906E7">
      <w:pPr>
        <w:pStyle w:val="Heading3"/>
        <w:spacing w:before="180" w:after="120"/>
        <w:rPr>
          <w:lang w:eastAsia="zh-CN"/>
        </w:rPr>
      </w:pPr>
      <w:r w:rsidRPr="005B3795">
        <w:rPr>
          <w:lang w:eastAsia="zh-CN"/>
        </w:rPr>
        <w:t>Question</w:t>
      </w:r>
    </w:p>
    <w:p w14:paraId="559E6CC4" w14:textId="77777777" w:rsidR="00B67489" w:rsidRDefault="00224321" w:rsidP="006B6731">
      <w:pPr>
        <w:rPr>
          <w:rFonts w:eastAsia="MingLiU"/>
          <w:lang w:eastAsia="zh-CN"/>
        </w:rPr>
      </w:pPr>
      <w:r w:rsidRPr="00694ED1">
        <w:rPr>
          <w:rFonts w:eastAsia="MingLiU"/>
        </w:rPr>
        <w:t>5_ContNow (</w:t>
      </w:r>
      <w:r>
        <w:rPr>
          <w:rFonts w:eastAsia="MingLiU"/>
        </w:rPr>
        <w:t xml:space="preserve">see </w:t>
      </w:r>
      <w:r w:rsidRPr="00694ED1">
        <w:rPr>
          <w:rFonts w:eastAsia="MingLiU"/>
        </w:rPr>
        <w:t>above).</w:t>
      </w:r>
    </w:p>
    <w:p w14:paraId="2D76A92F" w14:textId="0274CB0D" w:rsidR="00224321" w:rsidRDefault="00224321" w:rsidP="006B6731">
      <w:pPr>
        <w:rPr>
          <w:lang w:eastAsia="zh-CN"/>
        </w:rPr>
      </w:pPr>
    </w:p>
    <w:p w14:paraId="3C453F59" w14:textId="77777777" w:rsidR="00224321" w:rsidRPr="00E36699" w:rsidRDefault="00224321" w:rsidP="000829E0">
      <w:pPr>
        <w:pStyle w:val="Heading2"/>
        <w:rPr>
          <w:lang w:eastAsia="zh-CN"/>
        </w:rPr>
      </w:pPr>
      <w:bookmarkStart w:id="360" w:name="_Toc4078914"/>
      <w:bookmarkStart w:id="361" w:name="_Toc4079326"/>
      <w:bookmarkStart w:id="362" w:name="_Toc4079572"/>
      <w:bookmarkStart w:id="363" w:name="_Toc21611412"/>
      <w:bookmarkStart w:id="364" w:name="_Toc23499783"/>
      <w:r>
        <w:rPr>
          <w:lang w:eastAsia="zh-CN"/>
        </w:rPr>
        <w:t>Contraception: hysterectomy</w:t>
      </w:r>
      <w:bookmarkEnd w:id="360"/>
      <w:bookmarkEnd w:id="361"/>
      <w:bookmarkEnd w:id="362"/>
      <w:bookmarkEnd w:id="363"/>
      <w:bookmarkEnd w:id="364"/>
    </w:p>
    <w:p w14:paraId="01BD86E2" w14:textId="6E66F06D" w:rsidR="00B67489" w:rsidRDefault="00224321" w:rsidP="006B6731">
      <w:pPr>
        <w:rPr>
          <w:lang w:eastAsia="zh-CN"/>
        </w:rPr>
      </w:pPr>
      <w:r>
        <w:rPr>
          <w:lang w:eastAsia="zh-CN"/>
        </w:rPr>
        <w:t>Th</w:t>
      </w:r>
      <w:r w:rsidRPr="005B3795">
        <w:rPr>
          <w:lang w:eastAsia="zh-CN"/>
        </w:rPr>
        <w:t xml:space="preserve">e </w:t>
      </w:r>
      <w:r>
        <w:rPr>
          <w:lang w:eastAsia="zh-CN"/>
        </w:rPr>
        <w:t>percentage</w:t>
      </w:r>
      <w:r w:rsidRPr="005B3795">
        <w:rPr>
          <w:lang w:eastAsia="zh-CN"/>
        </w:rPr>
        <w:t xml:space="preserve"> of </w:t>
      </w:r>
      <w:r>
        <w:rPr>
          <w:lang w:eastAsia="zh-CN"/>
        </w:rPr>
        <w:t>women</w:t>
      </w:r>
      <w:r w:rsidRPr="005B3795">
        <w:rPr>
          <w:lang w:eastAsia="zh-CN"/>
        </w:rPr>
        <w:t xml:space="preserve"> </w:t>
      </w:r>
      <w:r>
        <w:rPr>
          <w:lang w:eastAsia="zh-CN"/>
        </w:rPr>
        <w:t>aged 16–49 years old</w:t>
      </w:r>
      <w:r w:rsidRPr="005B3795">
        <w:rPr>
          <w:lang w:eastAsia="zh-CN"/>
        </w:rPr>
        <w:t xml:space="preserve"> who had had vagina</w:t>
      </w:r>
      <w:r>
        <w:rPr>
          <w:lang w:eastAsia="zh-CN"/>
        </w:rPr>
        <w:t>l</w:t>
      </w:r>
      <w:r w:rsidRPr="005B3795">
        <w:rPr>
          <w:lang w:eastAsia="zh-CN"/>
        </w:rPr>
        <w:t xml:space="preserve"> sex with </w:t>
      </w:r>
      <w:r>
        <w:rPr>
          <w:lang w:eastAsia="zh-CN"/>
        </w:rPr>
        <w:t xml:space="preserve">a man </w:t>
      </w:r>
      <w:r w:rsidRPr="000316B4">
        <w:rPr>
          <w:lang w:eastAsia="zh-CN"/>
        </w:rPr>
        <w:t xml:space="preserve">in the </w:t>
      </w:r>
      <w:r>
        <w:rPr>
          <w:lang w:eastAsia="zh-CN"/>
        </w:rPr>
        <w:t>last four weeks</w:t>
      </w:r>
      <w:r w:rsidRPr="000316B4">
        <w:rPr>
          <w:lang w:eastAsia="zh-CN"/>
        </w:rPr>
        <w:t xml:space="preserve"> who report</w:t>
      </w:r>
      <w:r>
        <w:rPr>
          <w:lang w:eastAsia="zh-CN"/>
        </w:rPr>
        <w:t xml:space="preserve">ed having had a hysterectomy and using it for contraception </w:t>
      </w:r>
      <w:r w:rsidR="00B67489">
        <w:rPr>
          <w:lang w:eastAsia="zh-CN"/>
        </w:rPr>
        <w:t>‘</w:t>
      </w:r>
      <w:r>
        <w:rPr>
          <w:lang w:eastAsia="zh-CN"/>
        </w:rPr>
        <w:t>these days</w:t>
      </w:r>
      <w:r w:rsidR="00B67489">
        <w:rPr>
          <w:lang w:eastAsia="zh-CN"/>
        </w:rPr>
        <w:t>’</w:t>
      </w:r>
      <w:r w:rsidRPr="005B3795">
        <w:rPr>
          <w:lang w:eastAsia="zh-CN"/>
        </w:rPr>
        <w:t>.</w:t>
      </w:r>
    </w:p>
    <w:p w14:paraId="4A9B0504" w14:textId="39BF7A24" w:rsidR="00224321" w:rsidRDefault="00224321" w:rsidP="006B6731">
      <w:pPr>
        <w:rPr>
          <w:lang w:eastAsia="zh-CN"/>
        </w:rPr>
      </w:pPr>
    </w:p>
    <w:p w14:paraId="381C5095" w14:textId="77777777" w:rsidR="00224321" w:rsidRPr="005B3795" w:rsidRDefault="00224321" w:rsidP="007906E7">
      <w:pPr>
        <w:pStyle w:val="Heading3"/>
        <w:spacing w:before="180" w:after="120"/>
        <w:rPr>
          <w:lang w:eastAsia="zh-CN"/>
        </w:rPr>
      </w:pPr>
      <w:r w:rsidRPr="005B3795">
        <w:rPr>
          <w:lang w:eastAsia="zh-CN"/>
        </w:rPr>
        <w:t>Question</w:t>
      </w:r>
    </w:p>
    <w:p w14:paraId="2522670A" w14:textId="77777777" w:rsidR="00B67489" w:rsidRDefault="00224321" w:rsidP="006B6731">
      <w:pPr>
        <w:rPr>
          <w:rFonts w:eastAsia="MingLiU"/>
          <w:lang w:eastAsia="zh-CN"/>
        </w:rPr>
      </w:pPr>
      <w:r w:rsidRPr="00694ED1">
        <w:rPr>
          <w:rFonts w:eastAsia="MingLiU"/>
        </w:rPr>
        <w:t>5_ContNow (</w:t>
      </w:r>
      <w:r>
        <w:rPr>
          <w:rFonts w:eastAsia="MingLiU"/>
        </w:rPr>
        <w:t xml:space="preserve">see </w:t>
      </w:r>
      <w:r w:rsidRPr="00694ED1">
        <w:rPr>
          <w:rFonts w:eastAsia="MingLiU"/>
        </w:rPr>
        <w:t>above).</w:t>
      </w:r>
    </w:p>
    <w:p w14:paraId="528260D4" w14:textId="5EEC2A5F" w:rsidR="00224321" w:rsidRDefault="00224321" w:rsidP="006B6731">
      <w:pPr>
        <w:rPr>
          <w:lang w:eastAsia="zh-CN"/>
        </w:rPr>
      </w:pPr>
    </w:p>
    <w:p w14:paraId="6EC98A51" w14:textId="77777777" w:rsidR="00224321" w:rsidRPr="00E36699" w:rsidRDefault="00224321" w:rsidP="000829E0">
      <w:pPr>
        <w:pStyle w:val="Heading2"/>
        <w:rPr>
          <w:lang w:eastAsia="zh-CN"/>
        </w:rPr>
      </w:pPr>
      <w:bookmarkStart w:id="365" w:name="_Toc4078915"/>
      <w:bookmarkStart w:id="366" w:name="_Toc4079327"/>
      <w:bookmarkStart w:id="367" w:name="_Toc4079573"/>
      <w:bookmarkStart w:id="368" w:name="_Toc21611413"/>
      <w:bookmarkStart w:id="369" w:name="_Toc23499784"/>
      <w:r>
        <w:rPr>
          <w:lang w:eastAsia="zh-CN"/>
        </w:rPr>
        <w:t>Contraception: vasectomy</w:t>
      </w:r>
      <w:bookmarkEnd w:id="365"/>
      <w:bookmarkEnd w:id="366"/>
      <w:bookmarkEnd w:id="367"/>
      <w:bookmarkEnd w:id="368"/>
      <w:bookmarkEnd w:id="369"/>
    </w:p>
    <w:p w14:paraId="7787E867" w14:textId="75F34212" w:rsidR="00B67489" w:rsidRPr="007906E7" w:rsidRDefault="00224321" w:rsidP="007906E7">
      <w:pPr>
        <w:ind w:right="-284"/>
        <w:rPr>
          <w:spacing w:val="-2"/>
          <w:lang w:eastAsia="zh-CN"/>
        </w:rPr>
      </w:pPr>
      <w:r w:rsidRPr="007906E7">
        <w:rPr>
          <w:spacing w:val="-2"/>
          <w:lang w:eastAsia="zh-CN"/>
        </w:rPr>
        <w:t>The percentage of women aged 16–49 years old who had had vaginal sex with a man in the last four weeks who reported using their partner</w:t>
      </w:r>
      <w:r w:rsidR="00B67489" w:rsidRPr="007906E7">
        <w:rPr>
          <w:spacing w:val="-2"/>
          <w:lang w:eastAsia="zh-CN"/>
        </w:rPr>
        <w:t>’</w:t>
      </w:r>
      <w:r w:rsidRPr="007906E7">
        <w:rPr>
          <w:spacing w:val="-2"/>
          <w:lang w:eastAsia="zh-CN"/>
        </w:rPr>
        <w:t xml:space="preserve">s vasectomy for contraception </w:t>
      </w:r>
      <w:r w:rsidR="00B67489" w:rsidRPr="007906E7">
        <w:rPr>
          <w:spacing w:val="-2"/>
          <w:lang w:eastAsia="zh-CN"/>
        </w:rPr>
        <w:t>‘</w:t>
      </w:r>
      <w:r w:rsidRPr="007906E7">
        <w:rPr>
          <w:spacing w:val="-2"/>
          <w:lang w:eastAsia="zh-CN"/>
        </w:rPr>
        <w:t>these days</w:t>
      </w:r>
      <w:r w:rsidR="00B67489" w:rsidRPr="007906E7">
        <w:rPr>
          <w:spacing w:val="-2"/>
          <w:lang w:eastAsia="zh-CN"/>
        </w:rPr>
        <w:t>’</w:t>
      </w:r>
      <w:r w:rsidRPr="007906E7">
        <w:rPr>
          <w:spacing w:val="-2"/>
          <w:lang w:eastAsia="zh-CN"/>
        </w:rPr>
        <w:t>.</w:t>
      </w:r>
    </w:p>
    <w:p w14:paraId="692B1F2B" w14:textId="33D7C406" w:rsidR="00224321" w:rsidRDefault="00224321" w:rsidP="006B6731">
      <w:pPr>
        <w:rPr>
          <w:lang w:eastAsia="zh-CN"/>
        </w:rPr>
      </w:pPr>
    </w:p>
    <w:p w14:paraId="36579CC6" w14:textId="77777777" w:rsidR="00224321" w:rsidRPr="005B3795" w:rsidRDefault="00224321" w:rsidP="007906E7">
      <w:pPr>
        <w:pStyle w:val="Heading3"/>
        <w:spacing w:before="180" w:after="120"/>
        <w:rPr>
          <w:lang w:eastAsia="zh-CN"/>
        </w:rPr>
      </w:pPr>
      <w:r w:rsidRPr="005B3795">
        <w:rPr>
          <w:lang w:eastAsia="zh-CN"/>
        </w:rPr>
        <w:t>Question</w:t>
      </w:r>
    </w:p>
    <w:p w14:paraId="72D3B8D2" w14:textId="77777777" w:rsidR="00B67489" w:rsidRDefault="00224321" w:rsidP="006B6731">
      <w:pPr>
        <w:rPr>
          <w:rFonts w:eastAsia="MingLiU"/>
          <w:lang w:eastAsia="zh-CN"/>
        </w:rPr>
      </w:pPr>
      <w:r w:rsidRPr="00694ED1">
        <w:rPr>
          <w:rFonts w:eastAsia="MingLiU"/>
        </w:rPr>
        <w:t>5_ContNow (</w:t>
      </w:r>
      <w:r>
        <w:rPr>
          <w:rFonts w:eastAsia="MingLiU"/>
        </w:rPr>
        <w:t xml:space="preserve">see </w:t>
      </w:r>
      <w:r w:rsidRPr="00694ED1">
        <w:rPr>
          <w:rFonts w:eastAsia="MingLiU"/>
        </w:rPr>
        <w:t>above).</w:t>
      </w:r>
    </w:p>
    <w:p w14:paraId="035386A5" w14:textId="33EBA989" w:rsidR="00224321" w:rsidRDefault="00224321" w:rsidP="006B6731">
      <w:pPr>
        <w:rPr>
          <w:lang w:eastAsia="zh-CN"/>
        </w:rPr>
      </w:pPr>
    </w:p>
    <w:p w14:paraId="36610AA2" w14:textId="2E43FC78" w:rsidR="00224321" w:rsidRPr="00E36699" w:rsidRDefault="00224321" w:rsidP="000829E0">
      <w:pPr>
        <w:pStyle w:val="Heading2"/>
        <w:rPr>
          <w:lang w:eastAsia="zh-CN"/>
        </w:rPr>
      </w:pPr>
      <w:bookmarkStart w:id="370" w:name="_Toc4078916"/>
      <w:bookmarkStart w:id="371" w:name="_Toc4079328"/>
      <w:bookmarkStart w:id="372" w:name="_Toc4079574"/>
      <w:bookmarkStart w:id="373" w:name="_Toc21611414"/>
      <w:bookmarkStart w:id="374" w:name="_Toc23499785"/>
      <w:r>
        <w:rPr>
          <w:lang w:eastAsia="zh-CN"/>
        </w:rPr>
        <w:t xml:space="preserve">Contraception: </w:t>
      </w:r>
      <w:bookmarkStart w:id="375" w:name="_Hlk23321641"/>
      <w:bookmarkEnd w:id="370"/>
      <w:bookmarkEnd w:id="371"/>
      <w:bookmarkEnd w:id="372"/>
      <w:bookmarkEnd w:id="373"/>
      <w:r>
        <w:rPr>
          <w:lang w:eastAsia="zh-CN"/>
        </w:rPr>
        <w:t>intrauterine device</w:t>
      </w:r>
      <w:bookmarkEnd w:id="374"/>
      <w:bookmarkEnd w:id="375"/>
    </w:p>
    <w:p w14:paraId="4F848D7A" w14:textId="1DDA78D7" w:rsidR="00B67489" w:rsidRDefault="00224321" w:rsidP="007906E7">
      <w:pPr>
        <w:rPr>
          <w:lang w:eastAsia="zh-CN"/>
        </w:rPr>
      </w:pPr>
      <w:r>
        <w:rPr>
          <w:lang w:eastAsia="zh-CN"/>
        </w:rPr>
        <w:t>Th</w:t>
      </w:r>
      <w:r w:rsidRPr="005B3795">
        <w:rPr>
          <w:lang w:eastAsia="zh-CN"/>
        </w:rPr>
        <w:t xml:space="preserve">e </w:t>
      </w:r>
      <w:r>
        <w:rPr>
          <w:lang w:eastAsia="zh-CN"/>
        </w:rPr>
        <w:t>percentage</w:t>
      </w:r>
      <w:r w:rsidRPr="005B3795">
        <w:rPr>
          <w:lang w:eastAsia="zh-CN"/>
        </w:rPr>
        <w:t xml:space="preserve"> of </w:t>
      </w:r>
      <w:r>
        <w:rPr>
          <w:lang w:eastAsia="zh-CN"/>
        </w:rPr>
        <w:t>women</w:t>
      </w:r>
      <w:r w:rsidRPr="005B3795">
        <w:rPr>
          <w:lang w:eastAsia="zh-CN"/>
        </w:rPr>
        <w:t xml:space="preserve"> </w:t>
      </w:r>
      <w:r>
        <w:rPr>
          <w:lang w:eastAsia="zh-CN"/>
        </w:rPr>
        <w:t>aged 16–49 years old</w:t>
      </w:r>
      <w:r w:rsidRPr="005B3795">
        <w:rPr>
          <w:lang w:eastAsia="zh-CN"/>
        </w:rPr>
        <w:t xml:space="preserve"> who had had vagina</w:t>
      </w:r>
      <w:r>
        <w:rPr>
          <w:lang w:eastAsia="zh-CN"/>
        </w:rPr>
        <w:t>l</w:t>
      </w:r>
      <w:r w:rsidRPr="005B3795">
        <w:rPr>
          <w:lang w:eastAsia="zh-CN"/>
        </w:rPr>
        <w:t xml:space="preserve"> sex with </w:t>
      </w:r>
      <w:r>
        <w:rPr>
          <w:lang w:eastAsia="zh-CN"/>
        </w:rPr>
        <w:t xml:space="preserve">a man </w:t>
      </w:r>
      <w:r w:rsidRPr="000316B4">
        <w:rPr>
          <w:lang w:eastAsia="zh-CN"/>
        </w:rPr>
        <w:t xml:space="preserve">in the </w:t>
      </w:r>
      <w:r>
        <w:rPr>
          <w:lang w:eastAsia="zh-CN"/>
        </w:rPr>
        <w:t>last four weeks</w:t>
      </w:r>
      <w:r w:rsidRPr="000316B4">
        <w:rPr>
          <w:lang w:eastAsia="zh-CN"/>
        </w:rPr>
        <w:t xml:space="preserve"> who report</w:t>
      </w:r>
      <w:r>
        <w:rPr>
          <w:lang w:eastAsia="zh-CN"/>
        </w:rPr>
        <w:t xml:space="preserve">ed using an </w:t>
      </w:r>
      <w:r w:rsidR="005E44B2" w:rsidRPr="005E44B2">
        <w:rPr>
          <w:lang w:eastAsia="zh-CN"/>
        </w:rPr>
        <w:t xml:space="preserve">intrauterine device </w:t>
      </w:r>
      <w:r w:rsidR="005E44B2">
        <w:rPr>
          <w:lang w:eastAsia="zh-CN"/>
        </w:rPr>
        <w:t>(</w:t>
      </w:r>
      <w:r>
        <w:rPr>
          <w:lang w:eastAsia="zh-CN"/>
        </w:rPr>
        <w:t>IUD</w:t>
      </w:r>
      <w:r w:rsidR="005E44B2">
        <w:rPr>
          <w:lang w:eastAsia="zh-CN"/>
        </w:rPr>
        <w:t>)</w:t>
      </w:r>
      <w:r>
        <w:rPr>
          <w:lang w:eastAsia="zh-CN"/>
        </w:rPr>
        <w:t xml:space="preserve"> </w:t>
      </w:r>
      <w:r w:rsidR="00B67489">
        <w:rPr>
          <w:lang w:eastAsia="zh-CN"/>
        </w:rPr>
        <w:t>‘</w:t>
      </w:r>
      <w:r w:rsidRPr="005B3795">
        <w:rPr>
          <w:lang w:eastAsia="zh-CN"/>
        </w:rPr>
        <w:t>these days</w:t>
      </w:r>
      <w:r w:rsidR="00B67489">
        <w:rPr>
          <w:lang w:eastAsia="zh-CN"/>
        </w:rPr>
        <w:t>’</w:t>
      </w:r>
      <w:r w:rsidRPr="005B3795">
        <w:rPr>
          <w:lang w:eastAsia="zh-CN"/>
        </w:rPr>
        <w:t>.</w:t>
      </w:r>
    </w:p>
    <w:p w14:paraId="47898261" w14:textId="3F663824" w:rsidR="00224321" w:rsidRDefault="00224321" w:rsidP="007906E7">
      <w:pPr>
        <w:rPr>
          <w:lang w:eastAsia="zh-CN"/>
        </w:rPr>
      </w:pPr>
    </w:p>
    <w:p w14:paraId="015BA792" w14:textId="77777777" w:rsidR="00224321" w:rsidRPr="005B3795" w:rsidRDefault="00224321" w:rsidP="007906E7">
      <w:pPr>
        <w:pStyle w:val="Heading3"/>
        <w:spacing w:before="180" w:after="120"/>
        <w:rPr>
          <w:lang w:eastAsia="zh-CN"/>
        </w:rPr>
      </w:pPr>
      <w:r w:rsidRPr="005B3795">
        <w:rPr>
          <w:lang w:eastAsia="zh-CN"/>
        </w:rPr>
        <w:t>Question</w:t>
      </w:r>
    </w:p>
    <w:p w14:paraId="12076C2A" w14:textId="77777777" w:rsidR="00B67489" w:rsidRDefault="00224321" w:rsidP="006B6731">
      <w:pPr>
        <w:rPr>
          <w:rFonts w:eastAsia="MingLiU"/>
          <w:lang w:eastAsia="zh-CN"/>
        </w:rPr>
      </w:pPr>
      <w:r w:rsidRPr="00694ED1">
        <w:rPr>
          <w:rFonts w:eastAsia="MingLiU"/>
        </w:rPr>
        <w:t>5_ContNow (</w:t>
      </w:r>
      <w:r>
        <w:rPr>
          <w:rFonts w:eastAsia="MingLiU"/>
        </w:rPr>
        <w:t xml:space="preserve">see </w:t>
      </w:r>
      <w:r w:rsidRPr="00694ED1">
        <w:rPr>
          <w:rFonts w:eastAsia="MingLiU"/>
        </w:rPr>
        <w:t>above).</w:t>
      </w:r>
    </w:p>
    <w:p w14:paraId="6E288E45" w14:textId="2B345757" w:rsidR="00224321" w:rsidRDefault="00224321" w:rsidP="006B6731">
      <w:pPr>
        <w:rPr>
          <w:lang w:eastAsia="zh-CN"/>
        </w:rPr>
      </w:pPr>
    </w:p>
    <w:p w14:paraId="24E6D4E2" w14:textId="615A896D" w:rsidR="00224321" w:rsidRPr="00E36699" w:rsidRDefault="00224321" w:rsidP="000829E0">
      <w:pPr>
        <w:pStyle w:val="Heading2"/>
        <w:rPr>
          <w:lang w:eastAsia="zh-CN"/>
        </w:rPr>
      </w:pPr>
      <w:bookmarkStart w:id="376" w:name="_Toc4078917"/>
      <w:bookmarkStart w:id="377" w:name="_Toc4079329"/>
      <w:bookmarkStart w:id="378" w:name="_Toc4079575"/>
      <w:bookmarkStart w:id="379" w:name="_Toc21611415"/>
      <w:bookmarkStart w:id="380" w:name="_Toc23499786"/>
      <w:r>
        <w:rPr>
          <w:lang w:eastAsia="zh-CN"/>
        </w:rPr>
        <w:lastRenderedPageBreak/>
        <w:t xml:space="preserve">Contraception: </w:t>
      </w:r>
      <w:bookmarkEnd w:id="376"/>
      <w:bookmarkEnd w:id="377"/>
      <w:bookmarkEnd w:id="378"/>
      <w:bookmarkEnd w:id="379"/>
      <w:r>
        <w:rPr>
          <w:lang w:eastAsia="zh-CN"/>
        </w:rPr>
        <w:t>intrauterine system</w:t>
      </w:r>
      <w:bookmarkEnd w:id="380"/>
    </w:p>
    <w:p w14:paraId="7C02110E" w14:textId="118F3DC0" w:rsidR="00B67489" w:rsidRDefault="00224321" w:rsidP="006B6731">
      <w:pPr>
        <w:rPr>
          <w:lang w:eastAsia="zh-CN"/>
        </w:rPr>
      </w:pPr>
      <w:r>
        <w:rPr>
          <w:lang w:eastAsia="zh-CN"/>
        </w:rPr>
        <w:t>Th</w:t>
      </w:r>
      <w:r w:rsidRPr="005B3795">
        <w:rPr>
          <w:lang w:eastAsia="zh-CN"/>
        </w:rPr>
        <w:t xml:space="preserve">e </w:t>
      </w:r>
      <w:r>
        <w:rPr>
          <w:lang w:eastAsia="zh-CN"/>
        </w:rPr>
        <w:t>percentage</w:t>
      </w:r>
      <w:r w:rsidRPr="005B3795">
        <w:rPr>
          <w:lang w:eastAsia="zh-CN"/>
        </w:rPr>
        <w:t xml:space="preserve"> of </w:t>
      </w:r>
      <w:r>
        <w:rPr>
          <w:lang w:eastAsia="zh-CN"/>
        </w:rPr>
        <w:t>women</w:t>
      </w:r>
      <w:r w:rsidRPr="005B3795">
        <w:rPr>
          <w:lang w:eastAsia="zh-CN"/>
        </w:rPr>
        <w:t xml:space="preserve"> </w:t>
      </w:r>
      <w:r>
        <w:rPr>
          <w:lang w:eastAsia="zh-CN"/>
        </w:rPr>
        <w:t>aged 16–49 years old</w:t>
      </w:r>
      <w:r w:rsidRPr="005B3795">
        <w:rPr>
          <w:lang w:eastAsia="zh-CN"/>
        </w:rPr>
        <w:t xml:space="preserve"> who had had vagina</w:t>
      </w:r>
      <w:r>
        <w:rPr>
          <w:lang w:eastAsia="zh-CN"/>
        </w:rPr>
        <w:t>l</w:t>
      </w:r>
      <w:r w:rsidRPr="005B3795">
        <w:rPr>
          <w:lang w:eastAsia="zh-CN"/>
        </w:rPr>
        <w:t xml:space="preserve"> sex with </w:t>
      </w:r>
      <w:r>
        <w:rPr>
          <w:lang w:eastAsia="zh-CN"/>
        </w:rPr>
        <w:t xml:space="preserve">a man </w:t>
      </w:r>
      <w:r w:rsidRPr="000316B4">
        <w:rPr>
          <w:lang w:eastAsia="zh-CN"/>
        </w:rPr>
        <w:t xml:space="preserve">in the </w:t>
      </w:r>
      <w:r>
        <w:rPr>
          <w:lang w:eastAsia="zh-CN"/>
        </w:rPr>
        <w:t>last four weeks</w:t>
      </w:r>
      <w:r w:rsidRPr="000316B4">
        <w:rPr>
          <w:lang w:eastAsia="zh-CN"/>
        </w:rPr>
        <w:t xml:space="preserve"> who report</w:t>
      </w:r>
      <w:r>
        <w:rPr>
          <w:lang w:eastAsia="zh-CN"/>
        </w:rPr>
        <w:t xml:space="preserve">ed using an </w:t>
      </w:r>
      <w:r w:rsidR="005E44B2" w:rsidRPr="005E44B2">
        <w:rPr>
          <w:lang w:eastAsia="zh-CN"/>
        </w:rPr>
        <w:t xml:space="preserve">intrauterine system </w:t>
      </w:r>
      <w:r w:rsidR="005E44B2">
        <w:rPr>
          <w:lang w:eastAsia="zh-CN"/>
        </w:rPr>
        <w:t>(</w:t>
      </w:r>
      <w:r>
        <w:rPr>
          <w:lang w:eastAsia="zh-CN"/>
        </w:rPr>
        <w:t>IUS</w:t>
      </w:r>
      <w:r w:rsidR="005E44B2">
        <w:rPr>
          <w:lang w:eastAsia="zh-CN"/>
        </w:rPr>
        <w:t>)</w:t>
      </w:r>
      <w:r>
        <w:rPr>
          <w:lang w:eastAsia="zh-CN"/>
        </w:rPr>
        <w:t xml:space="preserve"> </w:t>
      </w:r>
      <w:r w:rsidR="00B67489">
        <w:rPr>
          <w:lang w:eastAsia="zh-CN"/>
        </w:rPr>
        <w:t>‘</w:t>
      </w:r>
      <w:r w:rsidRPr="005B3795">
        <w:rPr>
          <w:lang w:eastAsia="zh-CN"/>
        </w:rPr>
        <w:t>these days</w:t>
      </w:r>
      <w:r w:rsidR="00B67489">
        <w:rPr>
          <w:lang w:eastAsia="zh-CN"/>
        </w:rPr>
        <w:t>’</w:t>
      </w:r>
      <w:r w:rsidRPr="005B3795">
        <w:rPr>
          <w:lang w:eastAsia="zh-CN"/>
        </w:rPr>
        <w:t>.</w:t>
      </w:r>
    </w:p>
    <w:p w14:paraId="75459592" w14:textId="41CD4CA4" w:rsidR="00224321" w:rsidRDefault="00224321" w:rsidP="006B6731">
      <w:pPr>
        <w:rPr>
          <w:lang w:eastAsia="zh-CN"/>
        </w:rPr>
      </w:pPr>
    </w:p>
    <w:p w14:paraId="098800E5" w14:textId="77777777" w:rsidR="00224321" w:rsidRPr="005B3795" w:rsidRDefault="00224321" w:rsidP="006B6731">
      <w:pPr>
        <w:pStyle w:val="Heading3"/>
        <w:rPr>
          <w:lang w:eastAsia="zh-CN"/>
        </w:rPr>
      </w:pPr>
      <w:r w:rsidRPr="005B3795">
        <w:rPr>
          <w:lang w:eastAsia="zh-CN"/>
        </w:rPr>
        <w:t>Question</w:t>
      </w:r>
    </w:p>
    <w:p w14:paraId="424521BC" w14:textId="77777777" w:rsidR="00B67489" w:rsidRDefault="00224321" w:rsidP="006B6731">
      <w:pPr>
        <w:rPr>
          <w:rFonts w:eastAsia="MingLiU"/>
          <w:lang w:eastAsia="zh-CN"/>
        </w:rPr>
      </w:pPr>
      <w:r w:rsidRPr="00694ED1">
        <w:rPr>
          <w:rFonts w:eastAsia="MingLiU"/>
        </w:rPr>
        <w:t>5_ContNow (</w:t>
      </w:r>
      <w:r>
        <w:rPr>
          <w:rFonts w:eastAsia="MingLiU"/>
        </w:rPr>
        <w:t xml:space="preserve">see </w:t>
      </w:r>
      <w:r w:rsidRPr="00694ED1">
        <w:rPr>
          <w:rFonts w:eastAsia="MingLiU"/>
        </w:rPr>
        <w:t>above).</w:t>
      </w:r>
    </w:p>
    <w:p w14:paraId="5C978364" w14:textId="76555259" w:rsidR="00224321" w:rsidRDefault="00224321" w:rsidP="006B6731">
      <w:pPr>
        <w:rPr>
          <w:lang w:eastAsia="zh-CN"/>
        </w:rPr>
      </w:pPr>
    </w:p>
    <w:p w14:paraId="3B987D0D" w14:textId="77777777" w:rsidR="00224321" w:rsidRPr="00E36699" w:rsidRDefault="00224321" w:rsidP="000829E0">
      <w:pPr>
        <w:pStyle w:val="Heading2"/>
        <w:rPr>
          <w:lang w:eastAsia="zh-CN"/>
        </w:rPr>
      </w:pPr>
      <w:bookmarkStart w:id="381" w:name="_Toc4078918"/>
      <w:bookmarkStart w:id="382" w:name="_Toc4079330"/>
      <w:bookmarkStart w:id="383" w:name="_Toc4079576"/>
      <w:bookmarkStart w:id="384" w:name="_Toc21611416"/>
      <w:bookmarkStart w:id="385" w:name="_Toc23499787"/>
      <w:r>
        <w:rPr>
          <w:lang w:eastAsia="zh-CN"/>
        </w:rPr>
        <w:t>Contraception: implant</w:t>
      </w:r>
      <w:bookmarkEnd w:id="381"/>
      <w:bookmarkEnd w:id="382"/>
      <w:bookmarkEnd w:id="383"/>
      <w:bookmarkEnd w:id="384"/>
      <w:bookmarkEnd w:id="385"/>
    </w:p>
    <w:p w14:paraId="3EC0BB90" w14:textId="0B28265F" w:rsidR="00B67489" w:rsidRDefault="00224321" w:rsidP="006B6731">
      <w:pPr>
        <w:rPr>
          <w:lang w:eastAsia="zh-CN"/>
        </w:rPr>
      </w:pPr>
      <w:r>
        <w:rPr>
          <w:lang w:eastAsia="zh-CN"/>
        </w:rPr>
        <w:t>Th</w:t>
      </w:r>
      <w:r w:rsidRPr="005B3795">
        <w:rPr>
          <w:lang w:eastAsia="zh-CN"/>
        </w:rPr>
        <w:t xml:space="preserve">e </w:t>
      </w:r>
      <w:r>
        <w:rPr>
          <w:lang w:eastAsia="zh-CN"/>
        </w:rPr>
        <w:t>percentage</w:t>
      </w:r>
      <w:r w:rsidRPr="005B3795">
        <w:rPr>
          <w:lang w:eastAsia="zh-CN"/>
        </w:rPr>
        <w:t xml:space="preserve"> of </w:t>
      </w:r>
      <w:r>
        <w:rPr>
          <w:lang w:eastAsia="zh-CN"/>
        </w:rPr>
        <w:t>women</w:t>
      </w:r>
      <w:r w:rsidRPr="005B3795">
        <w:rPr>
          <w:lang w:eastAsia="zh-CN"/>
        </w:rPr>
        <w:t xml:space="preserve"> </w:t>
      </w:r>
      <w:r>
        <w:rPr>
          <w:lang w:eastAsia="zh-CN"/>
        </w:rPr>
        <w:t>aged 16–49 years old</w:t>
      </w:r>
      <w:r w:rsidRPr="005B3795">
        <w:rPr>
          <w:lang w:eastAsia="zh-CN"/>
        </w:rPr>
        <w:t xml:space="preserve"> who had had vagina</w:t>
      </w:r>
      <w:r>
        <w:rPr>
          <w:lang w:eastAsia="zh-CN"/>
        </w:rPr>
        <w:t>l</w:t>
      </w:r>
      <w:r w:rsidRPr="005B3795">
        <w:rPr>
          <w:lang w:eastAsia="zh-CN"/>
        </w:rPr>
        <w:t xml:space="preserve"> sex with </w:t>
      </w:r>
      <w:r>
        <w:rPr>
          <w:lang w:eastAsia="zh-CN"/>
        </w:rPr>
        <w:t xml:space="preserve">a man </w:t>
      </w:r>
      <w:r w:rsidRPr="000316B4">
        <w:rPr>
          <w:lang w:eastAsia="zh-CN"/>
        </w:rPr>
        <w:t xml:space="preserve">in the </w:t>
      </w:r>
      <w:r>
        <w:rPr>
          <w:lang w:eastAsia="zh-CN"/>
        </w:rPr>
        <w:t>last four weeks</w:t>
      </w:r>
      <w:r w:rsidRPr="000316B4">
        <w:rPr>
          <w:lang w:eastAsia="zh-CN"/>
        </w:rPr>
        <w:t xml:space="preserve"> who report</w:t>
      </w:r>
      <w:r>
        <w:rPr>
          <w:lang w:eastAsia="zh-CN"/>
        </w:rPr>
        <w:t xml:space="preserve">ed using an implant </w:t>
      </w:r>
      <w:r w:rsidR="00B67489">
        <w:rPr>
          <w:lang w:eastAsia="zh-CN"/>
        </w:rPr>
        <w:t>‘</w:t>
      </w:r>
      <w:r w:rsidRPr="005B3795">
        <w:rPr>
          <w:lang w:eastAsia="zh-CN"/>
        </w:rPr>
        <w:t>these days</w:t>
      </w:r>
      <w:r w:rsidR="00B67489">
        <w:rPr>
          <w:lang w:eastAsia="zh-CN"/>
        </w:rPr>
        <w:t>’</w:t>
      </w:r>
      <w:r w:rsidRPr="005B3795">
        <w:rPr>
          <w:lang w:eastAsia="zh-CN"/>
        </w:rPr>
        <w:t>.</w:t>
      </w:r>
    </w:p>
    <w:p w14:paraId="457FB375" w14:textId="712BF772" w:rsidR="00224321" w:rsidRDefault="00224321" w:rsidP="006B6731">
      <w:pPr>
        <w:rPr>
          <w:lang w:eastAsia="zh-CN"/>
        </w:rPr>
      </w:pPr>
    </w:p>
    <w:p w14:paraId="4F14606D" w14:textId="77777777" w:rsidR="00224321" w:rsidRPr="005B3795" w:rsidRDefault="00224321" w:rsidP="006B6731">
      <w:pPr>
        <w:pStyle w:val="Heading3"/>
        <w:rPr>
          <w:lang w:eastAsia="zh-CN"/>
        </w:rPr>
      </w:pPr>
      <w:r w:rsidRPr="005B3795">
        <w:rPr>
          <w:lang w:eastAsia="zh-CN"/>
        </w:rPr>
        <w:t>Question</w:t>
      </w:r>
    </w:p>
    <w:p w14:paraId="25D4C3A7" w14:textId="77777777" w:rsidR="00B67489" w:rsidRDefault="00224321" w:rsidP="006B6731">
      <w:pPr>
        <w:rPr>
          <w:rFonts w:eastAsia="MingLiU"/>
          <w:lang w:eastAsia="zh-CN"/>
        </w:rPr>
      </w:pPr>
      <w:r w:rsidRPr="00694ED1">
        <w:rPr>
          <w:rFonts w:eastAsia="MingLiU"/>
        </w:rPr>
        <w:t>5_ContNow (</w:t>
      </w:r>
      <w:r>
        <w:rPr>
          <w:rFonts w:eastAsia="MingLiU"/>
        </w:rPr>
        <w:t xml:space="preserve">see </w:t>
      </w:r>
      <w:r w:rsidRPr="00694ED1">
        <w:rPr>
          <w:rFonts w:eastAsia="MingLiU"/>
        </w:rPr>
        <w:t>above).</w:t>
      </w:r>
    </w:p>
    <w:p w14:paraId="0C8E01FB" w14:textId="02E8536A" w:rsidR="00224321" w:rsidRDefault="00224321" w:rsidP="006B6731">
      <w:pPr>
        <w:rPr>
          <w:lang w:eastAsia="zh-CN"/>
        </w:rPr>
      </w:pPr>
    </w:p>
    <w:p w14:paraId="3EEEC231" w14:textId="3F40BA81" w:rsidR="00224321" w:rsidRPr="00E36699" w:rsidRDefault="00224321" w:rsidP="000829E0">
      <w:pPr>
        <w:pStyle w:val="Heading2"/>
        <w:rPr>
          <w:lang w:eastAsia="zh-CN"/>
        </w:rPr>
      </w:pPr>
      <w:bookmarkStart w:id="386" w:name="_Toc4078919"/>
      <w:bookmarkStart w:id="387" w:name="_Toc4079331"/>
      <w:bookmarkStart w:id="388" w:name="_Toc4079577"/>
      <w:bookmarkStart w:id="389" w:name="_Toc21611417"/>
      <w:bookmarkStart w:id="390" w:name="_Toc23499788"/>
      <w:r>
        <w:rPr>
          <w:lang w:eastAsia="zh-CN"/>
        </w:rPr>
        <w:t>Contraception: injection</w:t>
      </w:r>
      <w:bookmarkEnd w:id="386"/>
      <w:bookmarkEnd w:id="387"/>
      <w:bookmarkEnd w:id="388"/>
      <w:bookmarkEnd w:id="389"/>
      <w:bookmarkEnd w:id="390"/>
    </w:p>
    <w:p w14:paraId="5BE1E201" w14:textId="7D72F84E" w:rsidR="00B67489" w:rsidRDefault="00224321" w:rsidP="006B6731">
      <w:pPr>
        <w:rPr>
          <w:lang w:eastAsia="zh-CN"/>
        </w:rPr>
      </w:pPr>
      <w:r>
        <w:rPr>
          <w:lang w:eastAsia="zh-CN"/>
        </w:rPr>
        <w:t>Th</w:t>
      </w:r>
      <w:r w:rsidRPr="005B3795">
        <w:rPr>
          <w:lang w:eastAsia="zh-CN"/>
        </w:rPr>
        <w:t xml:space="preserve">e </w:t>
      </w:r>
      <w:r>
        <w:rPr>
          <w:lang w:eastAsia="zh-CN"/>
        </w:rPr>
        <w:t>percentage</w:t>
      </w:r>
      <w:r w:rsidRPr="005B3795">
        <w:rPr>
          <w:lang w:eastAsia="zh-CN"/>
        </w:rPr>
        <w:t xml:space="preserve"> of </w:t>
      </w:r>
      <w:r>
        <w:rPr>
          <w:lang w:eastAsia="zh-CN"/>
        </w:rPr>
        <w:t>women</w:t>
      </w:r>
      <w:r w:rsidRPr="005B3795">
        <w:rPr>
          <w:lang w:eastAsia="zh-CN"/>
        </w:rPr>
        <w:t xml:space="preserve"> </w:t>
      </w:r>
      <w:r>
        <w:rPr>
          <w:lang w:eastAsia="zh-CN"/>
        </w:rPr>
        <w:t>aged 16–49 years old</w:t>
      </w:r>
      <w:r w:rsidRPr="005B3795">
        <w:rPr>
          <w:lang w:eastAsia="zh-CN"/>
        </w:rPr>
        <w:t xml:space="preserve"> who had had vagina</w:t>
      </w:r>
      <w:r>
        <w:rPr>
          <w:lang w:eastAsia="zh-CN"/>
        </w:rPr>
        <w:t>l</w:t>
      </w:r>
      <w:r w:rsidRPr="005B3795">
        <w:rPr>
          <w:lang w:eastAsia="zh-CN"/>
        </w:rPr>
        <w:t xml:space="preserve"> sex with </w:t>
      </w:r>
      <w:r>
        <w:rPr>
          <w:lang w:eastAsia="zh-CN"/>
        </w:rPr>
        <w:t xml:space="preserve">a man </w:t>
      </w:r>
      <w:r w:rsidRPr="000316B4">
        <w:rPr>
          <w:lang w:eastAsia="zh-CN"/>
        </w:rPr>
        <w:t xml:space="preserve">in the </w:t>
      </w:r>
      <w:r>
        <w:rPr>
          <w:lang w:eastAsia="zh-CN"/>
        </w:rPr>
        <w:t>last four weeks</w:t>
      </w:r>
      <w:r w:rsidRPr="000316B4">
        <w:rPr>
          <w:lang w:eastAsia="zh-CN"/>
        </w:rPr>
        <w:t xml:space="preserve"> who report</w:t>
      </w:r>
      <w:r>
        <w:rPr>
          <w:lang w:eastAsia="zh-CN"/>
        </w:rPr>
        <w:t xml:space="preserve">ed using an injection </w:t>
      </w:r>
      <w:r w:rsidR="00B67489">
        <w:rPr>
          <w:lang w:eastAsia="zh-CN"/>
        </w:rPr>
        <w:t>‘</w:t>
      </w:r>
      <w:r w:rsidRPr="005B3795">
        <w:rPr>
          <w:lang w:eastAsia="zh-CN"/>
        </w:rPr>
        <w:t>these days</w:t>
      </w:r>
      <w:r w:rsidR="00B67489">
        <w:rPr>
          <w:lang w:eastAsia="zh-CN"/>
        </w:rPr>
        <w:t>’</w:t>
      </w:r>
      <w:r w:rsidRPr="005B3795">
        <w:rPr>
          <w:lang w:eastAsia="zh-CN"/>
        </w:rPr>
        <w:t>.</w:t>
      </w:r>
    </w:p>
    <w:p w14:paraId="5AE5019B" w14:textId="6E62B5B5" w:rsidR="00224321" w:rsidRDefault="00224321" w:rsidP="006B6731">
      <w:pPr>
        <w:rPr>
          <w:lang w:eastAsia="zh-CN"/>
        </w:rPr>
      </w:pPr>
    </w:p>
    <w:p w14:paraId="1E7B7F76" w14:textId="77777777" w:rsidR="00224321" w:rsidRPr="005B3795" w:rsidRDefault="00224321" w:rsidP="006B6731">
      <w:pPr>
        <w:pStyle w:val="Heading3"/>
        <w:rPr>
          <w:lang w:eastAsia="zh-CN"/>
        </w:rPr>
      </w:pPr>
      <w:r w:rsidRPr="005B3795">
        <w:rPr>
          <w:lang w:eastAsia="zh-CN"/>
        </w:rPr>
        <w:t>Question</w:t>
      </w:r>
    </w:p>
    <w:p w14:paraId="64EAB893" w14:textId="77777777" w:rsidR="00B67489" w:rsidRDefault="00224321" w:rsidP="006B6731">
      <w:pPr>
        <w:rPr>
          <w:rFonts w:eastAsia="MingLiU"/>
        </w:rPr>
      </w:pPr>
      <w:r w:rsidRPr="00694ED1">
        <w:rPr>
          <w:rFonts w:eastAsia="MingLiU"/>
        </w:rPr>
        <w:t>5_ContNow (</w:t>
      </w:r>
      <w:r>
        <w:rPr>
          <w:rFonts w:eastAsia="MingLiU"/>
        </w:rPr>
        <w:t xml:space="preserve">see </w:t>
      </w:r>
      <w:r w:rsidRPr="00694ED1">
        <w:rPr>
          <w:rFonts w:eastAsia="MingLiU"/>
        </w:rPr>
        <w:t>above).</w:t>
      </w:r>
    </w:p>
    <w:p w14:paraId="79715B58" w14:textId="77777777" w:rsidR="006B6731" w:rsidRDefault="006B6731" w:rsidP="006B6731">
      <w:pPr>
        <w:rPr>
          <w:rFonts w:eastAsia="MingLiU"/>
          <w:lang w:eastAsia="zh-CN"/>
        </w:rPr>
      </w:pPr>
    </w:p>
    <w:p w14:paraId="572C72D3" w14:textId="03A826F2" w:rsidR="00224321" w:rsidRPr="00E36699" w:rsidRDefault="00224321" w:rsidP="000829E0">
      <w:pPr>
        <w:pStyle w:val="Heading2"/>
        <w:rPr>
          <w:lang w:eastAsia="zh-CN"/>
        </w:rPr>
      </w:pPr>
      <w:bookmarkStart w:id="391" w:name="_Toc4078920"/>
      <w:bookmarkStart w:id="392" w:name="_Toc4079332"/>
      <w:bookmarkStart w:id="393" w:name="_Toc4079578"/>
      <w:bookmarkStart w:id="394" w:name="_Toc21611418"/>
      <w:bookmarkStart w:id="395" w:name="_Toc23499789"/>
      <w:r>
        <w:rPr>
          <w:lang w:eastAsia="zh-CN"/>
        </w:rPr>
        <w:t>Contraception: the pill</w:t>
      </w:r>
      <w:bookmarkEnd w:id="391"/>
      <w:bookmarkEnd w:id="392"/>
      <w:bookmarkEnd w:id="393"/>
      <w:bookmarkEnd w:id="394"/>
      <w:bookmarkEnd w:id="395"/>
    </w:p>
    <w:p w14:paraId="7677A115" w14:textId="14D06BB4" w:rsidR="00B67489" w:rsidRDefault="00224321" w:rsidP="006B6731">
      <w:pPr>
        <w:rPr>
          <w:lang w:eastAsia="zh-CN"/>
        </w:rPr>
      </w:pPr>
      <w:r>
        <w:rPr>
          <w:lang w:eastAsia="zh-CN"/>
        </w:rPr>
        <w:t>Th</w:t>
      </w:r>
      <w:r w:rsidRPr="005B3795">
        <w:rPr>
          <w:lang w:eastAsia="zh-CN"/>
        </w:rPr>
        <w:t xml:space="preserve">e </w:t>
      </w:r>
      <w:r>
        <w:rPr>
          <w:lang w:eastAsia="zh-CN"/>
        </w:rPr>
        <w:t>percentage</w:t>
      </w:r>
      <w:r w:rsidRPr="005B3795">
        <w:rPr>
          <w:lang w:eastAsia="zh-CN"/>
        </w:rPr>
        <w:t xml:space="preserve"> of </w:t>
      </w:r>
      <w:r>
        <w:rPr>
          <w:lang w:eastAsia="zh-CN"/>
        </w:rPr>
        <w:t>women</w:t>
      </w:r>
      <w:r w:rsidRPr="005B3795">
        <w:rPr>
          <w:lang w:eastAsia="zh-CN"/>
        </w:rPr>
        <w:t xml:space="preserve"> </w:t>
      </w:r>
      <w:r>
        <w:rPr>
          <w:lang w:eastAsia="zh-CN"/>
        </w:rPr>
        <w:t>aged 16–49 years old</w:t>
      </w:r>
      <w:r w:rsidRPr="005B3795">
        <w:rPr>
          <w:lang w:eastAsia="zh-CN"/>
        </w:rPr>
        <w:t xml:space="preserve"> who had had vagina</w:t>
      </w:r>
      <w:r>
        <w:rPr>
          <w:lang w:eastAsia="zh-CN"/>
        </w:rPr>
        <w:t>l</w:t>
      </w:r>
      <w:r w:rsidRPr="005B3795">
        <w:rPr>
          <w:lang w:eastAsia="zh-CN"/>
        </w:rPr>
        <w:t xml:space="preserve"> sex with </w:t>
      </w:r>
      <w:r>
        <w:rPr>
          <w:lang w:eastAsia="zh-CN"/>
        </w:rPr>
        <w:t xml:space="preserve">a man </w:t>
      </w:r>
      <w:r w:rsidRPr="000316B4">
        <w:rPr>
          <w:lang w:eastAsia="zh-CN"/>
        </w:rPr>
        <w:t xml:space="preserve">in the </w:t>
      </w:r>
      <w:r>
        <w:rPr>
          <w:lang w:eastAsia="zh-CN"/>
        </w:rPr>
        <w:t>last four weeks</w:t>
      </w:r>
      <w:r w:rsidRPr="000316B4">
        <w:rPr>
          <w:lang w:eastAsia="zh-CN"/>
        </w:rPr>
        <w:t xml:space="preserve"> who report</w:t>
      </w:r>
      <w:r>
        <w:rPr>
          <w:lang w:eastAsia="zh-CN"/>
        </w:rPr>
        <w:t xml:space="preserve">ed using the pill </w:t>
      </w:r>
      <w:r w:rsidR="00B67489">
        <w:rPr>
          <w:lang w:eastAsia="zh-CN"/>
        </w:rPr>
        <w:t>‘</w:t>
      </w:r>
      <w:r w:rsidRPr="005B3795">
        <w:rPr>
          <w:lang w:eastAsia="zh-CN"/>
        </w:rPr>
        <w:t>these days</w:t>
      </w:r>
      <w:r w:rsidR="00B67489">
        <w:rPr>
          <w:lang w:eastAsia="zh-CN"/>
        </w:rPr>
        <w:t>’</w:t>
      </w:r>
      <w:r w:rsidRPr="005B3795">
        <w:rPr>
          <w:lang w:eastAsia="zh-CN"/>
        </w:rPr>
        <w:t>.</w:t>
      </w:r>
    </w:p>
    <w:p w14:paraId="6762BF33" w14:textId="1BB7D51E" w:rsidR="00224321" w:rsidRDefault="00224321" w:rsidP="006B6731">
      <w:pPr>
        <w:rPr>
          <w:lang w:eastAsia="zh-CN"/>
        </w:rPr>
      </w:pPr>
    </w:p>
    <w:p w14:paraId="524E009C" w14:textId="77777777" w:rsidR="00224321" w:rsidRPr="005B3795" w:rsidRDefault="00224321" w:rsidP="006B6731">
      <w:pPr>
        <w:pStyle w:val="Heading3"/>
        <w:rPr>
          <w:lang w:eastAsia="zh-CN"/>
        </w:rPr>
      </w:pPr>
      <w:r w:rsidRPr="005B3795">
        <w:rPr>
          <w:lang w:eastAsia="zh-CN"/>
        </w:rPr>
        <w:t>Question</w:t>
      </w:r>
    </w:p>
    <w:p w14:paraId="4A7AD551" w14:textId="77777777" w:rsidR="00B67489" w:rsidRDefault="00224321" w:rsidP="006B6731">
      <w:pPr>
        <w:rPr>
          <w:rFonts w:eastAsia="MingLiU"/>
          <w:lang w:eastAsia="zh-CN"/>
        </w:rPr>
      </w:pPr>
      <w:r w:rsidRPr="00694ED1">
        <w:rPr>
          <w:rFonts w:eastAsia="MingLiU"/>
        </w:rPr>
        <w:t>5_ContNow (</w:t>
      </w:r>
      <w:r>
        <w:rPr>
          <w:rFonts w:eastAsia="MingLiU"/>
        </w:rPr>
        <w:t xml:space="preserve">see </w:t>
      </w:r>
      <w:r w:rsidRPr="00694ED1">
        <w:rPr>
          <w:rFonts w:eastAsia="MingLiU"/>
        </w:rPr>
        <w:t>above).</w:t>
      </w:r>
    </w:p>
    <w:p w14:paraId="10316217" w14:textId="666BA3E1" w:rsidR="00224321" w:rsidRDefault="00224321" w:rsidP="006B6731">
      <w:pPr>
        <w:rPr>
          <w:lang w:eastAsia="zh-CN"/>
        </w:rPr>
      </w:pPr>
    </w:p>
    <w:p w14:paraId="518CB6FD" w14:textId="77777777" w:rsidR="00224321" w:rsidRPr="00E36699" w:rsidRDefault="00224321" w:rsidP="000829E0">
      <w:pPr>
        <w:pStyle w:val="Heading2"/>
        <w:rPr>
          <w:lang w:eastAsia="zh-CN"/>
        </w:rPr>
      </w:pPr>
      <w:bookmarkStart w:id="396" w:name="_Toc4078921"/>
      <w:bookmarkStart w:id="397" w:name="_Toc4079333"/>
      <w:bookmarkStart w:id="398" w:name="_Toc4079579"/>
      <w:bookmarkStart w:id="399" w:name="_Toc21611419"/>
      <w:bookmarkStart w:id="400" w:name="_Toc23499790"/>
      <w:r>
        <w:rPr>
          <w:lang w:eastAsia="zh-CN"/>
        </w:rPr>
        <w:lastRenderedPageBreak/>
        <w:t>Contraception: male condom</w:t>
      </w:r>
      <w:bookmarkEnd w:id="396"/>
      <w:bookmarkEnd w:id="397"/>
      <w:bookmarkEnd w:id="398"/>
      <w:bookmarkEnd w:id="399"/>
      <w:bookmarkEnd w:id="400"/>
    </w:p>
    <w:p w14:paraId="3B7F9E7E" w14:textId="66D12E32" w:rsidR="00B67489" w:rsidRDefault="00224321" w:rsidP="006B6731">
      <w:pPr>
        <w:rPr>
          <w:lang w:eastAsia="zh-CN"/>
        </w:rPr>
      </w:pPr>
      <w:r>
        <w:rPr>
          <w:lang w:eastAsia="zh-CN"/>
        </w:rPr>
        <w:t>Th</w:t>
      </w:r>
      <w:r w:rsidRPr="005B3795">
        <w:rPr>
          <w:lang w:eastAsia="zh-CN"/>
        </w:rPr>
        <w:t xml:space="preserve">e </w:t>
      </w:r>
      <w:r>
        <w:rPr>
          <w:lang w:eastAsia="zh-CN"/>
        </w:rPr>
        <w:t>percentage</w:t>
      </w:r>
      <w:r w:rsidRPr="005B3795">
        <w:rPr>
          <w:lang w:eastAsia="zh-CN"/>
        </w:rPr>
        <w:t xml:space="preserve"> of </w:t>
      </w:r>
      <w:r>
        <w:rPr>
          <w:lang w:eastAsia="zh-CN"/>
        </w:rPr>
        <w:t>women</w:t>
      </w:r>
      <w:r w:rsidRPr="005B3795">
        <w:rPr>
          <w:lang w:eastAsia="zh-CN"/>
        </w:rPr>
        <w:t xml:space="preserve"> </w:t>
      </w:r>
      <w:r>
        <w:rPr>
          <w:lang w:eastAsia="zh-CN"/>
        </w:rPr>
        <w:t>aged 16–49 years old</w:t>
      </w:r>
      <w:r w:rsidRPr="005B3795">
        <w:rPr>
          <w:lang w:eastAsia="zh-CN"/>
        </w:rPr>
        <w:t xml:space="preserve"> who had had vagina</w:t>
      </w:r>
      <w:r>
        <w:rPr>
          <w:lang w:eastAsia="zh-CN"/>
        </w:rPr>
        <w:t>l</w:t>
      </w:r>
      <w:r w:rsidRPr="005B3795">
        <w:rPr>
          <w:lang w:eastAsia="zh-CN"/>
        </w:rPr>
        <w:t xml:space="preserve"> sex with </w:t>
      </w:r>
      <w:r>
        <w:rPr>
          <w:lang w:eastAsia="zh-CN"/>
        </w:rPr>
        <w:t xml:space="preserve">a man </w:t>
      </w:r>
      <w:r w:rsidRPr="000316B4">
        <w:rPr>
          <w:lang w:eastAsia="zh-CN"/>
        </w:rPr>
        <w:t xml:space="preserve">in the </w:t>
      </w:r>
      <w:r>
        <w:rPr>
          <w:lang w:eastAsia="zh-CN"/>
        </w:rPr>
        <w:t>last four weeks</w:t>
      </w:r>
      <w:r w:rsidRPr="000316B4">
        <w:rPr>
          <w:lang w:eastAsia="zh-CN"/>
        </w:rPr>
        <w:t xml:space="preserve"> who report</w:t>
      </w:r>
      <w:r>
        <w:rPr>
          <w:lang w:eastAsia="zh-CN"/>
        </w:rPr>
        <w:t xml:space="preserve">ed using the male condom </w:t>
      </w:r>
      <w:r w:rsidR="00B67489">
        <w:rPr>
          <w:lang w:eastAsia="zh-CN"/>
        </w:rPr>
        <w:t>‘</w:t>
      </w:r>
      <w:r w:rsidRPr="005B3795">
        <w:rPr>
          <w:lang w:eastAsia="zh-CN"/>
        </w:rPr>
        <w:t>these days</w:t>
      </w:r>
      <w:r w:rsidR="00B67489">
        <w:rPr>
          <w:lang w:eastAsia="zh-CN"/>
        </w:rPr>
        <w:t>’</w:t>
      </w:r>
      <w:r w:rsidRPr="005B3795">
        <w:rPr>
          <w:lang w:eastAsia="zh-CN"/>
        </w:rPr>
        <w:t>.</w:t>
      </w:r>
    </w:p>
    <w:p w14:paraId="3B6D9D04" w14:textId="65565173" w:rsidR="00224321" w:rsidRDefault="00224321" w:rsidP="006B6731">
      <w:pPr>
        <w:rPr>
          <w:lang w:eastAsia="zh-CN"/>
        </w:rPr>
      </w:pPr>
    </w:p>
    <w:p w14:paraId="772D6AD5" w14:textId="77777777" w:rsidR="00224321" w:rsidRPr="005B3795" w:rsidRDefault="00224321" w:rsidP="007906E7">
      <w:pPr>
        <w:pStyle w:val="Heading3"/>
        <w:spacing w:before="180" w:after="120"/>
        <w:rPr>
          <w:lang w:eastAsia="zh-CN"/>
        </w:rPr>
      </w:pPr>
      <w:r w:rsidRPr="005B3795">
        <w:rPr>
          <w:lang w:eastAsia="zh-CN"/>
        </w:rPr>
        <w:t>Question</w:t>
      </w:r>
    </w:p>
    <w:p w14:paraId="7894A041" w14:textId="77777777" w:rsidR="00B67489" w:rsidRDefault="00224321" w:rsidP="006B6731">
      <w:pPr>
        <w:rPr>
          <w:rFonts w:eastAsia="MingLiU"/>
        </w:rPr>
      </w:pPr>
      <w:r w:rsidRPr="00694ED1">
        <w:rPr>
          <w:rFonts w:eastAsia="MingLiU"/>
        </w:rPr>
        <w:t>5_ContNow (</w:t>
      </w:r>
      <w:r>
        <w:rPr>
          <w:rFonts w:eastAsia="MingLiU"/>
        </w:rPr>
        <w:t xml:space="preserve">see </w:t>
      </w:r>
      <w:r w:rsidRPr="00694ED1">
        <w:rPr>
          <w:rFonts w:eastAsia="MingLiU"/>
        </w:rPr>
        <w:t>above).</w:t>
      </w:r>
    </w:p>
    <w:p w14:paraId="787A0F82" w14:textId="77777777" w:rsidR="006B6731" w:rsidRDefault="006B6731" w:rsidP="006B6731">
      <w:pPr>
        <w:rPr>
          <w:rFonts w:eastAsia="MingLiU"/>
          <w:lang w:eastAsia="zh-CN"/>
        </w:rPr>
      </w:pPr>
    </w:p>
    <w:p w14:paraId="157478F6" w14:textId="77777777" w:rsidR="00B67489" w:rsidRDefault="00224321" w:rsidP="000829E0">
      <w:pPr>
        <w:pStyle w:val="Heading2"/>
        <w:rPr>
          <w:lang w:eastAsia="zh-CN"/>
        </w:rPr>
      </w:pPr>
      <w:bookmarkStart w:id="401" w:name="_Toc21611420"/>
      <w:bookmarkStart w:id="402" w:name="_Toc4078922"/>
      <w:bookmarkStart w:id="403" w:name="_Toc4079334"/>
      <w:bookmarkStart w:id="404" w:name="_Toc4079580"/>
      <w:bookmarkStart w:id="405" w:name="_Toc23499791"/>
      <w:r>
        <w:rPr>
          <w:lang w:eastAsia="zh-CN"/>
        </w:rPr>
        <w:t>Contraception: natural family planning</w:t>
      </w:r>
      <w:bookmarkEnd w:id="401"/>
      <w:bookmarkEnd w:id="402"/>
      <w:bookmarkEnd w:id="403"/>
      <w:bookmarkEnd w:id="404"/>
      <w:bookmarkEnd w:id="405"/>
    </w:p>
    <w:p w14:paraId="33A74301" w14:textId="2E6CD701" w:rsidR="00B67489" w:rsidRDefault="00224321" w:rsidP="006B6731">
      <w:pPr>
        <w:rPr>
          <w:lang w:eastAsia="zh-CN"/>
        </w:rPr>
      </w:pPr>
      <w:r>
        <w:rPr>
          <w:lang w:eastAsia="zh-CN"/>
        </w:rPr>
        <w:t>Th</w:t>
      </w:r>
      <w:r w:rsidRPr="005B3795">
        <w:rPr>
          <w:lang w:eastAsia="zh-CN"/>
        </w:rPr>
        <w:t xml:space="preserve">e </w:t>
      </w:r>
      <w:r>
        <w:rPr>
          <w:lang w:eastAsia="zh-CN"/>
        </w:rPr>
        <w:t>percentage</w:t>
      </w:r>
      <w:r w:rsidRPr="005B3795">
        <w:rPr>
          <w:lang w:eastAsia="zh-CN"/>
        </w:rPr>
        <w:t xml:space="preserve"> of </w:t>
      </w:r>
      <w:r>
        <w:rPr>
          <w:lang w:eastAsia="zh-CN"/>
        </w:rPr>
        <w:t>women</w:t>
      </w:r>
      <w:r w:rsidRPr="005B3795">
        <w:rPr>
          <w:lang w:eastAsia="zh-CN"/>
        </w:rPr>
        <w:t xml:space="preserve"> </w:t>
      </w:r>
      <w:r>
        <w:rPr>
          <w:lang w:eastAsia="zh-CN"/>
        </w:rPr>
        <w:t>aged 16–49 years old</w:t>
      </w:r>
      <w:r w:rsidRPr="005B3795">
        <w:rPr>
          <w:lang w:eastAsia="zh-CN"/>
        </w:rPr>
        <w:t xml:space="preserve"> who had had vagina</w:t>
      </w:r>
      <w:r>
        <w:rPr>
          <w:lang w:eastAsia="zh-CN"/>
        </w:rPr>
        <w:t>l</w:t>
      </w:r>
      <w:r w:rsidRPr="005B3795">
        <w:rPr>
          <w:lang w:eastAsia="zh-CN"/>
        </w:rPr>
        <w:t xml:space="preserve"> sex with </w:t>
      </w:r>
      <w:r>
        <w:rPr>
          <w:lang w:eastAsia="zh-CN"/>
        </w:rPr>
        <w:t xml:space="preserve">a man </w:t>
      </w:r>
      <w:r w:rsidRPr="000316B4">
        <w:rPr>
          <w:lang w:eastAsia="zh-CN"/>
        </w:rPr>
        <w:t xml:space="preserve">in the </w:t>
      </w:r>
      <w:r>
        <w:rPr>
          <w:lang w:eastAsia="zh-CN"/>
        </w:rPr>
        <w:t>last four weeks</w:t>
      </w:r>
      <w:r w:rsidRPr="000316B4">
        <w:rPr>
          <w:lang w:eastAsia="zh-CN"/>
        </w:rPr>
        <w:t xml:space="preserve"> who report</w:t>
      </w:r>
      <w:r>
        <w:rPr>
          <w:lang w:eastAsia="zh-CN"/>
        </w:rPr>
        <w:t xml:space="preserve">ed using natural family planning </w:t>
      </w:r>
      <w:r w:rsidR="00B67489">
        <w:rPr>
          <w:lang w:eastAsia="zh-CN"/>
        </w:rPr>
        <w:t>‘</w:t>
      </w:r>
      <w:r w:rsidRPr="005B3795">
        <w:rPr>
          <w:lang w:eastAsia="zh-CN"/>
        </w:rPr>
        <w:t>these days</w:t>
      </w:r>
      <w:r w:rsidR="00B67489">
        <w:rPr>
          <w:lang w:eastAsia="zh-CN"/>
        </w:rPr>
        <w:t>’</w:t>
      </w:r>
      <w:r w:rsidRPr="005B3795">
        <w:rPr>
          <w:lang w:eastAsia="zh-CN"/>
        </w:rPr>
        <w:t>.</w:t>
      </w:r>
    </w:p>
    <w:p w14:paraId="563B59D8" w14:textId="3051228D" w:rsidR="00224321" w:rsidRDefault="00224321" w:rsidP="006B6731">
      <w:pPr>
        <w:rPr>
          <w:lang w:eastAsia="zh-CN"/>
        </w:rPr>
      </w:pPr>
    </w:p>
    <w:p w14:paraId="3DF28571" w14:textId="77777777" w:rsidR="00224321" w:rsidRPr="005B3795" w:rsidRDefault="00224321" w:rsidP="007906E7">
      <w:pPr>
        <w:pStyle w:val="Heading3"/>
        <w:spacing w:before="180" w:after="120"/>
        <w:rPr>
          <w:lang w:eastAsia="zh-CN"/>
        </w:rPr>
      </w:pPr>
      <w:r w:rsidRPr="005B3795">
        <w:rPr>
          <w:lang w:eastAsia="zh-CN"/>
        </w:rPr>
        <w:t>Question</w:t>
      </w:r>
    </w:p>
    <w:p w14:paraId="64A976C9" w14:textId="77777777" w:rsidR="00B67489" w:rsidRDefault="00224321" w:rsidP="006B6731">
      <w:pPr>
        <w:rPr>
          <w:rFonts w:eastAsia="MingLiU"/>
          <w:lang w:eastAsia="zh-CN"/>
        </w:rPr>
      </w:pPr>
      <w:r w:rsidRPr="00694ED1">
        <w:rPr>
          <w:rFonts w:eastAsia="MingLiU"/>
        </w:rPr>
        <w:t>5_ContNow (</w:t>
      </w:r>
      <w:r>
        <w:rPr>
          <w:rFonts w:eastAsia="MingLiU"/>
        </w:rPr>
        <w:t xml:space="preserve">see </w:t>
      </w:r>
      <w:r w:rsidRPr="00694ED1">
        <w:rPr>
          <w:rFonts w:eastAsia="MingLiU"/>
        </w:rPr>
        <w:t>above).</w:t>
      </w:r>
    </w:p>
    <w:p w14:paraId="49A86462" w14:textId="32C257A7" w:rsidR="00224321" w:rsidRDefault="00224321" w:rsidP="006B6731">
      <w:pPr>
        <w:rPr>
          <w:rFonts w:eastAsia="MingLiU"/>
          <w:lang w:eastAsia="zh-CN"/>
        </w:rPr>
      </w:pPr>
    </w:p>
    <w:p w14:paraId="5C1FD0DA" w14:textId="77777777" w:rsidR="00224321" w:rsidRDefault="00224321" w:rsidP="000829E0">
      <w:pPr>
        <w:pStyle w:val="Heading2"/>
        <w:rPr>
          <w:lang w:eastAsia="zh-CN"/>
        </w:rPr>
      </w:pPr>
      <w:bookmarkStart w:id="406" w:name="_Toc4078923"/>
      <w:bookmarkStart w:id="407" w:name="_Toc4079335"/>
      <w:bookmarkStart w:id="408" w:name="_Toc4079581"/>
      <w:bookmarkStart w:id="409" w:name="_Toc21611421"/>
      <w:bookmarkStart w:id="410" w:name="_Toc23499792"/>
      <w:r>
        <w:rPr>
          <w:lang w:eastAsia="zh-CN"/>
        </w:rPr>
        <w:t>Contraception: withdrawal</w:t>
      </w:r>
      <w:bookmarkEnd w:id="406"/>
      <w:bookmarkEnd w:id="407"/>
      <w:bookmarkEnd w:id="408"/>
      <w:bookmarkEnd w:id="409"/>
      <w:bookmarkEnd w:id="410"/>
    </w:p>
    <w:p w14:paraId="0BBF70D6" w14:textId="0499AA04" w:rsidR="00B67489" w:rsidRDefault="00224321" w:rsidP="007906E7">
      <w:pPr>
        <w:rPr>
          <w:lang w:eastAsia="zh-CN"/>
        </w:rPr>
      </w:pPr>
      <w:r>
        <w:rPr>
          <w:lang w:eastAsia="zh-CN"/>
        </w:rPr>
        <w:t>Th</w:t>
      </w:r>
      <w:r w:rsidRPr="005B3795">
        <w:rPr>
          <w:lang w:eastAsia="zh-CN"/>
        </w:rPr>
        <w:t xml:space="preserve">e </w:t>
      </w:r>
      <w:r>
        <w:rPr>
          <w:lang w:eastAsia="zh-CN"/>
        </w:rPr>
        <w:t>percentage</w:t>
      </w:r>
      <w:r w:rsidRPr="005B3795">
        <w:rPr>
          <w:lang w:eastAsia="zh-CN"/>
        </w:rPr>
        <w:t xml:space="preserve"> of </w:t>
      </w:r>
      <w:r>
        <w:rPr>
          <w:lang w:eastAsia="zh-CN"/>
        </w:rPr>
        <w:t>women</w:t>
      </w:r>
      <w:r w:rsidRPr="005B3795">
        <w:rPr>
          <w:lang w:eastAsia="zh-CN"/>
        </w:rPr>
        <w:t xml:space="preserve"> </w:t>
      </w:r>
      <w:r>
        <w:rPr>
          <w:lang w:eastAsia="zh-CN"/>
        </w:rPr>
        <w:t>aged 16–49 years old</w:t>
      </w:r>
      <w:r w:rsidRPr="005B3795">
        <w:rPr>
          <w:lang w:eastAsia="zh-CN"/>
        </w:rPr>
        <w:t xml:space="preserve"> who had had vagina</w:t>
      </w:r>
      <w:r>
        <w:rPr>
          <w:lang w:eastAsia="zh-CN"/>
        </w:rPr>
        <w:t>l</w:t>
      </w:r>
      <w:r w:rsidRPr="005B3795">
        <w:rPr>
          <w:lang w:eastAsia="zh-CN"/>
        </w:rPr>
        <w:t xml:space="preserve"> sex with </w:t>
      </w:r>
      <w:r>
        <w:rPr>
          <w:lang w:eastAsia="zh-CN"/>
        </w:rPr>
        <w:t xml:space="preserve">a man </w:t>
      </w:r>
      <w:r w:rsidRPr="000316B4">
        <w:rPr>
          <w:lang w:eastAsia="zh-CN"/>
        </w:rPr>
        <w:t xml:space="preserve">in the </w:t>
      </w:r>
      <w:r>
        <w:rPr>
          <w:lang w:eastAsia="zh-CN"/>
        </w:rPr>
        <w:t>last four weeks</w:t>
      </w:r>
      <w:r w:rsidRPr="000316B4">
        <w:rPr>
          <w:lang w:eastAsia="zh-CN"/>
        </w:rPr>
        <w:t xml:space="preserve"> who report</w:t>
      </w:r>
      <w:r>
        <w:rPr>
          <w:lang w:eastAsia="zh-CN"/>
        </w:rPr>
        <w:t xml:space="preserve">ed using withdrawal </w:t>
      </w:r>
      <w:r w:rsidR="00B67489">
        <w:rPr>
          <w:lang w:eastAsia="zh-CN"/>
        </w:rPr>
        <w:t>‘</w:t>
      </w:r>
      <w:r w:rsidRPr="005B3795">
        <w:rPr>
          <w:lang w:eastAsia="zh-CN"/>
        </w:rPr>
        <w:t>these days</w:t>
      </w:r>
      <w:r w:rsidR="00B67489">
        <w:rPr>
          <w:lang w:eastAsia="zh-CN"/>
        </w:rPr>
        <w:t>’</w:t>
      </w:r>
      <w:r w:rsidRPr="005B3795">
        <w:rPr>
          <w:lang w:eastAsia="zh-CN"/>
        </w:rPr>
        <w:t>.</w:t>
      </w:r>
    </w:p>
    <w:p w14:paraId="3F6F59F7" w14:textId="543EE40C" w:rsidR="00224321" w:rsidRDefault="00224321" w:rsidP="007906E7">
      <w:pPr>
        <w:rPr>
          <w:lang w:eastAsia="zh-CN"/>
        </w:rPr>
      </w:pPr>
    </w:p>
    <w:p w14:paraId="2DDB34BE" w14:textId="77777777" w:rsidR="00224321" w:rsidRPr="005B3795" w:rsidRDefault="00224321" w:rsidP="007906E7">
      <w:pPr>
        <w:pStyle w:val="Heading3"/>
        <w:spacing w:before="180" w:after="120"/>
        <w:rPr>
          <w:lang w:eastAsia="zh-CN"/>
        </w:rPr>
      </w:pPr>
      <w:r w:rsidRPr="005B3795">
        <w:rPr>
          <w:lang w:eastAsia="zh-CN"/>
        </w:rPr>
        <w:t>Question</w:t>
      </w:r>
    </w:p>
    <w:p w14:paraId="3F0E7196" w14:textId="77777777" w:rsidR="00B67489" w:rsidRDefault="00224321" w:rsidP="006B6731">
      <w:pPr>
        <w:rPr>
          <w:rFonts w:eastAsia="MingLiU"/>
          <w:lang w:eastAsia="zh-CN"/>
        </w:rPr>
      </w:pPr>
      <w:r w:rsidRPr="00694ED1">
        <w:rPr>
          <w:rFonts w:eastAsia="MingLiU"/>
        </w:rPr>
        <w:t>5_ContNow (</w:t>
      </w:r>
      <w:r>
        <w:rPr>
          <w:rFonts w:eastAsia="MingLiU"/>
        </w:rPr>
        <w:t xml:space="preserve">see </w:t>
      </w:r>
      <w:r w:rsidRPr="00694ED1">
        <w:rPr>
          <w:rFonts w:eastAsia="MingLiU"/>
        </w:rPr>
        <w:t>above).</w:t>
      </w:r>
    </w:p>
    <w:p w14:paraId="3E2D0A56" w14:textId="4A58785D" w:rsidR="00224321" w:rsidRPr="00064C88" w:rsidRDefault="00224321" w:rsidP="006B6731">
      <w:pPr>
        <w:rPr>
          <w:lang w:eastAsia="zh-CN"/>
        </w:rPr>
      </w:pPr>
    </w:p>
    <w:p w14:paraId="60F25E55" w14:textId="77777777" w:rsidR="00224321" w:rsidRPr="005E4260" w:rsidRDefault="00224321" w:rsidP="000829E0">
      <w:pPr>
        <w:pStyle w:val="Heading2"/>
        <w:rPr>
          <w:lang w:eastAsia="zh-CN"/>
        </w:rPr>
      </w:pPr>
      <w:bookmarkStart w:id="411" w:name="_Toc4078924"/>
      <w:bookmarkStart w:id="412" w:name="_Toc4079336"/>
      <w:bookmarkStart w:id="413" w:name="_Toc4079582"/>
      <w:bookmarkStart w:id="414" w:name="_Toc21611422"/>
      <w:bookmarkStart w:id="415" w:name="_Toc23499793"/>
      <w:r>
        <w:rPr>
          <w:lang w:eastAsia="zh-CN"/>
        </w:rPr>
        <w:t>Contraception: other</w:t>
      </w:r>
      <w:bookmarkEnd w:id="411"/>
      <w:bookmarkEnd w:id="412"/>
      <w:bookmarkEnd w:id="413"/>
      <w:bookmarkEnd w:id="414"/>
      <w:bookmarkEnd w:id="415"/>
    </w:p>
    <w:p w14:paraId="2D286E36" w14:textId="5AB24195" w:rsidR="00B67489" w:rsidRDefault="00224321" w:rsidP="006B6731">
      <w:pPr>
        <w:rPr>
          <w:lang w:eastAsia="zh-CN"/>
        </w:rPr>
      </w:pPr>
      <w:r>
        <w:rPr>
          <w:lang w:eastAsia="zh-CN"/>
        </w:rPr>
        <w:t>Th</w:t>
      </w:r>
      <w:r w:rsidRPr="005B3795">
        <w:rPr>
          <w:lang w:eastAsia="zh-CN"/>
        </w:rPr>
        <w:t xml:space="preserve">e </w:t>
      </w:r>
      <w:r>
        <w:rPr>
          <w:lang w:eastAsia="zh-CN"/>
        </w:rPr>
        <w:t>percentage</w:t>
      </w:r>
      <w:r w:rsidRPr="005B3795">
        <w:rPr>
          <w:lang w:eastAsia="zh-CN"/>
        </w:rPr>
        <w:t xml:space="preserve"> of </w:t>
      </w:r>
      <w:r>
        <w:rPr>
          <w:lang w:eastAsia="zh-CN"/>
        </w:rPr>
        <w:t>women</w:t>
      </w:r>
      <w:r w:rsidRPr="005B3795">
        <w:rPr>
          <w:lang w:eastAsia="zh-CN"/>
        </w:rPr>
        <w:t xml:space="preserve"> </w:t>
      </w:r>
      <w:r>
        <w:rPr>
          <w:lang w:eastAsia="zh-CN"/>
        </w:rPr>
        <w:t>aged 16–49 years old</w:t>
      </w:r>
      <w:r w:rsidRPr="005B3795">
        <w:rPr>
          <w:lang w:eastAsia="zh-CN"/>
        </w:rPr>
        <w:t xml:space="preserve"> who had had vagina</w:t>
      </w:r>
      <w:r>
        <w:rPr>
          <w:lang w:eastAsia="zh-CN"/>
        </w:rPr>
        <w:t>l</w:t>
      </w:r>
      <w:r w:rsidRPr="005B3795">
        <w:rPr>
          <w:lang w:eastAsia="zh-CN"/>
        </w:rPr>
        <w:t xml:space="preserve"> sex with </w:t>
      </w:r>
      <w:r>
        <w:rPr>
          <w:lang w:eastAsia="zh-CN"/>
        </w:rPr>
        <w:t xml:space="preserve">a man </w:t>
      </w:r>
      <w:r w:rsidRPr="000316B4">
        <w:rPr>
          <w:lang w:eastAsia="zh-CN"/>
        </w:rPr>
        <w:t xml:space="preserve">in the </w:t>
      </w:r>
      <w:r>
        <w:rPr>
          <w:lang w:eastAsia="zh-CN"/>
        </w:rPr>
        <w:t>last four weeks</w:t>
      </w:r>
      <w:r w:rsidRPr="000316B4">
        <w:rPr>
          <w:lang w:eastAsia="zh-CN"/>
        </w:rPr>
        <w:t xml:space="preserve"> who report</w:t>
      </w:r>
      <w:r>
        <w:rPr>
          <w:lang w:eastAsia="zh-CN"/>
        </w:rPr>
        <w:t xml:space="preserve">ed some other form of contraception </w:t>
      </w:r>
      <w:r w:rsidR="00B67489">
        <w:rPr>
          <w:lang w:eastAsia="zh-CN"/>
        </w:rPr>
        <w:t>‘</w:t>
      </w:r>
      <w:r w:rsidRPr="005B3795">
        <w:rPr>
          <w:lang w:eastAsia="zh-CN"/>
        </w:rPr>
        <w:t>these days</w:t>
      </w:r>
      <w:r w:rsidR="00B67489">
        <w:rPr>
          <w:lang w:eastAsia="zh-CN"/>
        </w:rPr>
        <w:t>’</w:t>
      </w:r>
      <w:r w:rsidRPr="005B3795">
        <w:rPr>
          <w:lang w:eastAsia="zh-CN"/>
        </w:rPr>
        <w:t>.</w:t>
      </w:r>
    </w:p>
    <w:p w14:paraId="6F3E9274" w14:textId="28284D41" w:rsidR="00224321" w:rsidRDefault="00224321" w:rsidP="006B6731">
      <w:pPr>
        <w:rPr>
          <w:lang w:eastAsia="zh-CN"/>
        </w:rPr>
      </w:pPr>
    </w:p>
    <w:p w14:paraId="4E855CFB" w14:textId="77777777" w:rsidR="00224321" w:rsidRPr="005B3795" w:rsidRDefault="00224321" w:rsidP="007906E7">
      <w:pPr>
        <w:pStyle w:val="Heading3"/>
        <w:spacing w:before="180" w:after="120"/>
        <w:rPr>
          <w:lang w:eastAsia="zh-CN"/>
        </w:rPr>
      </w:pPr>
      <w:r w:rsidRPr="005B3795">
        <w:rPr>
          <w:lang w:eastAsia="zh-CN"/>
        </w:rPr>
        <w:t>Question</w:t>
      </w:r>
    </w:p>
    <w:p w14:paraId="6C2C93EB" w14:textId="77777777" w:rsidR="00B67489" w:rsidRDefault="00224321" w:rsidP="006B6731">
      <w:pPr>
        <w:rPr>
          <w:rFonts w:eastAsia="MingLiU"/>
          <w:lang w:eastAsia="zh-CN"/>
        </w:rPr>
      </w:pPr>
      <w:r w:rsidRPr="00694ED1">
        <w:rPr>
          <w:rFonts w:eastAsia="MingLiU"/>
        </w:rPr>
        <w:t>5_ContNow (</w:t>
      </w:r>
      <w:r>
        <w:rPr>
          <w:rFonts w:eastAsia="MingLiU"/>
        </w:rPr>
        <w:t xml:space="preserve">see </w:t>
      </w:r>
      <w:r w:rsidRPr="00694ED1">
        <w:rPr>
          <w:rFonts w:eastAsia="MingLiU"/>
        </w:rPr>
        <w:t>above).</w:t>
      </w:r>
    </w:p>
    <w:p w14:paraId="3CD8CA62" w14:textId="0318DEEB" w:rsidR="00224321" w:rsidRDefault="00224321" w:rsidP="006B6731">
      <w:pPr>
        <w:rPr>
          <w:rFonts w:eastAsia="MingLiU"/>
          <w:lang w:eastAsia="zh-CN"/>
        </w:rPr>
      </w:pPr>
    </w:p>
    <w:p w14:paraId="63D8DFC0" w14:textId="77777777" w:rsidR="00224321" w:rsidRPr="00E36699" w:rsidRDefault="00224321" w:rsidP="000829E0">
      <w:pPr>
        <w:pStyle w:val="Heading2"/>
        <w:rPr>
          <w:lang w:eastAsia="zh-CN"/>
        </w:rPr>
      </w:pPr>
      <w:bookmarkStart w:id="416" w:name="_Toc520733003"/>
      <w:bookmarkStart w:id="417" w:name="_Toc520733095"/>
      <w:bookmarkStart w:id="418" w:name="_Toc4071724"/>
      <w:bookmarkStart w:id="419" w:name="_Toc4078925"/>
      <w:bookmarkStart w:id="420" w:name="_Toc4079337"/>
      <w:bookmarkStart w:id="421" w:name="_Toc4079583"/>
      <w:bookmarkStart w:id="422" w:name="_Toc21611423"/>
      <w:bookmarkStart w:id="423" w:name="_Toc23499794"/>
      <w:r w:rsidRPr="00E36699">
        <w:rPr>
          <w:lang w:eastAsia="zh-CN"/>
        </w:rPr>
        <w:lastRenderedPageBreak/>
        <w:t>Source of contraception</w:t>
      </w:r>
      <w:bookmarkEnd w:id="416"/>
      <w:bookmarkEnd w:id="417"/>
      <w:bookmarkEnd w:id="418"/>
      <w:r>
        <w:rPr>
          <w:lang w:eastAsia="zh-CN"/>
        </w:rPr>
        <w:t xml:space="preserve">: medical centre or </w:t>
      </w:r>
      <w:bookmarkEnd w:id="419"/>
      <w:bookmarkEnd w:id="420"/>
      <w:bookmarkEnd w:id="421"/>
      <w:bookmarkEnd w:id="422"/>
      <w:r>
        <w:rPr>
          <w:lang w:eastAsia="zh-CN"/>
        </w:rPr>
        <w:t>general practitioner</w:t>
      </w:r>
      <w:bookmarkEnd w:id="423"/>
    </w:p>
    <w:p w14:paraId="0C5E4EA8" w14:textId="4CE8B677" w:rsidR="00224321" w:rsidRPr="0014376B" w:rsidRDefault="00224321" w:rsidP="006B6731">
      <w:pPr>
        <w:rPr>
          <w:rFonts w:eastAsia="MingLiU"/>
          <w:lang w:eastAsia="zh-CN"/>
        </w:rPr>
      </w:pPr>
      <w:r w:rsidRPr="0014376B">
        <w:rPr>
          <w:rFonts w:eastAsia="MingLiU"/>
          <w:lang w:eastAsia="zh-CN"/>
        </w:rPr>
        <w:t xml:space="preserve">The </w:t>
      </w:r>
      <w:r>
        <w:rPr>
          <w:rFonts w:eastAsia="MingLiU"/>
          <w:lang w:eastAsia="zh-CN"/>
        </w:rPr>
        <w:t>percentage</w:t>
      </w:r>
      <w:r w:rsidRPr="0014376B">
        <w:rPr>
          <w:rFonts w:eastAsia="MingLiU"/>
          <w:lang w:eastAsia="zh-CN"/>
        </w:rPr>
        <w:t xml:space="preserve"> of women </w:t>
      </w:r>
      <w:r>
        <w:rPr>
          <w:rFonts w:eastAsia="MingLiU"/>
          <w:lang w:eastAsia="zh-CN"/>
        </w:rPr>
        <w:t>aged 16–49 years old</w:t>
      </w:r>
      <w:r w:rsidRPr="0014376B">
        <w:rPr>
          <w:rFonts w:eastAsia="MingLiU"/>
          <w:lang w:eastAsia="zh-CN"/>
        </w:rPr>
        <w:t xml:space="preserve"> </w:t>
      </w:r>
      <w:r>
        <w:rPr>
          <w:rFonts w:eastAsia="MingLiU"/>
          <w:lang w:eastAsia="zh-CN"/>
        </w:rPr>
        <w:t xml:space="preserve">who </w:t>
      </w:r>
      <w:r w:rsidRPr="0014376B">
        <w:rPr>
          <w:color w:val="000000" w:themeColor="text1"/>
          <w:lang w:eastAsia="zh-CN"/>
        </w:rPr>
        <w:t>had had vagina</w:t>
      </w:r>
      <w:r>
        <w:rPr>
          <w:color w:val="000000" w:themeColor="text1"/>
          <w:lang w:eastAsia="zh-CN"/>
        </w:rPr>
        <w:t>l</w:t>
      </w:r>
      <w:r w:rsidRPr="0014376B">
        <w:rPr>
          <w:color w:val="000000" w:themeColor="text1"/>
          <w:lang w:eastAsia="zh-CN"/>
        </w:rPr>
        <w:t xml:space="preserve"> sex with a man in the </w:t>
      </w:r>
      <w:r>
        <w:rPr>
          <w:color w:val="000000" w:themeColor="text1"/>
          <w:lang w:eastAsia="zh-CN"/>
        </w:rPr>
        <w:t>last four weeks and used a modern method of contraception</w:t>
      </w:r>
      <w:r w:rsidRPr="0014376B">
        <w:rPr>
          <w:rFonts w:eastAsia="MingLiU"/>
          <w:lang w:eastAsia="zh-CN"/>
        </w:rPr>
        <w:t xml:space="preserve"> who </w:t>
      </w:r>
      <w:r>
        <w:rPr>
          <w:rFonts w:eastAsia="MingLiU"/>
          <w:lang w:eastAsia="zh-CN"/>
        </w:rPr>
        <w:t>obtained</w:t>
      </w:r>
      <w:r w:rsidRPr="0014376B">
        <w:rPr>
          <w:rFonts w:eastAsia="MingLiU"/>
          <w:lang w:eastAsia="zh-CN"/>
        </w:rPr>
        <w:t xml:space="preserve"> contraception from (a) a medical centre or </w:t>
      </w:r>
      <w:r>
        <w:rPr>
          <w:rFonts w:eastAsia="MingLiU"/>
          <w:lang w:eastAsia="zh-CN"/>
        </w:rPr>
        <w:t>general practitioner (</w:t>
      </w:r>
      <w:r w:rsidRPr="0014376B">
        <w:rPr>
          <w:rFonts w:eastAsia="MingLiU"/>
          <w:lang w:eastAsia="zh-CN"/>
        </w:rPr>
        <w:t>GP</w:t>
      </w:r>
      <w:r>
        <w:rPr>
          <w:rFonts w:eastAsia="MingLiU"/>
          <w:lang w:eastAsia="zh-CN"/>
        </w:rPr>
        <w:t>)</w:t>
      </w:r>
      <w:r w:rsidRPr="0014376B">
        <w:rPr>
          <w:rFonts w:eastAsia="MingLiU"/>
          <w:lang w:eastAsia="zh-CN"/>
        </w:rPr>
        <w:t xml:space="preserve">, (b) a family planning clinic, (c) </w:t>
      </w:r>
      <w:r w:rsidR="00B67489">
        <w:rPr>
          <w:rFonts w:eastAsia="MingLiU"/>
          <w:lang w:eastAsia="zh-CN"/>
        </w:rPr>
        <w:t>‘</w:t>
      </w:r>
      <w:r w:rsidRPr="0014376B">
        <w:rPr>
          <w:rFonts w:eastAsia="MingLiU"/>
          <w:lang w:eastAsia="zh-CN"/>
        </w:rPr>
        <w:t>over the counter</w:t>
      </w:r>
      <w:r w:rsidR="00B67489">
        <w:rPr>
          <w:rFonts w:eastAsia="MingLiU"/>
          <w:lang w:eastAsia="zh-CN"/>
        </w:rPr>
        <w:t>’</w:t>
      </w:r>
      <w:r w:rsidRPr="0014376B">
        <w:rPr>
          <w:rFonts w:eastAsia="MingLiU"/>
          <w:lang w:eastAsia="zh-CN"/>
        </w:rPr>
        <w:t xml:space="preserve"> (</w:t>
      </w:r>
      <w:r>
        <w:rPr>
          <w:rFonts w:eastAsia="MingLiU"/>
          <w:lang w:eastAsia="zh-CN"/>
        </w:rPr>
        <w:t xml:space="preserve">that is, </w:t>
      </w:r>
      <w:r w:rsidRPr="0014376B">
        <w:rPr>
          <w:rFonts w:eastAsia="MingLiU"/>
          <w:lang w:eastAsia="zh-CN"/>
        </w:rPr>
        <w:t xml:space="preserve">either from a </w:t>
      </w:r>
      <w:r w:rsidR="00B67489">
        <w:rPr>
          <w:rFonts w:eastAsia="MingLiU"/>
          <w:lang w:eastAsia="zh-CN"/>
        </w:rPr>
        <w:t>‘</w:t>
      </w:r>
      <w:r w:rsidRPr="0014376B">
        <w:rPr>
          <w:rFonts w:eastAsia="MingLiU"/>
          <w:lang w:eastAsia="zh-CN"/>
        </w:rPr>
        <w:t>pharmacy/chemist</w:t>
      </w:r>
      <w:r w:rsidR="00B67489">
        <w:rPr>
          <w:rFonts w:eastAsia="MingLiU"/>
          <w:lang w:eastAsia="zh-CN"/>
        </w:rPr>
        <w:t>’</w:t>
      </w:r>
      <w:r w:rsidRPr="0014376B">
        <w:rPr>
          <w:rFonts w:eastAsia="MingLiU"/>
          <w:lang w:eastAsia="zh-CN"/>
        </w:rPr>
        <w:t xml:space="preserve"> or </w:t>
      </w:r>
      <w:r w:rsidR="00B67489">
        <w:rPr>
          <w:rFonts w:eastAsia="MingLiU"/>
          <w:lang w:eastAsia="zh-CN"/>
        </w:rPr>
        <w:t>‘</w:t>
      </w:r>
      <w:r>
        <w:rPr>
          <w:rFonts w:eastAsia="MingLiU" w:cs="Arial"/>
        </w:rPr>
        <w:t>o</w:t>
      </w:r>
      <w:r w:rsidRPr="0014376B">
        <w:rPr>
          <w:rFonts w:eastAsia="MingLiU" w:cs="Arial"/>
        </w:rPr>
        <w:t>ver the counter at a supermarket/petrol station/other shop</w:t>
      </w:r>
      <w:r w:rsidR="00B67489">
        <w:rPr>
          <w:rFonts w:eastAsia="MingLiU" w:cs="Arial"/>
        </w:rPr>
        <w:t>’</w:t>
      </w:r>
      <w:r w:rsidRPr="0014376B">
        <w:rPr>
          <w:rFonts w:eastAsia="MingLiU" w:cs="Arial"/>
        </w:rPr>
        <w:t xml:space="preserve">), or (d) </w:t>
      </w:r>
      <w:r>
        <w:rPr>
          <w:rFonts w:eastAsia="MingLiU" w:cs="Arial"/>
        </w:rPr>
        <w:t>from</w:t>
      </w:r>
      <w:r w:rsidRPr="0014376B">
        <w:rPr>
          <w:rFonts w:eastAsia="MingLiU" w:cs="Arial"/>
        </w:rPr>
        <w:t xml:space="preserve"> another source (</w:t>
      </w:r>
      <w:r>
        <w:rPr>
          <w:rFonts w:eastAsia="MingLiU"/>
          <w:lang w:eastAsia="zh-CN"/>
        </w:rPr>
        <w:t xml:space="preserve">that is, </w:t>
      </w:r>
      <w:r w:rsidRPr="0014376B">
        <w:rPr>
          <w:rFonts w:eastAsia="MingLiU"/>
          <w:lang w:eastAsia="zh-CN"/>
        </w:rPr>
        <w:t>one or more of the other offered options).</w:t>
      </w:r>
    </w:p>
    <w:p w14:paraId="18FC3D2E" w14:textId="77777777" w:rsidR="00224321" w:rsidRDefault="00224321" w:rsidP="006B6731">
      <w:pPr>
        <w:rPr>
          <w:lang w:eastAsia="zh-CN"/>
        </w:rPr>
      </w:pPr>
    </w:p>
    <w:p w14:paraId="1FC3BF64" w14:textId="77777777" w:rsidR="00224321" w:rsidRPr="0014376B" w:rsidRDefault="00224321" w:rsidP="006B6731">
      <w:pPr>
        <w:pStyle w:val="Heading3"/>
        <w:rPr>
          <w:lang w:eastAsia="zh-CN"/>
        </w:rPr>
      </w:pPr>
      <w:r w:rsidRPr="0014376B">
        <w:rPr>
          <w:lang w:eastAsia="zh-CN"/>
        </w:rPr>
        <w:t>Question</w:t>
      </w:r>
    </w:p>
    <w:p w14:paraId="33922337" w14:textId="77777777" w:rsidR="00224321" w:rsidRPr="0014376B" w:rsidRDefault="00224321" w:rsidP="006B6731">
      <w:pPr>
        <w:pStyle w:val="Heading4"/>
        <w:rPr>
          <w:rFonts w:eastAsia="MingLiU"/>
        </w:rPr>
      </w:pPr>
      <w:r w:rsidRPr="0014376B">
        <w:rPr>
          <w:rFonts w:eastAsia="MingLiU"/>
        </w:rPr>
        <w:t>5_ContFrom</w:t>
      </w:r>
    </w:p>
    <w:p w14:paraId="085DBE30" w14:textId="77777777" w:rsidR="00224321" w:rsidRPr="0014376B" w:rsidRDefault="00224321" w:rsidP="006B6731">
      <w:r w:rsidRPr="0014376B">
        <w:rPr>
          <w:rFonts w:eastAsia="MingLiU"/>
        </w:rPr>
        <w:t xml:space="preserve">In the last 12 months </w:t>
      </w:r>
      <w:r w:rsidRPr="0014376B">
        <w:t xml:space="preserve">have you got contraception from any of these sources? </w:t>
      </w:r>
      <w:r w:rsidRPr="0014376B">
        <w:rPr>
          <w:rFonts w:eastAsia="MingLiU"/>
        </w:rPr>
        <w:t>You may choose more than one answer.</w:t>
      </w:r>
    </w:p>
    <w:p w14:paraId="23F088C6" w14:textId="20011470" w:rsidR="00B67489" w:rsidRDefault="00224321" w:rsidP="006B6731">
      <w:pPr>
        <w:ind w:left="1134" w:hanging="567"/>
        <w:rPr>
          <w:rFonts w:eastAsia="MingLiU"/>
        </w:rPr>
      </w:pPr>
      <w:r w:rsidRPr="0014376B">
        <w:rPr>
          <w:rFonts w:eastAsia="MingLiU"/>
        </w:rPr>
        <w:t>1</w:t>
      </w:r>
      <w:r w:rsidR="006B6731">
        <w:rPr>
          <w:rFonts w:eastAsia="MingLiU"/>
          <w:i/>
        </w:rPr>
        <w:t>.</w:t>
      </w:r>
      <w:r w:rsidR="006B6731">
        <w:rPr>
          <w:rFonts w:eastAsia="MingLiU"/>
          <w:i/>
        </w:rPr>
        <w:tab/>
      </w:r>
      <w:r w:rsidRPr="0014376B">
        <w:rPr>
          <w:rFonts w:eastAsia="MingLiU"/>
        </w:rPr>
        <w:t>Medical centre or GP</w:t>
      </w:r>
    </w:p>
    <w:p w14:paraId="0CD1596D" w14:textId="326E27A6" w:rsidR="00B67489" w:rsidRDefault="00224321" w:rsidP="006B6731">
      <w:pPr>
        <w:ind w:left="1134" w:hanging="567"/>
        <w:rPr>
          <w:rFonts w:eastAsia="MingLiU"/>
        </w:rPr>
      </w:pPr>
      <w:r w:rsidRPr="0014376B">
        <w:rPr>
          <w:rFonts w:eastAsia="MingLiU"/>
        </w:rPr>
        <w:t>2</w:t>
      </w:r>
      <w:r w:rsidR="006B6731">
        <w:rPr>
          <w:rFonts w:eastAsia="MingLiU"/>
        </w:rPr>
        <w:t>.</w:t>
      </w:r>
      <w:r w:rsidR="006B6731">
        <w:rPr>
          <w:rFonts w:eastAsia="MingLiU"/>
        </w:rPr>
        <w:tab/>
      </w:r>
      <w:r w:rsidRPr="0014376B">
        <w:rPr>
          <w:rFonts w:eastAsia="MingLiU"/>
        </w:rPr>
        <w:t>Family Planning Clinic</w:t>
      </w:r>
    </w:p>
    <w:p w14:paraId="47CF8A0D" w14:textId="141DDFF7" w:rsidR="00B67489" w:rsidRDefault="00224321" w:rsidP="006B6731">
      <w:pPr>
        <w:ind w:left="1134" w:hanging="567"/>
        <w:rPr>
          <w:rFonts w:eastAsia="MingLiU"/>
        </w:rPr>
      </w:pPr>
      <w:r w:rsidRPr="0014376B">
        <w:rPr>
          <w:rFonts w:eastAsia="MingLiU"/>
        </w:rPr>
        <w:t>3</w:t>
      </w:r>
      <w:r w:rsidR="006B6731">
        <w:rPr>
          <w:rFonts w:eastAsia="MingLiU"/>
        </w:rPr>
        <w:t>.</w:t>
      </w:r>
      <w:r w:rsidR="006B6731">
        <w:rPr>
          <w:rFonts w:eastAsia="MingLiU"/>
        </w:rPr>
        <w:tab/>
      </w:r>
      <w:r w:rsidRPr="0014376B">
        <w:rPr>
          <w:rFonts w:eastAsia="MingLiU"/>
        </w:rPr>
        <w:t>Sexual health clinic</w:t>
      </w:r>
    </w:p>
    <w:p w14:paraId="337D3207" w14:textId="16516158" w:rsidR="00B67489" w:rsidRDefault="00224321" w:rsidP="006B6731">
      <w:pPr>
        <w:ind w:left="1134" w:hanging="567"/>
        <w:rPr>
          <w:rFonts w:eastAsia="MingLiU"/>
        </w:rPr>
      </w:pPr>
      <w:r w:rsidRPr="0014376B">
        <w:rPr>
          <w:rFonts w:eastAsia="MingLiU"/>
        </w:rPr>
        <w:t>4</w:t>
      </w:r>
      <w:r w:rsidR="006B6731">
        <w:rPr>
          <w:rFonts w:eastAsia="MingLiU"/>
        </w:rPr>
        <w:t>.</w:t>
      </w:r>
      <w:r w:rsidR="006B6731">
        <w:rPr>
          <w:rFonts w:eastAsia="MingLiU"/>
        </w:rPr>
        <w:tab/>
      </w:r>
      <w:r w:rsidRPr="0014376B">
        <w:rPr>
          <w:rFonts w:eastAsia="MingLiU"/>
        </w:rPr>
        <w:t>Ante-natal clinic/midwife</w:t>
      </w:r>
    </w:p>
    <w:p w14:paraId="26E463E6" w14:textId="4674332B" w:rsidR="00B67489" w:rsidRDefault="00224321" w:rsidP="006B6731">
      <w:pPr>
        <w:ind w:left="1134" w:hanging="567"/>
        <w:rPr>
          <w:rFonts w:eastAsia="MingLiU"/>
        </w:rPr>
      </w:pPr>
      <w:r w:rsidRPr="0014376B">
        <w:rPr>
          <w:rFonts w:eastAsia="MingLiU"/>
        </w:rPr>
        <w:t>5</w:t>
      </w:r>
      <w:r w:rsidR="006B6731">
        <w:rPr>
          <w:rFonts w:eastAsia="MingLiU"/>
        </w:rPr>
        <w:t>.</w:t>
      </w:r>
      <w:r w:rsidR="006B6731">
        <w:rPr>
          <w:rFonts w:eastAsia="MingLiU"/>
        </w:rPr>
        <w:tab/>
      </w:r>
      <w:r w:rsidRPr="0014376B">
        <w:rPr>
          <w:rFonts w:eastAsia="MingLiU"/>
        </w:rPr>
        <w:t>Student or youth health clinic</w:t>
      </w:r>
    </w:p>
    <w:p w14:paraId="019C0052" w14:textId="78B52D0D" w:rsidR="00B67489" w:rsidRDefault="00224321" w:rsidP="006B6731">
      <w:pPr>
        <w:ind w:left="1134" w:hanging="567"/>
        <w:rPr>
          <w:rFonts w:eastAsia="MingLiU"/>
        </w:rPr>
      </w:pPr>
      <w:r w:rsidRPr="0014376B">
        <w:rPr>
          <w:rFonts w:eastAsia="MingLiU"/>
        </w:rPr>
        <w:t>6</w:t>
      </w:r>
      <w:r w:rsidR="006B6731">
        <w:rPr>
          <w:rFonts w:eastAsia="MingLiU"/>
        </w:rPr>
        <w:t>.</w:t>
      </w:r>
      <w:r w:rsidR="006B6731">
        <w:rPr>
          <w:rFonts w:eastAsia="MingLiU"/>
        </w:rPr>
        <w:tab/>
      </w:r>
      <w:r w:rsidRPr="0014376B">
        <w:rPr>
          <w:rFonts w:eastAsia="MingLiU"/>
        </w:rPr>
        <w:t>Pharmacy/chemist</w:t>
      </w:r>
    </w:p>
    <w:p w14:paraId="175A7535" w14:textId="401DF636" w:rsidR="00B67489" w:rsidRDefault="00224321" w:rsidP="006B6731">
      <w:pPr>
        <w:ind w:left="1134" w:hanging="567"/>
        <w:rPr>
          <w:rFonts w:eastAsia="MingLiU"/>
        </w:rPr>
      </w:pPr>
      <w:r w:rsidRPr="0014376B">
        <w:rPr>
          <w:rFonts w:eastAsia="MingLiU"/>
        </w:rPr>
        <w:t>7</w:t>
      </w:r>
      <w:r w:rsidR="006B6731">
        <w:rPr>
          <w:rFonts w:eastAsia="MingLiU"/>
        </w:rPr>
        <w:t>.</w:t>
      </w:r>
      <w:r w:rsidR="006B6731">
        <w:rPr>
          <w:rFonts w:eastAsia="MingLiU"/>
        </w:rPr>
        <w:tab/>
      </w:r>
      <w:r w:rsidRPr="0014376B">
        <w:rPr>
          <w:rFonts w:eastAsia="MingLiU"/>
        </w:rPr>
        <w:t>Internet website</w:t>
      </w:r>
    </w:p>
    <w:p w14:paraId="6DFF4ABB" w14:textId="0CFA74CF" w:rsidR="00B67489" w:rsidRDefault="00224321" w:rsidP="006B6731">
      <w:pPr>
        <w:ind w:left="1134" w:hanging="567"/>
        <w:rPr>
          <w:rFonts w:eastAsia="MingLiU"/>
        </w:rPr>
      </w:pPr>
      <w:r w:rsidRPr="0014376B">
        <w:rPr>
          <w:rFonts w:eastAsia="MingLiU"/>
        </w:rPr>
        <w:t>8</w:t>
      </w:r>
      <w:r w:rsidR="006B6731">
        <w:rPr>
          <w:rFonts w:eastAsia="MingLiU"/>
        </w:rPr>
        <w:t>.</w:t>
      </w:r>
      <w:r w:rsidR="006B6731">
        <w:rPr>
          <w:rFonts w:eastAsia="MingLiU"/>
        </w:rPr>
        <w:tab/>
      </w:r>
      <w:r w:rsidRPr="0014376B">
        <w:rPr>
          <w:rFonts w:eastAsia="MingLiU"/>
        </w:rPr>
        <w:t>Over the counter at a supermarket/petrol station/other shop</w:t>
      </w:r>
    </w:p>
    <w:p w14:paraId="18306F18" w14:textId="1D81B4ED" w:rsidR="00B67489" w:rsidRDefault="00224321" w:rsidP="006B6731">
      <w:pPr>
        <w:ind w:left="1134" w:hanging="567"/>
        <w:rPr>
          <w:rFonts w:eastAsia="MingLiU"/>
        </w:rPr>
      </w:pPr>
      <w:r w:rsidRPr="0014376B">
        <w:rPr>
          <w:rFonts w:eastAsia="MingLiU"/>
        </w:rPr>
        <w:t>9</w:t>
      </w:r>
      <w:r w:rsidR="006B6731">
        <w:rPr>
          <w:rFonts w:eastAsia="MingLiU"/>
        </w:rPr>
        <w:t>.</w:t>
      </w:r>
      <w:r w:rsidR="006B6731">
        <w:rPr>
          <w:rFonts w:eastAsia="MingLiU"/>
        </w:rPr>
        <w:tab/>
      </w:r>
      <w:r w:rsidRPr="0014376B">
        <w:rPr>
          <w:rFonts w:eastAsia="MingLiU"/>
        </w:rPr>
        <w:t>Vending machine</w:t>
      </w:r>
    </w:p>
    <w:p w14:paraId="6EBA7662" w14:textId="5CD5E4B6" w:rsidR="00B67489" w:rsidRDefault="00224321" w:rsidP="006B6731">
      <w:pPr>
        <w:ind w:left="1134" w:hanging="567"/>
        <w:rPr>
          <w:rFonts w:eastAsia="MingLiU"/>
        </w:rPr>
      </w:pPr>
      <w:r w:rsidRPr="00BE2F1A">
        <w:rPr>
          <w:rFonts w:eastAsia="MingLiU"/>
        </w:rPr>
        <w:t>10</w:t>
      </w:r>
      <w:r w:rsidR="006B6731">
        <w:rPr>
          <w:rFonts w:eastAsia="MingLiU"/>
        </w:rPr>
        <w:t>.</w:t>
      </w:r>
      <w:r w:rsidR="006B6731">
        <w:rPr>
          <w:rFonts w:eastAsia="MingLiU"/>
        </w:rPr>
        <w:tab/>
      </w:r>
      <w:r w:rsidRPr="00BE2F1A">
        <w:rPr>
          <w:rFonts w:eastAsia="MingLiU"/>
        </w:rPr>
        <w:t>Hospital emergency (ED) department</w:t>
      </w:r>
    </w:p>
    <w:p w14:paraId="30045443" w14:textId="57C242BE" w:rsidR="00B67489" w:rsidRDefault="00224321" w:rsidP="006B6731">
      <w:pPr>
        <w:ind w:left="1134" w:hanging="567"/>
        <w:rPr>
          <w:rFonts w:eastAsia="MingLiU"/>
        </w:rPr>
      </w:pPr>
      <w:r w:rsidRPr="00BE2F1A">
        <w:rPr>
          <w:rFonts w:eastAsia="MingLiU"/>
        </w:rPr>
        <w:t>11</w:t>
      </w:r>
      <w:r w:rsidR="006B6731">
        <w:rPr>
          <w:rFonts w:eastAsia="MingLiU"/>
        </w:rPr>
        <w:t>.</w:t>
      </w:r>
      <w:r w:rsidR="006B6731">
        <w:rPr>
          <w:rFonts w:eastAsia="MingLiU"/>
        </w:rPr>
        <w:tab/>
      </w:r>
      <w:r w:rsidRPr="00BE2F1A">
        <w:rPr>
          <w:rFonts w:eastAsia="MingLiU"/>
        </w:rPr>
        <w:t>Somewhere else</w:t>
      </w:r>
    </w:p>
    <w:p w14:paraId="67760E9A" w14:textId="2D06BBAA" w:rsidR="00B67489" w:rsidRDefault="00224321" w:rsidP="006B6731">
      <w:pPr>
        <w:ind w:left="1134" w:hanging="567"/>
        <w:rPr>
          <w:rFonts w:eastAsia="MingLiU"/>
        </w:rPr>
      </w:pPr>
      <w:r w:rsidRPr="00BE2F1A">
        <w:rPr>
          <w:rFonts w:eastAsia="MingLiU"/>
        </w:rPr>
        <w:t>12</w:t>
      </w:r>
      <w:r w:rsidR="006B6731">
        <w:rPr>
          <w:rFonts w:eastAsia="MingLiU"/>
        </w:rPr>
        <w:t>.</w:t>
      </w:r>
      <w:r w:rsidR="006B6731">
        <w:rPr>
          <w:rFonts w:eastAsia="MingLiU"/>
        </w:rPr>
        <w:tab/>
      </w:r>
      <w:r w:rsidRPr="00BE2F1A">
        <w:rPr>
          <w:rFonts w:eastAsia="MingLiU"/>
        </w:rPr>
        <w:t>I have not got contraception in the last 12 months</w:t>
      </w:r>
    </w:p>
    <w:p w14:paraId="20005D11" w14:textId="31215992" w:rsidR="00224321" w:rsidRDefault="00224321" w:rsidP="006B6731">
      <w:pPr>
        <w:rPr>
          <w:rFonts w:eastAsia="MingLiU"/>
          <w:lang w:eastAsia="zh-CN"/>
        </w:rPr>
      </w:pPr>
    </w:p>
    <w:p w14:paraId="48FF2367" w14:textId="77777777" w:rsidR="00224321" w:rsidRPr="00BE2F1A" w:rsidRDefault="00224321" w:rsidP="006B6731">
      <w:pPr>
        <w:pStyle w:val="Heading4"/>
        <w:rPr>
          <w:rFonts w:eastAsia="MingLiU"/>
          <w:lang w:eastAsia="zh-CN"/>
        </w:rPr>
      </w:pPr>
      <w:r w:rsidRPr="00BE2F1A">
        <w:rPr>
          <w:rFonts w:eastAsia="MingLiU"/>
          <w:lang w:eastAsia="zh-CN"/>
        </w:rPr>
        <w:t>Note</w:t>
      </w:r>
    </w:p>
    <w:p w14:paraId="7EFDF22B" w14:textId="77777777" w:rsidR="00224321" w:rsidRDefault="00224321" w:rsidP="006B6731">
      <w:pPr>
        <w:rPr>
          <w:rFonts w:eastAsia="MingLiU"/>
          <w:lang w:eastAsia="zh-CN"/>
        </w:rPr>
      </w:pPr>
      <w:r>
        <w:rPr>
          <w:rFonts w:eastAsia="MingLiU"/>
          <w:lang w:eastAsia="zh-CN"/>
        </w:rPr>
        <w:t>Respondents could report m</w:t>
      </w:r>
      <w:r w:rsidRPr="00BE2F1A">
        <w:rPr>
          <w:rFonts w:eastAsia="MingLiU"/>
          <w:lang w:eastAsia="zh-CN"/>
        </w:rPr>
        <w:t>ore than one source of contraception, so the total could add to more than 100</w:t>
      </w:r>
      <w:r>
        <w:rPr>
          <w:rFonts w:eastAsia="MingLiU"/>
          <w:lang w:eastAsia="zh-CN"/>
        </w:rPr>
        <w:t xml:space="preserve"> percent</w:t>
      </w:r>
      <w:r w:rsidRPr="00BE2F1A">
        <w:rPr>
          <w:rFonts w:eastAsia="MingLiU"/>
          <w:lang w:eastAsia="zh-CN"/>
        </w:rPr>
        <w:t>.</w:t>
      </w:r>
    </w:p>
    <w:p w14:paraId="6F404DF6" w14:textId="77777777" w:rsidR="00224321" w:rsidRDefault="00224321" w:rsidP="006B6731">
      <w:pPr>
        <w:rPr>
          <w:rFonts w:eastAsia="MingLiU"/>
          <w:lang w:eastAsia="zh-CN"/>
        </w:rPr>
      </w:pPr>
    </w:p>
    <w:p w14:paraId="10FBB741" w14:textId="77777777" w:rsidR="00224321" w:rsidRDefault="00224321" w:rsidP="000829E0">
      <w:pPr>
        <w:pStyle w:val="Heading2"/>
        <w:rPr>
          <w:lang w:eastAsia="zh-CN"/>
        </w:rPr>
      </w:pPr>
      <w:bookmarkStart w:id="424" w:name="_Toc4078926"/>
      <w:bookmarkStart w:id="425" w:name="_Toc4079338"/>
      <w:bookmarkStart w:id="426" w:name="_Toc4079584"/>
      <w:bookmarkStart w:id="427" w:name="_Toc21611424"/>
      <w:bookmarkStart w:id="428" w:name="_Toc23499795"/>
      <w:r w:rsidRPr="00E36699">
        <w:rPr>
          <w:lang w:eastAsia="zh-CN"/>
        </w:rPr>
        <w:lastRenderedPageBreak/>
        <w:t>Source of contraception</w:t>
      </w:r>
      <w:r>
        <w:rPr>
          <w:lang w:eastAsia="zh-CN"/>
        </w:rPr>
        <w:t xml:space="preserve">: </w:t>
      </w:r>
      <w:bookmarkEnd w:id="424"/>
      <w:bookmarkEnd w:id="425"/>
      <w:bookmarkEnd w:id="426"/>
      <w:r>
        <w:rPr>
          <w:lang w:eastAsia="zh-CN"/>
        </w:rPr>
        <w:t>retail</w:t>
      </w:r>
      <w:bookmarkEnd w:id="427"/>
      <w:bookmarkEnd w:id="428"/>
    </w:p>
    <w:p w14:paraId="23B1E6D9" w14:textId="77777777" w:rsidR="00224321" w:rsidRDefault="00224321" w:rsidP="007906E7">
      <w:pPr>
        <w:keepNext/>
        <w:rPr>
          <w:rFonts w:eastAsia="MingLiU"/>
          <w:lang w:eastAsia="zh-CN"/>
        </w:rPr>
      </w:pPr>
      <w:r>
        <w:rPr>
          <w:rFonts w:eastAsia="MingLiU"/>
          <w:lang w:eastAsia="zh-CN"/>
        </w:rPr>
        <w:t>The percentage of women aged 16–49 years old</w:t>
      </w:r>
      <w:r w:rsidRPr="0014376B">
        <w:rPr>
          <w:rFonts w:eastAsia="MingLiU"/>
          <w:lang w:eastAsia="zh-CN"/>
        </w:rPr>
        <w:t xml:space="preserve"> </w:t>
      </w:r>
      <w:r>
        <w:rPr>
          <w:rFonts w:eastAsia="MingLiU"/>
          <w:lang w:eastAsia="zh-CN"/>
        </w:rPr>
        <w:t xml:space="preserve">who </w:t>
      </w:r>
      <w:r w:rsidRPr="0014376B">
        <w:rPr>
          <w:color w:val="000000" w:themeColor="text1"/>
          <w:lang w:eastAsia="zh-CN"/>
        </w:rPr>
        <w:t>had had vagina</w:t>
      </w:r>
      <w:r>
        <w:rPr>
          <w:color w:val="000000" w:themeColor="text1"/>
          <w:lang w:eastAsia="zh-CN"/>
        </w:rPr>
        <w:t>l</w:t>
      </w:r>
      <w:r w:rsidRPr="0014376B">
        <w:rPr>
          <w:color w:val="000000" w:themeColor="text1"/>
          <w:lang w:eastAsia="zh-CN"/>
        </w:rPr>
        <w:t xml:space="preserve"> sex with a man in the </w:t>
      </w:r>
      <w:r>
        <w:rPr>
          <w:color w:val="000000" w:themeColor="text1"/>
          <w:lang w:eastAsia="zh-CN"/>
        </w:rPr>
        <w:t>last four weeks and used a modern method of contraception</w:t>
      </w:r>
      <w:r w:rsidRPr="0014376B">
        <w:rPr>
          <w:rFonts w:eastAsia="MingLiU"/>
          <w:lang w:eastAsia="zh-CN"/>
        </w:rPr>
        <w:t xml:space="preserve"> who </w:t>
      </w:r>
      <w:r>
        <w:rPr>
          <w:rFonts w:eastAsia="MingLiU"/>
          <w:lang w:eastAsia="zh-CN"/>
        </w:rPr>
        <w:t>obtained</w:t>
      </w:r>
      <w:r w:rsidRPr="0014376B">
        <w:rPr>
          <w:rFonts w:eastAsia="MingLiU"/>
          <w:lang w:eastAsia="zh-CN"/>
        </w:rPr>
        <w:t xml:space="preserve"> contraception from </w:t>
      </w:r>
      <w:r>
        <w:rPr>
          <w:rFonts w:eastAsia="MingLiU"/>
          <w:lang w:eastAsia="zh-CN"/>
        </w:rPr>
        <w:t>a retail source</w:t>
      </w:r>
      <w:r w:rsidRPr="0014376B">
        <w:rPr>
          <w:rFonts w:eastAsia="MingLiU"/>
          <w:lang w:eastAsia="zh-CN"/>
        </w:rPr>
        <w:t>.</w:t>
      </w:r>
    </w:p>
    <w:p w14:paraId="60691AF2" w14:textId="77777777" w:rsidR="004840C1" w:rsidRDefault="004840C1" w:rsidP="007906E7">
      <w:pPr>
        <w:keepNext/>
        <w:rPr>
          <w:rFonts w:eastAsia="MingLiU"/>
          <w:lang w:eastAsia="zh-CN"/>
        </w:rPr>
      </w:pPr>
    </w:p>
    <w:p w14:paraId="7AF1C914" w14:textId="77777777" w:rsidR="00224321" w:rsidRDefault="00224321" w:rsidP="007906E7">
      <w:pPr>
        <w:pStyle w:val="Heading3"/>
        <w:rPr>
          <w:rFonts w:eastAsia="MingLiU"/>
          <w:lang w:eastAsia="zh-CN"/>
        </w:rPr>
      </w:pPr>
      <w:r>
        <w:rPr>
          <w:rFonts w:eastAsia="MingLiU"/>
          <w:lang w:eastAsia="zh-CN"/>
        </w:rPr>
        <w:t>Question</w:t>
      </w:r>
    </w:p>
    <w:p w14:paraId="28BBF196" w14:textId="77777777" w:rsidR="00224321" w:rsidRDefault="00224321" w:rsidP="007906E7">
      <w:pPr>
        <w:keepNext/>
        <w:rPr>
          <w:rFonts w:eastAsia="MingLiU"/>
          <w:lang w:eastAsia="zh-CN"/>
        </w:rPr>
      </w:pPr>
      <w:r w:rsidRPr="0014376B">
        <w:rPr>
          <w:rFonts w:asciiTheme="minorHAnsi" w:eastAsia="MingLiU" w:hAnsiTheme="minorHAnsi" w:cs="Arial"/>
          <w:sz w:val="24"/>
          <w:szCs w:val="24"/>
        </w:rPr>
        <w:t>5_ContFrom</w:t>
      </w:r>
      <w:r>
        <w:rPr>
          <w:rFonts w:eastAsia="MingLiU"/>
          <w:lang w:eastAsia="zh-CN"/>
        </w:rPr>
        <w:t xml:space="preserve"> (see above).</w:t>
      </w:r>
    </w:p>
    <w:p w14:paraId="3B3BB2D2" w14:textId="77777777" w:rsidR="004840C1" w:rsidRDefault="004840C1" w:rsidP="004840C1">
      <w:pPr>
        <w:rPr>
          <w:rFonts w:eastAsia="MingLiU"/>
          <w:lang w:eastAsia="zh-CN"/>
        </w:rPr>
      </w:pPr>
    </w:p>
    <w:p w14:paraId="4D2FE1EE" w14:textId="77777777" w:rsidR="00224321" w:rsidRDefault="00224321" w:rsidP="004840C1">
      <w:pPr>
        <w:pStyle w:val="Heading4"/>
        <w:rPr>
          <w:rFonts w:eastAsia="MingLiU"/>
          <w:lang w:eastAsia="zh-CN"/>
        </w:rPr>
      </w:pPr>
      <w:r>
        <w:rPr>
          <w:rFonts w:eastAsia="MingLiU"/>
          <w:lang w:eastAsia="zh-CN"/>
        </w:rPr>
        <w:t>Notes</w:t>
      </w:r>
    </w:p>
    <w:p w14:paraId="40FB4A84" w14:textId="46693651" w:rsidR="00224321" w:rsidRDefault="00B67489" w:rsidP="004840C1">
      <w:pPr>
        <w:rPr>
          <w:rFonts w:eastAsia="MingLiU"/>
          <w:lang w:eastAsia="zh-CN"/>
        </w:rPr>
      </w:pPr>
      <w:r>
        <w:rPr>
          <w:rFonts w:eastAsia="MingLiU"/>
          <w:lang w:eastAsia="zh-CN"/>
        </w:rPr>
        <w:t>‘</w:t>
      </w:r>
      <w:r w:rsidR="00224321">
        <w:rPr>
          <w:rFonts w:eastAsia="MingLiU"/>
          <w:lang w:eastAsia="zh-CN"/>
        </w:rPr>
        <w:t>Retail</w:t>
      </w:r>
      <w:r>
        <w:rPr>
          <w:rFonts w:eastAsia="MingLiU"/>
          <w:lang w:eastAsia="zh-CN"/>
        </w:rPr>
        <w:t>’</w:t>
      </w:r>
      <w:r w:rsidR="00224321">
        <w:rPr>
          <w:rFonts w:eastAsia="MingLiU"/>
          <w:lang w:eastAsia="zh-CN"/>
        </w:rPr>
        <w:t xml:space="preserve"> includes:</w:t>
      </w:r>
    </w:p>
    <w:p w14:paraId="26721965" w14:textId="2494390F" w:rsidR="00B67489" w:rsidRDefault="00224321" w:rsidP="004840C1">
      <w:pPr>
        <w:ind w:left="1134" w:hanging="567"/>
        <w:rPr>
          <w:rFonts w:eastAsia="MingLiU"/>
        </w:rPr>
      </w:pPr>
      <w:r w:rsidRPr="0014376B">
        <w:rPr>
          <w:rFonts w:eastAsia="MingLiU"/>
        </w:rPr>
        <w:t>6.</w:t>
      </w:r>
      <w:r w:rsidR="004840C1">
        <w:rPr>
          <w:rFonts w:eastAsia="MingLiU"/>
        </w:rPr>
        <w:tab/>
      </w:r>
      <w:r>
        <w:rPr>
          <w:rFonts w:eastAsia="MingLiU"/>
        </w:rPr>
        <w:t>p</w:t>
      </w:r>
      <w:r w:rsidRPr="0014376B">
        <w:rPr>
          <w:rFonts w:eastAsia="MingLiU"/>
        </w:rPr>
        <w:t>harmacy/chemist</w:t>
      </w:r>
    </w:p>
    <w:p w14:paraId="2C0C7F1E" w14:textId="6F727D3D" w:rsidR="00B67489" w:rsidRDefault="00224321" w:rsidP="004840C1">
      <w:pPr>
        <w:ind w:left="1134" w:hanging="567"/>
        <w:rPr>
          <w:rFonts w:eastAsia="MingLiU"/>
        </w:rPr>
      </w:pPr>
      <w:r w:rsidRPr="0014376B">
        <w:rPr>
          <w:rFonts w:eastAsia="MingLiU"/>
        </w:rPr>
        <w:t>7</w:t>
      </w:r>
      <w:r w:rsidR="004840C1">
        <w:rPr>
          <w:rFonts w:eastAsia="MingLiU"/>
        </w:rPr>
        <w:t>.</w:t>
      </w:r>
      <w:r w:rsidR="004840C1">
        <w:rPr>
          <w:rFonts w:eastAsia="MingLiU"/>
        </w:rPr>
        <w:tab/>
      </w:r>
      <w:r>
        <w:rPr>
          <w:rFonts w:eastAsia="MingLiU"/>
        </w:rPr>
        <w:t>i</w:t>
      </w:r>
      <w:r w:rsidRPr="0014376B">
        <w:rPr>
          <w:rFonts w:eastAsia="MingLiU"/>
        </w:rPr>
        <w:t>nternet website</w:t>
      </w:r>
    </w:p>
    <w:p w14:paraId="12C5B999" w14:textId="0177EAE7" w:rsidR="00B67489" w:rsidRDefault="00224321" w:rsidP="004840C1">
      <w:pPr>
        <w:ind w:left="1134" w:hanging="567"/>
        <w:rPr>
          <w:rFonts w:eastAsia="MingLiU"/>
        </w:rPr>
      </w:pPr>
      <w:r w:rsidRPr="0014376B">
        <w:rPr>
          <w:rFonts w:eastAsia="MingLiU"/>
        </w:rPr>
        <w:t>8</w:t>
      </w:r>
      <w:r w:rsidR="004840C1">
        <w:rPr>
          <w:rFonts w:eastAsia="MingLiU"/>
        </w:rPr>
        <w:t>.</w:t>
      </w:r>
      <w:r w:rsidR="004840C1">
        <w:rPr>
          <w:rFonts w:eastAsia="MingLiU"/>
        </w:rPr>
        <w:tab/>
      </w:r>
      <w:r>
        <w:rPr>
          <w:rFonts w:eastAsia="MingLiU"/>
        </w:rPr>
        <w:t>o</w:t>
      </w:r>
      <w:r w:rsidRPr="0014376B">
        <w:rPr>
          <w:rFonts w:eastAsia="MingLiU"/>
        </w:rPr>
        <w:t>ver the counter at a supermarket/petrol station/other shop</w:t>
      </w:r>
    </w:p>
    <w:p w14:paraId="42641AC8" w14:textId="4837E479" w:rsidR="00224321" w:rsidRPr="00322AE3" w:rsidRDefault="00224321" w:rsidP="004840C1">
      <w:pPr>
        <w:ind w:left="1134" w:hanging="567"/>
        <w:rPr>
          <w:rFonts w:eastAsia="MingLiU"/>
          <w:lang w:eastAsia="zh-CN"/>
        </w:rPr>
      </w:pPr>
      <w:r w:rsidRPr="0014376B">
        <w:rPr>
          <w:rFonts w:eastAsia="MingLiU"/>
        </w:rPr>
        <w:t>9</w:t>
      </w:r>
      <w:r w:rsidR="004840C1">
        <w:rPr>
          <w:rFonts w:eastAsia="MingLiU"/>
        </w:rPr>
        <w:t>.</w:t>
      </w:r>
      <w:r w:rsidR="004840C1">
        <w:rPr>
          <w:rFonts w:eastAsia="MingLiU"/>
        </w:rPr>
        <w:tab/>
      </w:r>
      <w:r>
        <w:rPr>
          <w:rFonts w:eastAsia="MingLiU"/>
        </w:rPr>
        <w:t>v</w:t>
      </w:r>
      <w:r w:rsidRPr="0014376B">
        <w:rPr>
          <w:rFonts w:eastAsia="MingLiU"/>
        </w:rPr>
        <w:t>ending machine</w:t>
      </w:r>
      <w:r>
        <w:rPr>
          <w:rFonts w:eastAsia="MingLiU"/>
        </w:rPr>
        <w:t>.</w:t>
      </w:r>
    </w:p>
    <w:p w14:paraId="15644BD7" w14:textId="77777777" w:rsidR="00224321" w:rsidRDefault="00224321" w:rsidP="004840C1">
      <w:pPr>
        <w:rPr>
          <w:lang w:eastAsia="zh-CN"/>
        </w:rPr>
      </w:pPr>
    </w:p>
    <w:p w14:paraId="013232AC" w14:textId="77777777" w:rsidR="00B67489" w:rsidRDefault="00224321" w:rsidP="004840C1">
      <w:pPr>
        <w:pStyle w:val="Heading2"/>
        <w:rPr>
          <w:lang w:eastAsia="zh-CN"/>
        </w:rPr>
      </w:pPr>
      <w:bookmarkStart w:id="429" w:name="_Toc4078927"/>
      <w:bookmarkStart w:id="430" w:name="_Toc4079339"/>
      <w:bookmarkStart w:id="431" w:name="_Toc4079585"/>
      <w:bookmarkStart w:id="432" w:name="_Toc21611425"/>
      <w:bookmarkStart w:id="433" w:name="_Toc23499796"/>
      <w:r w:rsidRPr="00E36699">
        <w:rPr>
          <w:lang w:eastAsia="zh-CN"/>
        </w:rPr>
        <w:t>Source of contraception</w:t>
      </w:r>
      <w:r>
        <w:rPr>
          <w:lang w:eastAsia="zh-CN"/>
        </w:rPr>
        <w:t>: family planning clinic</w:t>
      </w:r>
      <w:bookmarkEnd w:id="429"/>
      <w:bookmarkEnd w:id="430"/>
      <w:bookmarkEnd w:id="431"/>
      <w:bookmarkEnd w:id="432"/>
      <w:bookmarkEnd w:id="433"/>
    </w:p>
    <w:p w14:paraId="74D5A0DF" w14:textId="466DE68B" w:rsidR="00224321" w:rsidRDefault="00224321" w:rsidP="004840C1">
      <w:pPr>
        <w:keepNext/>
        <w:rPr>
          <w:rFonts w:eastAsia="MingLiU"/>
          <w:lang w:eastAsia="zh-CN"/>
        </w:rPr>
      </w:pPr>
      <w:r>
        <w:rPr>
          <w:rFonts w:eastAsia="MingLiU"/>
          <w:lang w:eastAsia="zh-CN"/>
        </w:rPr>
        <w:t>The percentage of women aged 16–49 years old</w:t>
      </w:r>
      <w:r w:rsidRPr="0014376B">
        <w:rPr>
          <w:rFonts w:eastAsia="MingLiU"/>
          <w:lang w:eastAsia="zh-CN"/>
        </w:rPr>
        <w:t xml:space="preserve"> </w:t>
      </w:r>
      <w:r>
        <w:rPr>
          <w:rFonts w:eastAsia="MingLiU"/>
          <w:lang w:eastAsia="zh-CN"/>
        </w:rPr>
        <w:t xml:space="preserve">who </w:t>
      </w:r>
      <w:r w:rsidRPr="0014376B">
        <w:rPr>
          <w:color w:val="000000" w:themeColor="text1"/>
          <w:lang w:eastAsia="zh-CN"/>
        </w:rPr>
        <w:t>had had vagina</w:t>
      </w:r>
      <w:r>
        <w:rPr>
          <w:color w:val="000000" w:themeColor="text1"/>
          <w:lang w:eastAsia="zh-CN"/>
        </w:rPr>
        <w:t>l</w:t>
      </w:r>
      <w:r w:rsidRPr="0014376B">
        <w:rPr>
          <w:color w:val="000000" w:themeColor="text1"/>
          <w:lang w:eastAsia="zh-CN"/>
        </w:rPr>
        <w:t xml:space="preserve"> sex with a man in the </w:t>
      </w:r>
      <w:r>
        <w:rPr>
          <w:color w:val="000000" w:themeColor="text1"/>
          <w:lang w:eastAsia="zh-CN"/>
        </w:rPr>
        <w:t>last four weeks and used a modern method of contraception</w:t>
      </w:r>
      <w:r w:rsidRPr="0014376B">
        <w:rPr>
          <w:rFonts w:eastAsia="MingLiU"/>
          <w:lang w:eastAsia="zh-CN"/>
        </w:rPr>
        <w:t xml:space="preserve"> who </w:t>
      </w:r>
      <w:r>
        <w:rPr>
          <w:rFonts w:eastAsia="MingLiU"/>
          <w:lang w:eastAsia="zh-CN"/>
        </w:rPr>
        <w:t>obtained</w:t>
      </w:r>
      <w:r w:rsidRPr="0014376B">
        <w:rPr>
          <w:rFonts w:eastAsia="MingLiU"/>
          <w:lang w:eastAsia="zh-CN"/>
        </w:rPr>
        <w:t xml:space="preserve"> contraception from </w:t>
      </w:r>
      <w:r>
        <w:rPr>
          <w:rFonts w:eastAsia="MingLiU"/>
          <w:lang w:eastAsia="zh-CN"/>
        </w:rPr>
        <w:t>a family planning clinic</w:t>
      </w:r>
      <w:r w:rsidRPr="0014376B">
        <w:rPr>
          <w:rFonts w:eastAsia="MingLiU"/>
          <w:lang w:eastAsia="zh-CN"/>
        </w:rPr>
        <w:t>.</w:t>
      </w:r>
    </w:p>
    <w:p w14:paraId="655DBF73" w14:textId="77777777" w:rsidR="004840C1" w:rsidRDefault="004840C1" w:rsidP="004840C1">
      <w:pPr>
        <w:keepNext/>
        <w:rPr>
          <w:rFonts w:eastAsia="MingLiU"/>
          <w:lang w:eastAsia="zh-CN"/>
        </w:rPr>
      </w:pPr>
    </w:p>
    <w:p w14:paraId="42897DF4" w14:textId="77777777" w:rsidR="00224321" w:rsidRDefault="00224321" w:rsidP="004840C1">
      <w:pPr>
        <w:pStyle w:val="Heading3"/>
        <w:rPr>
          <w:rFonts w:eastAsia="MingLiU"/>
          <w:lang w:eastAsia="zh-CN"/>
        </w:rPr>
      </w:pPr>
      <w:r>
        <w:rPr>
          <w:rFonts w:eastAsia="MingLiU"/>
          <w:lang w:eastAsia="zh-CN"/>
        </w:rPr>
        <w:t>Question</w:t>
      </w:r>
    </w:p>
    <w:p w14:paraId="2FB1C58B" w14:textId="77777777" w:rsidR="00224321" w:rsidRDefault="00224321" w:rsidP="004840C1">
      <w:pPr>
        <w:rPr>
          <w:rFonts w:eastAsia="MingLiU"/>
          <w:lang w:eastAsia="zh-CN"/>
        </w:rPr>
      </w:pPr>
      <w:r w:rsidRPr="0014376B">
        <w:rPr>
          <w:rFonts w:asciiTheme="minorHAnsi" w:eastAsia="MingLiU" w:hAnsiTheme="minorHAnsi" w:cs="Arial"/>
          <w:sz w:val="24"/>
          <w:szCs w:val="24"/>
        </w:rPr>
        <w:t>5_ContFrom</w:t>
      </w:r>
      <w:r>
        <w:rPr>
          <w:rFonts w:eastAsia="MingLiU"/>
          <w:lang w:eastAsia="zh-CN"/>
        </w:rPr>
        <w:t xml:space="preserve"> (see above).</w:t>
      </w:r>
    </w:p>
    <w:p w14:paraId="51F43F69" w14:textId="77777777" w:rsidR="00224321" w:rsidRDefault="00224321" w:rsidP="004840C1">
      <w:pPr>
        <w:rPr>
          <w:lang w:eastAsia="zh-CN"/>
        </w:rPr>
      </w:pPr>
    </w:p>
    <w:p w14:paraId="223177C9" w14:textId="77777777" w:rsidR="00224321" w:rsidRPr="00BD6149" w:rsidRDefault="00224321" w:rsidP="000829E0">
      <w:pPr>
        <w:pStyle w:val="Heading2"/>
        <w:rPr>
          <w:lang w:eastAsia="zh-CN"/>
        </w:rPr>
      </w:pPr>
      <w:bookmarkStart w:id="434" w:name="_Toc4078928"/>
      <w:bookmarkStart w:id="435" w:name="_Toc4079340"/>
      <w:bookmarkStart w:id="436" w:name="_Toc4079586"/>
      <w:bookmarkStart w:id="437" w:name="_Toc21611426"/>
      <w:bookmarkStart w:id="438" w:name="_Toc23499797"/>
      <w:r w:rsidRPr="00E36699">
        <w:rPr>
          <w:lang w:eastAsia="zh-CN"/>
        </w:rPr>
        <w:t>Source of contraception</w:t>
      </w:r>
      <w:r>
        <w:rPr>
          <w:lang w:eastAsia="zh-CN"/>
        </w:rPr>
        <w:t>: other</w:t>
      </w:r>
      <w:bookmarkEnd w:id="434"/>
      <w:bookmarkEnd w:id="435"/>
      <w:bookmarkEnd w:id="436"/>
      <w:bookmarkEnd w:id="437"/>
      <w:bookmarkEnd w:id="438"/>
    </w:p>
    <w:p w14:paraId="5ECD2F49" w14:textId="40CB996C" w:rsidR="00224321" w:rsidRDefault="00224321" w:rsidP="004840C1">
      <w:pPr>
        <w:rPr>
          <w:rFonts w:eastAsia="MingLiU"/>
          <w:lang w:eastAsia="zh-CN"/>
        </w:rPr>
      </w:pPr>
      <w:r>
        <w:rPr>
          <w:rFonts w:eastAsia="MingLiU"/>
          <w:lang w:eastAsia="zh-CN"/>
        </w:rPr>
        <w:t>The percentage of women aged 16–49 years old</w:t>
      </w:r>
      <w:r w:rsidRPr="0014376B">
        <w:rPr>
          <w:rFonts w:eastAsia="MingLiU"/>
          <w:lang w:eastAsia="zh-CN"/>
        </w:rPr>
        <w:t xml:space="preserve"> </w:t>
      </w:r>
      <w:r>
        <w:rPr>
          <w:rFonts w:eastAsia="MingLiU"/>
          <w:lang w:eastAsia="zh-CN"/>
        </w:rPr>
        <w:t xml:space="preserve">who </w:t>
      </w:r>
      <w:r w:rsidRPr="0014376B">
        <w:rPr>
          <w:color w:val="000000" w:themeColor="text1"/>
          <w:lang w:eastAsia="zh-CN"/>
        </w:rPr>
        <w:t>had had vagina</w:t>
      </w:r>
      <w:r>
        <w:rPr>
          <w:color w:val="000000" w:themeColor="text1"/>
          <w:lang w:eastAsia="zh-CN"/>
        </w:rPr>
        <w:t>l</w:t>
      </w:r>
      <w:r w:rsidRPr="0014376B">
        <w:rPr>
          <w:color w:val="000000" w:themeColor="text1"/>
          <w:lang w:eastAsia="zh-CN"/>
        </w:rPr>
        <w:t xml:space="preserve"> sex with a man in the </w:t>
      </w:r>
      <w:r>
        <w:rPr>
          <w:color w:val="000000" w:themeColor="text1"/>
          <w:lang w:eastAsia="zh-CN"/>
        </w:rPr>
        <w:t>last four weeks and used a modern method of contraception</w:t>
      </w:r>
      <w:r w:rsidRPr="0014376B">
        <w:rPr>
          <w:rFonts w:eastAsia="MingLiU"/>
          <w:lang w:eastAsia="zh-CN"/>
        </w:rPr>
        <w:t xml:space="preserve"> who </w:t>
      </w:r>
      <w:r>
        <w:rPr>
          <w:rFonts w:eastAsia="MingLiU"/>
          <w:lang w:eastAsia="zh-CN"/>
        </w:rPr>
        <w:t>obtained</w:t>
      </w:r>
      <w:r w:rsidRPr="0014376B">
        <w:rPr>
          <w:rFonts w:eastAsia="MingLiU"/>
          <w:lang w:eastAsia="zh-CN"/>
        </w:rPr>
        <w:t xml:space="preserve"> contraception from </w:t>
      </w:r>
      <w:r>
        <w:rPr>
          <w:rFonts w:eastAsia="MingLiU"/>
          <w:lang w:eastAsia="zh-CN"/>
        </w:rPr>
        <w:t xml:space="preserve">an </w:t>
      </w:r>
      <w:r w:rsidR="00B67489">
        <w:rPr>
          <w:rFonts w:eastAsia="MingLiU"/>
          <w:lang w:eastAsia="zh-CN"/>
        </w:rPr>
        <w:t>‘</w:t>
      </w:r>
      <w:r>
        <w:rPr>
          <w:rFonts w:eastAsia="MingLiU"/>
          <w:lang w:eastAsia="zh-CN"/>
        </w:rPr>
        <w:t>other</w:t>
      </w:r>
      <w:r w:rsidR="00B67489">
        <w:rPr>
          <w:rFonts w:eastAsia="MingLiU"/>
          <w:lang w:eastAsia="zh-CN"/>
        </w:rPr>
        <w:t>’</w:t>
      </w:r>
      <w:r>
        <w:rPr>
          <w:rFonts w:eastAsia="MingLiU"/>
          <w:lang w:eastAsia="zh-CN"/>
        </w:rPr>
        <w:t xml:space="preserve"> source</w:t>
      </w:r>
      <w:r w:rsidRPr="0014376B">
        <w:rPr>
          <w:rFonts w:eastAsia="MingLiU"/>
          <w:lang w:eastAsia="zh-CN"/>
        </w:rPr>
        <w:t>.</w:t>
      </w:r>
    </w:p>
    <w:p w14:paraId="19E6880A" w14:textId="77777777" w:rsidR="004840C1" w:rsidRDefault="004840C1" w:rsidP="004840C1">
      <w:pPr>
        <w:rPr>
          <w:rFonts w:eastAsia="MingLiU"/>
          <w:lang w:eastAsia="zh-CN"/>
        </w:rPr>
      </w:pPr>
    </w:p>
    <w:p w14:paraId="009BF87D" w14:textId="77777777" w:rsidR="00224321" w:rsidRDefault="00224321" w:rsidP="004840C1">
      <w:pPr>
        <w:pStyle w:val="Heading3"/>
        <w:rPr>
          <w:rFonts w:eastAsia="MingLiU"/>
          <w:lang w:eastAsia="zh-CN"/>
        </w:rPr>
      </w:pPr>
      <w:r>
        <w:rPr>
          <w:rFonts w:eastAsia="MingLiU"/>
          <w:lang w:eastAsia="zh-CN"/>
        </w:rPr>
        <w:t>Question</w:t>
      </w:r>
    </w:p>
    <w:p w14:paraId="7A987546" w14:textId="77777777" w:rsidR="00224321" w:rsidRDefault="00224321" w:rsidP="004840C1">
      <w:pPr>
        <w:rPr>
          <w:rFonts w:eastAsia="MingLiU"/>
          <w:lang w:eastAsia="zh-CN"/>
        </w:rPr>
      </w:pPr>
      <w:r w:rsidRPr="0014376B">
        <w:rPr>
          <w:rFonts w:asciiTheme="minorHAnsi" w:eastAsia="MingLiU" w:hAnsiTheme="minorHAnsi" w:cs="Arial"/>
          <w:sz w:val="24"/>
          <w:szCs w:val="24"/>
        </w:rPr>
        <w:t>5_ContFrom</w:t>
      </w:r>
      <w:r>
        <w:rPr>
          <w:rFonts w:eastAsia="MingLiU"/>
          <w:lang w:eastAsia="zh-CN"/>
        </w:rPr>
        <w:t xml:space="preserve"> (see above).</w:t>
      </w:r>
    </w:p>
    <w:p w14:paraId="3BFDAEE4" w14:textId="77777777" w:rsidR="004840C1" w:rsidRDefault="004840C1" w:rsidP="004840C1">
      <w:pPr>
        <w:rPr>
          <w:rFonts w:eastAsia="MingLiU"/>
          <w:lang w:eastAsia="zh-CN"/>
        </w:rPr>
      </w:pPr>
    </w:p>
    <w:p w14:paraId="45D80288" w14:textId="77777777" w:rsidR="00224321" w:rsidRDefault="00224321" w:rsidP="004840C1">
      <w:pPr>
        <w:pStyle w:val="Heading4"/>
        <w:rPr>
          <w:rFonts w:eastAsia="MingLiU"/>
          <w:lang w:eastAsia="zh-CN"/>
        </w:rPr>
      </w:pPr>
      <w:r>
        <w:rPr>
          <w:rFonts w:eastAsia="MingLiU"/>
          <w:lang w:eastAsia="zh-CN"/>
        </w:rPr>
        <w:lastRenderedPageBreak/>
        <w:t>Notes</w:t>
      </w:r>
    </w:p>
    <w:p w14:paraId="0AE5E344" w14:textId="375D7FD5" w:rsidR="00224321" w:rsidRDefault="00224321" w:rsidP="004840C1">
      <w:pPr>
        <w:rPr>
          <w:rFonts w:eastAsia="MingLiU"/>
          <w:lang w:eastAsia="zh-CN"/>
        </w:rPr>
      </w:pPr>
      <w:r>
        <w:rPr>
          <w:rFonts w:eastAsia="MingLiU"/>
          <w:lang w:eastAsia="zh-CN"/>
        </w:rPr>
        <w:t xml:space="preserve">The </w:t>
      </w:r>
      <w:r w:rsidR="00B67489">
        <w:rPr>
          <w:rFonts w:eastAsia="MingLiU"/>
          <w:lang w:eastAsia="zh-CN"/>
        </w:rPr>
        <w:t>‘</w:t>
      </w:r>
      <w:r>
        <w:rPr>
          <w:rFonts w:eastAsia="MingLiU"/>
          <w:lang w:eastAsia="zh-CN"/>
        </w:rPr>
        <w:t>other</w:t>
      </w:r>
      <w:r w:rsidR="00B67489">
        <w:rPr>
          <w:rFonts w:eastAsia="MingLiU"/>
          <w:lang w:eastAsia="zh-CN"/>
        </w:rPr>
        <w:t>’</w:t>
      </w:r>
      <w:r>
        <w:rPr>
          <w:rFonts w:eastAsia="MingLiU"/>
          <w:lang w:eastAsia="zh-CN"/>
        </w:rPr>
        <w:t xml:space="preserve"> category includes:</w:t>
      </w:r>
    </w:p>
    <w:p w14:paraId="7D800E80" w14:textId="29F834FF" w:rsidR="00B67489" w:rsidRDefault="00224321" w:rsidP="004840C1">
      <w:pPr>
        <w:ind w:left="1134" w:hanging="567"/>
        <w:rPr>
          <w:rFonts w:eastAsia="MingLiU"/>
        </w:rPr>
      </w:pPr>
      <w:r w:rsidRPr="0014376B">
        <w:rPr>
          <w:rFonts w:eastAsia="MingLiU"/>
        </w:rPr>
        <w:t>3</w:t>
      </w:r>
      <w:r w:rsidR="004840C1">
        <w:rPr>
          <w:rFonts w:eastAsia="MingLiU"/>
        </w:rPr>
        <w:t>.</w:t>
      </w:r>
      <w:r w:rsidR="004840C1">
        <w:rPr>
          <w:rFonts w:eastAsia="MingLiU"/>
        </w:rPr>
        <w:tab/>
      </w:r>
      <w:r>
        <w:rPr>
          <w:rFonts w:eastAsia="MingLiU"/>
        </w:rPr>
        <w:t>s</w:t>
      </w:r>
      <w:r w:rsidRPr="0014376B">
        <w:rPr>
          <w:rFonts w:eastAsia="MingLiU"/>
        </w:rPr>
        <w:t>exual health clinic</w:t>
      </w:r>
    </w:p>
    <w:p w14:paraId="410C5078" w14:textId="0B264DFA" w:rsidR="00B67489" w:rsidRDefault="00224321" w:rsidP="004840C1">
      <w:pPr>
        <w:ind w:left="1134" w:hanging="567"/>
        <w:rPr>
          <w:rFonts w:eastAsia="MingLiU"/>
        </w:rPr>
      </w:pPr>
      <w:r w:rsidRPr="0014376B">
        <w:rPr>
          <w:rFonts w:eastAsia="MingLiU"/>
        </w:rPr>
        <w:t>4</w:t>
      </w:r>
      <w:r w:rsidR="004840C1">
        <w:rPr>
          <w:rFonts w:eastAsia="MingLiU"/>
        </w:rPr>
        <w:t>.</w:t>
      </w:r>
      <w:r w:rsidR="004840C1">
        <w:rPr>
          <w:rFonts w:eastAsia="MingLiU"/>
        </w:rPr>
        <w:tab/>
      </w:r>
      <w:r>
        <w:rPr>
          <w:rFonts w:eastAsia="MingLiU"/>
        </w:rPr>
        <w:t>a</w:t>
      </w:r>
      <w:r w:rsidRPr="0014376B">
        <w:rPr>
          <w:rFonts w:eastAsia="MingLiU"/>
        </w:rPr>
        <w:t>nte-natal clinic/midwife</w:t>
      </w:r>
    </w:p>
    <w:p w14:paraId="6028A1D6" w14:textId="689016C1" w:rsidR="00B67489" w:rsidRDefault="00224321" w:rsidP="004840C1">
      <w:pPr>
        <w:ind w:left="1134" w:hanging="567"/>
        <w:rPr>
          <w:rFonts w:eastAsia="MingLiU"/>
        </w:rPr>
      </w:pPr>
      <w:r w:rsidRPr="0014376B">
        <w:rPr>
          <w:rFonts w:eastAsia="MingLiU"/>
        </w:rPr>
        <w:t>5</w:t>
      </w:r>
      <w:r w:rsidR="004840C1">
        <w:rPr>
          <w:rFonts w:eastAsia="MingLiU"/>
        </w:rPr>
        <w:t>.</w:t>
      </w:r>
      <w:r w:rsidR="004840C1">
        <w:rPr>
          <w:rFonts w:eastAsia="MingLiU"/>
        </w:rPr>
        <w:tab/>
      </w:r>
      <w:r w:rsidRPr="0014376B">
        <w:rPr>
          <w:rFonts w:eastAsia="MingLiU"/>
        </w:rPr>
        <w:t>S</w:t>
      </w:r>
      <w:r>
        <w:rPr>
          <w:rFonts w:eastAsia="MingLiU"/>
        </w:rPr>
        <w:t>t</w:t>
      </w:r>
      <w:r w:rsidRPr="0014376B">
        <w:rPr>
          <w:rFonts w:eastAsia="MingLiU"/>
        </w:rPr>
        <w:t>udent or youth health clinic</w:t>
      </w:r>
    </w:p>
    <w:p w14:paraId="42C6918D" w14:textId="13F1EBAA" w:rsidR="00B67489" w:rsidRDefault="00224321" w:rsidP="004840C1">
      <w:pPr>
        <w:ind w:left="1134" w:hanging="567"/>
        <w:rPr>
          <w:rFonts w:eastAsia="MingLiU"/>
        </w:rPr>
      </w:pPr>
      <w:r w:rsidRPr="00BE2F1A">
        <w:rPr>
          <w:rFonts w:eastAsia="MingLiU"/>
        </w:rPr>
        <w:t>10</w:t>
      </w:r>
      <w:r w:rsidR="004840C1">
        <w:rPr>
          <w:rFonts w:eastAsia="MingLiU"/>
        </w:rPr>
        <w:t>.</w:t>
      </w:r>
      <w:r w:rsidR="004840C1">
        <w:rPr>
          <w:rFonts w:eastAsia="MingLiU"/>
        </w:rPr>
        <w:tab/>
      </w:r>
      <w:r>
        <w:rPr>
          <w:rFonts w:eastAsia="MingLiU"/>
        </w:rPr>
        <w:t>h</w:t>
      </w:r>
      <w:r w:rsidRPr="00BE2F1A">
        <w:rPr>
          <w:rFonts w:eastAsia="MingLiU"/>
        </w:rPr>
        <w:t>ospital ED</w:t>
      </w:r>
    </w:p>
    <w:p w14:paraId="383698A2" w14:textId="3B7A26D0" w:rsidR="00B67489" w:rsidRDefault="00224321" w:rsidP="004840C1">
      <w:pPr>
        <w:ind w:left="1134" w:hanging="567"/>
        <w:rPr>
          <w:rFonts w:eastAsia="MingLiU"/>
        </w:rPr>
      </w:pPr>
      <w:r w:rsidRPr="00BE2F1A">
        <w:rPr>
          <w:rFonts w:eastAsia="MingLiU"/>
        </w:rPr>
        <w:t>11</w:t>
      </w:r>
      <w:r w:rsidR="004840C1">
        <w:rPr>
          <w:rFonts w:eastAsia="MingLiU"/>
        </w:rPr>
        <w:t>.</w:t>
      </w:r>
      <w:r w:rsidR="004840C1">
        <w:rPr>
          <w:rFonts w:eastAsia="MingLiU"/>
        </w:rPr>
        <w:tab/>
      </w:r>
      <w:r w:rsidRPr="00BE2F1A">
        <w:rPr>
          <w:rFonts w:eastAsia="MingLiU"/>
        </w:rPr>
        <w:t>Somewhere else</w:t>
      </w:r>
      <w:r>
        <w:rPr>
          <w:rFonts w:eastAsia="MingLiU"/>
        </w:rPr>
        <w:t>.</w:t>
      </w:r>
    </w:p>
    <w:p w14:paraId="54ACC663" w14:textId="77777777" w:rsidR="00224321" w:rsidRPr="00BD6149" w:rsidRDefault="00224321" w:rsidP="004840C1">
      <w:pPr>
        <w:rPr>
          <w:lang w:eastAsia="zh-CN"/>
        </w:rPr>
      </w:pPr>
    </w:p>
    <w:p w14:paraId="03439D49" w14:textId="77777777" w:rsidR="00224321" w:rsidRDefault="00224321" w:rsidP="000829E0">
      <w:pPr>
        <w:pStyle w:val="Heading1"/>
      </w:pPr>
      <w:bookmarkStart w:id="439" w:name="_Toc520733004"/>
      <w:bookmarkStart w:id="440" w:name="_Toc520733096"/>
      <w:bookmarkStart w:id="441" w:name="_Toc4071725"/>
      <w:bookmarkStart w:id="442" w:name="_Toc4078929"/>
      <w:bookmarkStart w:id="443" w:name="_Toc4079341"/>
      <w:bookmarkStart w:id="444" w:name="_Toc4079587"/>
      <w:bookmarkStart w:id="445" w:name="_Toc21611427"/>
      <w:bookmarkStart w:id="446" w:name="_Toc23499798"/>
      <w:r w:rsidRPr="00B33F77">
        <w:lastRenderedPageBreak/>
        <w:t>Pregnancy</w:t>
      </w:r>
      <w:bookmarkEnd w:id="439"/>
      <w:bookmarkEnd w:id="440"/>
      <w:bookmarkEnd w:id="441"/>
      <w:r>
        <w:t xml:space="preserve"> planning</w:t>
      </w:r>
      <w:bookmarkEnd w:id="442"/>
      <w:bookmarkEnd w:id="443"/>
      <w:bookmarkEnd w:id="444"/>
      <w:bookmarkEnd w:id="445"/>
      <w:bookmarkEnd w:id="446"/>
    </w:p>
    <w:p w14:paraId="53F5B16A" w14:textId="77777777" w:rsidR="00224321" w:rsidRPr="000477BF" w:rsidRDefault="00224321" w:rsidP="000829E0">
      <w:pPr>
        <w:pStyle w:val="Heading2"/>
        <w:rPr>
          <w:lang w:eastAsia="zh-CN"/>
        </w:rPr>
      </w:pPr>
      <w:bookmarkStart w:id="447" w:name="_Toc21611428"/>
      <w:bookmarkStart w:id="448" w:name="_Toc23499799"/>
      <w:r w:rsidRPr="000477BF">
        <w:rPr>
          <w:lang w:eastAsia="zh-CN"/>
        </w:rPr>
        <w:t xml:space="preserve">Pregnant in </w:t>
      </w:r>
      <w:r>
        <w:rPr>
          <w:lang w:eastAsia="zh-CN"/>
        </w:rPr>
        <w:t xml:space="preserve">the </w:t>
      </w:r>
      <w:r w:rsidRPr="000477BF">
        <w:rPr>
          <w:lang w:eastAsia="zh-CN"/>
        </w:rPr>
        <w:t xml:space="preserve">last </w:t>
      </w:r>
      <w:r>
        <w:rPr>
          <w:lang w:eastAsia="zh-CN"/>
        </w:rPr>
        <w:t xml:space="preserve">five </w:t>
      </w:r>
      <w:r w:rsidRPr="000477BF">
        <w:rPr>
          <w:lang w:eastAsia="zh-CN"/>
        </w:rPr>
        <w:t>years</w:t>
      </w:r>
      <w:bookmarkEnd w:id="447"/>
      <w:bookmarkEnd w:id="448"/>
    </w:p>
    <w:p w14:paraId="19ED22A5" w14:textId="77777777" w:rsidR="00224321" w:rsidRPr="007906E7" w:rsidRDefault="00224321" w:rsidP="007906E7">
      <w:pPr>
        <w:ind w:right="-284"/>
        <w:rPr>
          <w:spacing w:val="-2"/>
          <w:lang w:eastAsia="zh-CN"/>
        </w:rPr>
      </w:pPr>
      <w:r w:rsidRPr="007906E7">
        <w:rPr>
          <w:spacing w:val="-2"/>
          <w:lang w:eastAsia="zh-CN"/>
        </w:rPr>
        <w:t>The proportion of women aged 16–44 years who had been pregnant in the last five years.</w:t>
      </w:r>
    </w:p>
    <w:p w14:paraId="3956C8D7" w14:textId="77777777" w:rsidR="00224321" w:rsidRPr="00DD0C6D" w:rsidRDefault="00224321" w:rsidP="00E5384C">
      <w:pPr>
        <w:rPr>
          <w:lang w:eastAsia="zh-CN"/>
        </w:rPr>
      </w:pPr>
    </w:p>
    <w:p w14:paraId="5163C316" w14:textId="77777777" w:rsidR="00224321" w:rsidRPr="00DD0C6D" w:rsidRDefault="00224321" w:rsidP="007906E7">
      <w:pPr>
        <w:pStyle w:val="Heading3"/>
        <w:spacing w:before="180" w:after="120"/>
        <w:rPr>
          <w:lang w:eastAsia="zh-CN"/>
        </w:rPr>
      </w:pPr>
      <w:r w:rsidRPr="00DD0C6D">
        <w:rPr>
          <w:lang w:eastAsia="zh-CN"/>
        </w:rPr>
        <w:t>Questions</w:t>
      </w:r>
    </w:p>
    <w:p w14:paraId="6085AC8A" w14:textId="77777777" w:rsidR="00224321" w:rsidRPr="00DD0C6D" w:rsidRDefault="00224321" w:rsidP="00E5384C">
      <w:pPr>
        <w:pStyle w:val="Heading4"/>
        <w:rPr>
          <w:rFonts w:eastAsia="MingLiU"/>
        </w:rPr>
      </w:pPr>
      <w:r w:rsidRPr="00DD0C6D">
        <w:rPr>
          <w:rFonts w:eastAsia="MingLiU"/>
        </w:rPr>
        <w:t>10_EverPreg</w:t>
      </w:r>
    </w:p>
    <w:p w14:paraId="03392625" w14:textId="77777777" w:rsidR="00224321" w:rsidRPr="00DD0C6D" w:rsidRDefault="00224321" w:rsidP="00E5384C">
      <w:pPr>
        <w:rPr>
          <w:rFonts w:eastAsia="MingLiU"/>
        </w:rPr>
      </w:pPr>
      <w:r w:rsidRPr="00DD0C6D">
        <w:rPr>
          <w:rFonts w:eastAsia="MingLiU"/>
        </w:rPr>
        <w:t>Have you ever been pregnant?</w:t>
      </w:r>
    </w:p>
    <w:p w14:paraId="4278FE28" w14:textId="3A0A95C1" w:rsidR="00224321" w:rsidRPr="00DD0C6D" w:rsidRDefault="00224321" w:rsidP="00E5384C">
      <w:pPr>
        <w:ind w:left="1134" w:hanging="567"/>
        <w:rPr>
          <w:rFonts w:eastAsia="MingLiU"/>
        </w:rPr>
      </w:pPr>
      <w:r w:rsidRPr="00DD0C6D">
        <w:rPr>
          <w:rFonts w:eastAsia="MingLiU"/>
        </w:rPr>
        <w:t>1</w:t>
      </w:r>
      <w:r w:rsidR="00E5384C">
        <w:rPr>
          <w:rFonts w:eastAsia="MingLiU"/>
        </w:rPr>
        <w:t>.</w:t>
      </w:r>
      <w:r w:rsidR="00E5384C">
        <w:rPr>
          <w:rFonts w:eastAsia="MingLiU"/>
        </w:rPr>
        <w:tab/>
      </w:r>
      <w:r w:rsidRPr="00DD0C6D">
        <w:rPr>
          <w:rFonts w:eastAsia="MingLiU"/>
        </w:rPr>
        <w:t>Yes</w:t>
      </w:r>
    </w:p>
    <w:p w14:paraId="36BB1E86" w14:textId="37DB081C" w:rsidR="00224321" w:rsidRPr="00DD0C6D" w:rsidRDefault="00224321" w:rsidP="00E5384C">
      <w:pPr>
        <w:ind w:left="1134" w:hanging="567"/>
        <w:rPr>
          <w:rFonts w:eastAsia="MingLiU"/>
        </w:rPr>
      </w:pPr>
      <w:r w:rsidRPr="00DD0C6D">
        <w:rPr>
          <w:rFonts w:eastAsia="MingLiU"/>
        </w:rPr>
        <w:t>2</w:t>
      </w:r>
      <w:r w:rsidR="00E5384C">
        <w:rPr>
          <w:rFonts w:eastAsia="MingLiU"/>
        </w:rPr>
        <w:t>.</w:t>
      </w:r>
      <w:r w:rsidR="00E5384C">
        <w:rPr>
          <w:rFonts w:eastAsia="MingLiU"/>
        </w:rPr>
        <w:tab/>
      </w:r>
      <w:r w:rsidRPr="00DD0C6D">
        <w:rPr>
          <w:rFonts w:eastAsia="MingLiU"/>
        </w:rPr>
        <w:t>No</w:t>
      </w:r>
    </w:p>
    <w:p w14:paraId="438ECAEE" w14:textId="77777777" w:rsidR="00224321" w:rsidRPr="00DD0C6D" w:rsidRDefault="00224321" w:rsidP="00E5384C">
      <w:pPr>
        <w:rPr>
          <w:rFonts w:eastAsia="MingLiU"/>
        </w:rPr>
      </w:pPr>
    </w:p>
    <w:p w14:paraId="58E5A84B" w14:textId="77777777" w:rsidR="00224321" w:rsidRPr="00DD0C6D" w:rsidRDefault="00224321" w:rsidP="00E5384C">
      <w:pPr>
        <w:pStyle w:val="Heading4"/>
        <w:rPr>
          <w:rFonts w:eastAsia="MingLiU"/>
        </w:rPr>
      </w:pPr>
      <w:r w:rsidRPr="00DD0C6D">
        <w:rPr>
          <w:rFonts w:eastAsia="MingLiU"/>
        </w:rPr>
        <w:t>10_LMUPScr5yrs</w:t>
      </w:r>
    </w:p>
    <w:p w14:paraId="7D76303E" w14:textId="77777777" w:rsidR="00224321" w:rsidRPr="00DD0C6D" w:rsidRDefault="00224321" w:rsidP="00E5384C">
      <w:pPr>
        <w:rPr>
          <w:rFonts w:eastAsia="MingLiU"/>
        </w:rPr>
      </w:pPr>
      <w:r w:rsidRPr="00DD0C6D">
        <w:rPr>
          <w:rFonts w:eastAsia="MingLiU"/>
        </w:rPr>
        <w:t>Can we just check, have you been pregnant in the last 5 years?</w:t>
      </w:r>
    </w:p>
    <w:p w14:paraId="3A25A30D" w14:textId="77777777" w:rsidR="00224321" w:rsidRPr="00DD0C6D" w:rsidRDefault="00224321" w:rsidP="00E5384C">
      <w:pPr>
        <w:ind w:left="1134" w:hanging="567"/>
        <w:rPr>
          <w:rFonts w:eastAsia="MingLiU"/>
        </w:rPr>
      </w:pPr>
      <w:r w:rsidRPr="00DD0C6D">
        <w:rPr>
          <w:rFonts w:eastAsia="MingLiU"/>
        </w:rPr>
        <w:t>1. Yes</w:t>
      </w:r>
    </w:p>
    <w:p w14:paraId="50ECEC2F" w14:textId="77777777" w:rsidR="00224321" w:rsidRPr="00DD0C6D" w:rsidRDefault="00224321" w:rsidP="00E5384C">
      <w:pPr>
        <w:ind w:left="1134" w:hanging="567"/>
        <w:rPr>
          <w:rFonts w:eastAsia="MingLiU"/>
        </w:rPr>
      </w:pPr>
      <w:r w:rsidRPr="00DD0C6D">
        <w:rPr>
          <w:rFonts w:eastAsia="MingLiU"/>
        </w:rPr>
        <w:t>2. No</w:t>
      </w:r>
    </w:p>
    <w:p w14:paraId="40450E26" w14:textId="77777777" w:rsidR="00224321" w:rsidRDefault="00224321" w:rsidP="00E5384C">
      <w:pPr>
        <w:rPr>
          <w:lang w:eastAsia="zh-CN"/>
        </w:rPr>
      </w:pPr>
    </w:p>
    <w:p w14:paraId="343CAC22" w14:textId="77777777" w:rsidR="00224321" w:rsidRPr="000477BF" w:rsidRDefault="00224321" w:rsidP="000829E0">
      <w:pPr>
        <w:pStyle w:val="Heading2"/>
        <w:rPr>
          <w:lang w:eastAsia="zh-CN"/>
        </w:rPr>
      </w:pPr>
      <w:bookmarkStart w:id="449" w:name="_Toc21611429"/>
      <w:bookmarkStart w:id="450" w:name="_Toc23499800"/>
      <w:r w:rsidRPr="000477BF">
        <w:rPr>
          <w:lang w:eastAsia="zh-CN"/>
        </w:rPr>
        <w:t>Pregnancy planning</w:t>
      </w:r>
      <w:bookmarkEnd w:id="449"/>
      <w:bookmarkEnd w:id="450"/>
    </w:p>
    <w:p w14:paraId="3E63311E" w14:textId="77777777" w:rsidR="00224321" w:rsidRPr="00513262" w:rsidRDefault="00224321" w:rsidP="00224321">
      <w:r w:rsidRPr="004B0951">
        <w:rPr>
          <w:rFonts w:asciiTheme="minorHAnsi" w:hAnsiTheme="minorHAnsi" w:cstheme="minorHAnsi"/>
          <w:sz w:val="24"/>
          <w:szCs w:val="24"/>
          <w:lang w:eastAsia="zh-CN"/>
        </w:rPr>
        <w:t xml:space="preserve">The planning status of the most </w:t>
      </w:r>
      <w:r>
        <w:rPr>
          <w:rFonts w:asciiTheme="minorHAnsi" w:hAnsiTheme="minorHAnsi" w:cstheme="minorHAnsi"/>
          <w:sz w:val="24"/>
          <w:szCs w:val="24"/>
          <w:lang w:eastAsia="zh-CN"/>
        </w:rPr>
        <w:t xml:space="preserve">recent </w:t>
      </w:r>
      <w:r w:rsidRPr="004B0951">
        <w:rPr>
          <w:rFonts w:asciiTheme="minorHAnsi" w:hAnsiTheme="minorHAnsi" w:cstheme="minorHAnsi"/>
          <w:sz w:val="24"/>
          <w:szCs w:val="24"/>
          <w:lang w:eastAsia="zh-CN"/>
        </w:rPr>
        <w:t xml:space="preserve">pregnancy experienced by women in the </w:t>
      </w:r>
      <w:r>
        <w:rPr>
          <w:rFonts w:asciiTheme="minorHAnsi" w:hAnsiTheme="minorHAnsi" w:cstheme="minorHAnsi"/>
          <w:sz w:val="24"/>
          <w:szCs w:val="24"/>
          <w:lang w:eastAsia="zh-CN"/>
        </w:rPr>
        <w:t>l</w:t>
      </w:r>
      <w:r w:rsidRPr="004B0951">
        <w:rPr>
          <w:rFonts w:asciiTheme="minorHAnsi" w:hAnsiTheme="minorHAnsi" w:cstheme="minorHAnsi"/>
          <w:sz w:val="24"/>
          <w:szCs w:val="24"/>
          <w:lang w:eastAsia="zh-CN"/>
        </w:rPr>
        <w:t>ast five years</w:t>
      </w:r>
      <w:r>
        <w:rPr>
          <w:rFonts w:asciiTheme="minorHAnsi" w:hAnsiTheme="minorHAnsi" w:cstheme="minorHAnsi"/>
          <w:sz w:val="24"/>
          <w:szCs w:val="24"/>
          <w:lang w:eastAsia="zh-CN"/>
        </w:rPr>
        <w:t>.</w:t>
      </w:r>
      <w:r w:rsidRPr="004B0951">
        <w:rPr>
          <w:rFonts w:asciiTheme="minorHAnsi" w:hAnsiTheme="minorHAnsi" w:cstheme="minorHAnsi"/>
          <w:sz w:val="24"/>
          <w:szCs w:val="24"/>
          <w:lang w:eastAsia="zh-CN"/>
        </w:rPr>
        <w:t xml:space="preserve"> </w:t>
      </w:r>
    </w:p>
    <w:p w14:paraId="7E602835" w14:textId="77777777" w:rsidR="00224321" w:rsidRPr="004B0951" w:rsidRDefault="00224321" w:rsidP="00513262"/>
    <w:p w14:paraId="49F37110" w14:textId="77777777" w:rsidR="00224321" w:rsidRPr="004B0951" w:rsidRDefault="00224321" w:rsidP="007906E7">
      <w:pPr>
        <w:pStyle w:val="Heading3"/>
        <w:spacing w:before="180" w:after="120"/>
      </w:pPr>
      <w:r w:rsidRPr="004B0951">
        <w:t>Questions</w:t>
      </w:r>
    </w:p>
    <w:p w14:paraId="4F29D6DA" w14:textId="610A2F45" w:rsidR="00224321" w:rsidRPr="004B0951" w:rsidRDefault="00224321" w:rsidP="00513262">
      <w:pPr>
        <w:rPr>
          <w:sz w:val="24"/>
          <w:szCs w:val="24"/>
        </w:rPr>
      </w:pPr>
      <w:r w:rsidRPr="004B0951">
        <w:rPr>
          <w:rFonts w:eastAsia="MingLiU"/>
        </w:rPr>
        <w:t>Now follows some statements about women</w:t>
      </w:r>
      <w:r w:rsidR="00B67489">
        <w:rPr>
          <w:rFonts w:eastAsia="MingLiU"/>
        </w:rPr>
        <w:t>’</w:t>
      </w:r>
      <w:r w:rsidRPr="004B0951">
        <w:rPr>
          <w:rFonts w:eastAsia="MingLiU"/>
        </w:rPr>
        <w:t>s circumstances and feelings around the time they became pregnant. Thinking of your current or most recent</w:t>
      </w:r>
      <w:r w:rsidRPr="004B0951">
        <w:rPr>
          <w:rFonts w:eastAsia="MingLiU"/>
          <w:i/>
        </w:rPr>
        <w:t xml:space="preserve"> </w:t>
      </w:r>
      <w:r w:rsidRPr="004B0951">
        <w:rPr>
          <w:rFonts w:eastAsia="MingLiU"/>
        </w:rPr>
        <w:t>pregnancy, please choose the option which best applies to you.</w:t>
      </w:r>
    </w:p>
    <w:p w14:paraId="13245612" w14:textId="77777777" w:rsidR="00224321" w:rsidRPr="004B0951" w:rsidRDefault="00224321" w:rsidP="00513262">
      <w:pPr>
        <w:rPr>
          <w:lang w:eastAsia="zh-CN"/>
        </w:rPr>
      </w:pPr>
    </w:p>
    <w:p w14:paraId="7406A117" w14:textId="77777777" w:rsidR="00224321" w:rsidRPr="004B0951" w:rsidRDefault="00224321" w:rsidP="00513262">
      <w:pPr>
        <w:pStyle w:val="Heading4"/>
        <w:rPr>
          <w:rFonts w:eastAsia="MingLiU"/>
        </w:rPr>
      </w:pPr>
      <w:r w:rsidRPr="004B0951">
        <w:rPr>
          <w:rFonts w:eastAsia="MingLiU"/>
        </w:rPr>
        <w:t>10_LMUP1</w:t>
      </w:r>
    </w:p>
    <w:p w14:paraId="3D5EE42B" w14:textId="77777777" w:rsidR="00224321" w:rsidRPr="004B0951" w:rsidRDefault="00224321" w:rsidP="007906E7">
      <w:pPr>
        <w:rPr>
          <w:rFonts w:eastAsia="MingLiU"/>
        </w:rPr>
      </w:pPr>
      <w:r w:rsidRPr="004B0951">
        <w:rPr>
          <w:rFonts w:eastAsia="MingLiU"/>
        </w:rPr>
        <w:t>In the month that I became pregnant:</w:t>
      </w:r>
    </w:p>
    <w:p w14:paraId="7C64265A" w14:textId="2822B994" w:rsidR="00224321" w:rsidRPr="004B0951" w:rsidRDefault="00224321" w:rsidP="007906E7">
      <w:pPr>
        <w:ind w:left="1134" w:hanging="567"/>
        <w:rPr>
          <w:rFonts w:eastAsia="MingLiU"/>
        </w:rPr>
      </w:pPr>
      <w:r>
        <w:rPr>
          <w:rFonts w:eastAsia="MingLiU"/>
        </w:rPr>
        <w:t>1</w:t>
      </w:r>
      <w:r w:rsidR="00513262">
        <w:rPr>
          <w:rFonts w:eastAsia="MingLiU"/>
        </w:rPr>
        <w:t>.</w:t>
      </w:r>
      <w:r w:rsidR="00513262">
        <w:rPr>
          <w:rFonts w:eastAsia="MingLiU"/>
        </w:rPr>
        <w:tab/>
      </w:r>
      <w:r>
        <w:rPr>
          <w:rFonts w:eastAsia="MingLiU"/>
        </w:rPr>
        <w:t>I/</w:t>
      </w:r>
      <w:r w:rsidRPr="004B0951">
        <w:rPr>
          <w:rFonts w:eastAsia="MingLiU"/>
        </w:rPr>
        <w:t>we were not using contraception</w:t>
      </w:r>
    </w:p>
    <w:p w14:paraId="292037A5" w14:textId="56471D69" w:rsidR="00224321" w:rsidRPr="004B0951" w:rsidRDefault="00224321" w:rsidP="007906E7">
      <w:pPr>
        <w:ind w:left="1134" w:hanging="567"/>
        <w:rPr>
          <w:rFonts w:eastAsia="MingLiU"/>
        </w:rPr>
      </w:pPr>
      <w:r w:rsidRPr="004B0951">
        <w:rPr>
          <w:rFonts w:eastAsia="MingLiU"/>
        </w:rPr>
        <w:t>2</w:t>
      </w:r>
      <w:r w:rsidR="00513262">
        <w:rPr>
          <w:rFonts w:eastAsia="MingLiU"/>
        </w:rPr>
        <w:t>.</w:t>
      </w:r>
      <w:r w:rsidR="00513262">
        <w:rPr>
          <w:rFonts w:eastAsia="MingLiU"/>
        </w:rPr>
        <w:tab/>
      </w:r>
      <w:r>
        <w:rPr>
          <w:rFonts w:eastAsia="MingLiU"/>
        </w:rPr>
        <w:t>I/</w:t>
      </w:r>
      <w:r w:rsidRPr="004B0951">
        <w:rPr>
          <w:rFonts w:eastAsia="MingLiU"/>
        </w:rPr>
        <w:t>we were using contraception, but not on every occasion</w:t>
      </w:r>
    </w:p>
    <w:p w14:paraId="54036C76" w14:textId="254B22B3" w:rsidR="00224321" w:rsidRPr="004B0951" w:rsidRDefault="00224321" w:rsidP="007906E7">
      <w:pPr>
        <w:ind w:left="1134" w:hanging="567"/>
        <w:rPr>
          <w:rFonts w:eastAsia="MingLiU"/>
        </w:rPr>
      </w:pPr>
      <w:r w:rsidRPr="004B0951">
        <w:rPr>
          <w:rFonts w:eastAsia="MingLiU"/>
        </w:rPr>
        <w:t>3</w:t>
      </w:r>
      <w:r w:rsidR="00513262">
        <w:rPr>
          <w:rFonts w:eastAsia="MingLiU"/>
        </w:rPr>
        <w:t>.</w:t>
      </w:r>
      <w:r w:rsidR="00513262">
        <w:rPr>
          <w:rFonts w:eastAsia="MingLiU"/>
        </w:rPr>
        <w:tab/>
      </w:r>
      <w:r>
        <w:rPr>
          <w:rFonts w:eastAsia="MingLiU"/>
        </w:rPr>
        <w:t>I/</w:t>
      </w:r>
      <w:r w:rsidRPr="004B0951">
        <w:rPr>
          <w:rFonts w:eastAsia="MingLiU"/>
        </w:rPr>
        <w:t>we always used contraception, but knew that the method, had failed (ie</w:t>
      </w:r>
      <w:r w:rsidR="00513262">
        <w:rPr>
          <w:rFonts w:eastAsia="MingLiU"/>
        </w:rPr>
        <w:t xml:space="preserve">, </w:t>
      </w:r>
      <w:r w:rsidRPr="004B0951">
        <w:rPr>
          <w:rFonts w:eastAsia="MingLiU"/>
        </w:rPr>
        <w:t>broke, moved, came off, came out, not worked etc) at least once</w:t>
      </w:r>
    </w:p>
    <w:p w14:paraId="2264DB90" w14:textId="2D3E8A81" w:rsidR="00224321" w:rsidRPr="004B0951" w:rsidRDefault="00224321" w:rsidP="00513262">
      <w:pPr>
        <w:ind w:left="1134" w:hanging="567"/>
        <w:rPr>
          <w:rFonts w:eastAsia="MingLiU"/>
        </w:rPr>
      </w:pPr>
      <w:r w:rsidRPr="004B0951">
        <w:rPr>
          <w:rFonts w:eastAsia="MingLiU"/>
        </w:rPr>
        <w:t>4</w:t>
      </w:r>
      <w:r w:rsidR="00513262">
        <w:rPr>
          <w:rFonts w:eastAsia="MingLiU"/>
        </w:rPr>
        <w:t>.</w:t>
      </w:r>
      <w:r w:rsidR="00513262">
        <w:rPr>
          <w:rFonts w:eastAsia="MingLiU"/>
        </w:rPr>
        <w:tab/>
      </w:r>
      <w:r>
        <w:rPr>
          <w:rFonts w:eastAsia="MingLiU"/>
        </w:rPr>
        <w:t>I/</w:t>
      </w:r>
      <w:r w:rsidRPr="004B0951">
        <w:rPr>
          <w:rFonts w:eastAsia="MingLiU"/>
        </w:rPr>
        <w:t>we always used contraception</w:t>
      </w:r>
    </w:p>
    <w:p w14:paraId="1247DDFC" w14:textId="77777777" w:rsidR="00224321" w:rsidRPr="004B0951" w:rsidRDefault="00224321" w:rsidP="00513262">
      <w:pPr>
        <w:rPr>
          <w:lang w:eastAsia="zh-CN"/>
        </w:rPr>
      </w:pPr>
    </w:p>
    <w:p w14:paraId="6A1BC8A3" w14:textId="77777777" w:rsidR="00224321" w:rsidRPr="004B0951" w:rsidRDefault="00224321" w:rsidP="00513262">
      <w:pPr>
        <w:pStyle w:val="Heading4"/>
        <w:rPr>
          <w:rFonts w:eastAsia="MingLiU"/>
        </w:rPr>
      </w:pPr>
      <w:r w:rsidRPr="004B0951">
        <w:rPr>
          <w:rFonts w:eastAsia="MingLiU"/>
        </w:rPr>
        <w:lastRenderedPageBreak/>
        <w:t>10_LMUP2</w:t>
      </w:r>
    </w:p>
    <w:p w14:paraId="46ED08FB" w14:textId="77777777" w:rsidR="00224321" w:rsidRPr="004B0951" w:rsidRDefault="00224321" w:rsidP="00513262">
      <w:pPr>
        <w:rPr>
          <w:rFonts w:eastAsia="MingLiU"/>
        </w:rPr>
      </w:pPr>
      <w:r w:rsidRPr="004B0951">
        <w:rPr>
          <w:rFonts w:eastAsia="MingLiU"/>
        </w:rPr>
        <w:t>In terms of becoming a mother (</w:t>
      </w:r>
      <w:r w:rsidRPr="004B0951">
        <w:rPr>
          <w:rFonts w:eastAsia="MingLiU"/>
          <w:i/>
        </w:rPr>
        <w:t>first time or again</w:t>
      </w:r>
      <w:r w:rsidRPr="004B0951">
        <w:rPr>
          <w:rFonts w:eastAsia="MingLiU"/>
        </w:rPr>
        <w:t>), I feel that my pregnancy happened at the:</w:t>
      </w:r>
    </w:p>
    <w:p w14:paraId="0E7E5104" w14:textId="7723A7C1" w:rsidR="00224321" w:rsidRPr="004B0951" w:rsidRDefault="00224321" w:rsidP="00513262">
      <w:pPr>
        <w:ind w:left="1134" w:hanging="567"/>
        <w:rPr>
          <w:rFonts w:eastAsia="MingLiU"/>
        </w:rPr>
      </w:pPr>
      <w:r w:rsidRPr="004B0951">
        <w:rPr>
          <w:rFonts w:eastAsia="MingLiU"/>
        </w:rPr>
        <w:t>1</w:t>
      </w:r>
      <w:r w:rsidR="00513262">
        <w:rPr>
          <w:rFonts w:eastAsia="MingLiU"/>
        </w:rPr>
        <w:t>.</w:t>
      </w:r>
      <w:r w:rsidR="00513262">
        <w:rPr>
          <w:rFonts w:eastAsia="MingLiU"/>
        </w:rPr>
        <w:tab/>
      </w:r>
      <w:r w:rsidRPr="004B0951">
        <w:rPr>
          <w:rFonts w:eastAsia="MingLiU"/>
        </w:rPr>
        <w:t>Right time</w:t>
      </w:r>
    </w:p>
    <w:p w14:paraId="1EF6B30A" w14:textId="2551F674" w:rsidR="00224321" w:rsidRPr="004B0951" w:rsidRDefault="00224321" w:rsidP="00513262">
      <w:pPr>
        <w:ind w:left="1134" w:hanging="567"/>
        <w:rPr>
          <w:rFonts w:eastAsia="MingLiU"/>
        </w:rPr>
      </w:pPr>
      <w:r w:rsidRPr="004B0951">
        <w:rPr>
          <w:rFonts w:eastAsia="MingLiU"/>
        </w:rPr>
        <w:t>2</w:t>
      </w:r>
      <w:r w:rsidR="00513262">
        <w:rPr>
          <w:rFonts w:eastAsia="MingLiU"/>
        </w:rPr>
        <w:t>.</w:t>
      </w:r>
      <w:r w:rsidR="00513262">
        <w:rPr>
          <w:rFonts w:eastAsia="MingLiU"/>
        </w:rPr>
        <w:tab/>
      </w:r>
      <w:r w:rsidRPr="004B0951">
        <w:rPr>
          <w:rFonts w:eastAsia="MingLiU"/>
        </w:rPr>
        <w:t>Ok, but not quite right time</w:t>
      </w:r>
    </w:p>
    <w:p w14:paraId="793F3D07" w14:textId="4BB7260E" w:rsidR="00224321" w:rsidRPr="004B0951" w:rsidRDefault="00224321" w:rsidP="00513262">
      <w:pPr>
        <w:ind w:left="1134" w:hanging="567"/>
        <w:rPr>
          <w:rFonts w:eastAsia="MingLiU"/>
        </w:rPr>
      </w:pPr>
      <w:r w:rsidRPr="004B0951">
        <w:rPr>
          <w:rFonts w:eastAsia="MingLiU"/>
        </w:rPr>
        <w:t>3</w:t>
      </w:r>
      <w:r w:rsidR="00513262">
        <w:rPr>
          <w:rFonts w:eastAsia="MingLiU"/>
        </w:rPr>
        <w:t>.</w:t>
      </w:r>
      <w:r w:rsidR="00513262">
        <w:rPr>
          <w:rFonts w:eastAsia="MingLiU"/>
        </w:rPr>
        <w:tab/>
      </w:r>
      <w:r w:rsidRPr="004B0951">
        <w:rPr>
          <w:rFonts w:eastAsia="MingLiU"/>
        </w:rPr>
        <w:t>Wrong time</w:t>
      </w:r>
    </w:p>
    <w:p w14:paraId="0A1530CE" w14:textId="77777777" w:rsidR="00224321" w:rsidRPr="004B0951" w:rsidRDefault="00224321" w:rsidP="00513262">
      <w:pPr>
        <w:rPr>
          <w:lang w:eastAsia="zh-CN"/>
        </w:rPr>
      </w:pPr>
    </w:p>
    <w:p w14:paraId="69FDFAAB" w14:textId="77777777" w:rsidR="00224321" w:rsidRPr="004B0951" w:rsidRDefault="00224321" w:rsidP="00513262">
      <w:pPr>
        <w:pStyle w:val="Heading4"/>
        <w:rPr>
          <w:rFonts w:eastAsia="MingLiU"/>
        </w:rPr>
      </w:pPr>
      <w:r w:rsidRPr="004B0951">
        <w:rPr>
          <w:rFonts w:eastAsia="MingLiU"/>
        </w:rPr>
        <w:t>10_LMUP3</w:t>
      </w:r>
    </w:p>
    <w:p w14:paraId="4F8655ED" w14:textId="77777777" w:rsidR="00224321" w:rsidRPr="004B0951" w:rsidRDefault="00224321" w:rsidP="00513262">
      <w:pPr>
        <w:rPr>
          <w:rFonts w:eastAsia="MingLiU"/>
        </w:rPr>
      </w:pPr>
      <w:r w:rsidRPr="004B0951">
        <w:rPr>
          <w:rFonts w:eastAsia="MingLiU"/>
        </w:rPr>
        <w:t>Just before I became pregnant:</w:t>
      </w:r>
    </w:p>
    <w:p w14:paraId="6F9B3CD6" w14:textId="35523A8C" w:rsidR="00224321" w:rsidRPr="004B0951" w:rsidRDefault="00224321" w:rsidP="00513262">
      <w:pPr>
        <w:ind w:left="1134" w:hanging="567"/>
        <w:rPr>
          <w:rFonts w:eastAsia="MingLiU"/>
        </w:rPr>
      </w:pPr>
      <w:r w:rsidRPr="004B0951">
        <w:rPr>
          <w:rFonts w:eastAsia="MingLiU"/>
        </w:rPr>
        <w:t>1</w:t>
      </w:r>
      <w:r w:rsidR="00513262">
        <w:rPr>
          <w:rFonts w:eastAsia="MingLiU"/>
        </w:rPr>
        <w:t>.</w:t>
      </w:r>
      <w:r w:rsidR="00513262">
        <w:rPr>
          <w:rFonts w:eastAsia="MingLiU"/>
        </w:rPr>
        <w:tab/>
      </w:r>
      <w:r w:rsidRPr="004B0951">
        <w:rPr>
          <w:rFonts w:eastAsia="MingLiU"/>
        </w:rPr>
        <w:t>I intended to get pregnant</w:t>
      </w:r>
    </w:p>
    <w:p w14:paraId="3179D27B" w14:textId="530F00ED" w:rsidR="00224321" w:rsidRPr="004B0951" w:rsidRDefault="00224321" w:rsidP="00513262">
      <w:pPr>
        <w:ind w:left="1134" w:hanging="567"/>
        <w:rPr>
          <w:rFonts w:eastAsia="MingLiU"/>
        </w:rPr>
      </w:pPr>
      <w:r w:rsidRPr="004B0951">
        <w:rPr>
          <w:rFonts w:eastAsia="MingLiU"/>
        </w:rPr>
        <w:t>2</w:t>
      </w:r>
      <w:r w:rsidR="00513262">
        <w:rPr>
          <w:rFonts w:eastAsia="MingLiU"/>
        </w:rPr>
        <w:t>.</w:t>
      </w:r>
      <w:r w:rsidR="00513262">
        <w:rPr>
          <w:rFonts w:eastAsia="MingLiU"/>
        </w:rPr>
        <w:tab/>
      </w:r>
      <w:r w:rsidRPr="004B0951">
        <w:rPr>
          <w:rFonts w:eastAsia="MingLiU"/>
        </w:rPr>
        <w:t>My intentions kept changing</w:t>
      </w:r>
    </w:p>
    <w:p w14:paraId="298C9260" w14:textId="72381ECA" w:rsidR="00224321" w:rsidRPr="004B0951" w:rsidRDefault="00224321" w:rsidP="00513262">
      <w:pPr>
        <w:ind w:left="1134" w:hanging="567"/>
        <w:rPr>
          <w:rFonts w:eastAsia="MingLiU"/>
        </w:rPr>
      </w:pPr>
      <w:r w:rsidRPr="004B0951">
        <w:rPr>
          <w:rFonts w:eastAsia="MingLiU"/>
        </w:rPr>
        <w:t>3</w:t>
      </w:r>
      <w:r w:rsidR="00513262">
        <w:rPr>
          <w:rFonts w:eastAsia="MingLiU"/>
        </w:rPr>
        <w:t>.</w:t>
      </w:r>
      <w:r w:rsidR="00513262">
        <w:rPr>
          <w:rFonts w:eastAsia="MingLiU"/>
        </w:rPr>
        <w:tab/>
      </w:r>
      <w:r w:rsidRPr="004B0951">
        <w:rPr>
          <w:rFonts w:eastAsia="MingLiU"/>
        </w:rPr>
        <w:t>I did not intend to get pregnant</w:t>
      </w:r>
    </w:p>
    <w:p w14:paraId="10D8309D" w14:textId="77777777" w:rsidR="00224321" w:rsidRPr="004B0951" w:rsidRDefault="00224321" w:rsidP="00513262">
      <w:pPr>
        <w:rPr>
          <w:lang w:eastAsia="zh-CN"/>
        </w:rPr>
      </w:pPr>
    </w:p>
    <w:p w14:paraId="50CDB24E" w14:textId="77777777" w:rsidR="00224321" w:rsidRPr="004B0951" w:rsidRDefault="00224321" w:rsidP="00513262">
      <w:pPr>
        <w:pStyle w:val="Heading4"/>
        <w:rPr>
          <w:rFonts w:eastAsia="MingLiU"/>
        </w:rPr>
      </w:pPr>
      <w:r w:rsidRPr="004B0951">
        <w:rPr>
          <w:rFonts w:eastAsia="MingLiU"/>
        </w:rPr>
        <w:t>10_LMUP4</w:t>
      </w:r>
    </w:p>
    <w:p w14:paraId="7E3E27CF" w14:textId="04C16AB7" w:rsidR="00224321" w:rsidRPr="004B0951" w:rsidRDefault="00224321" w:rsidP="00513262">
      <w:pPr>
        <w:ind w:left="1134" w:hanging="567"/>
        <w:rPr>
          <w:rFonts w:eastAsia="MingLiU"/>
        </w:rPr>
      </w:pPr>
      <w:r w:rsidRPr="004B0951">
        <w:rPr>
          <w:rFonts w:eastAsia="MingLiU"/>
        </w:rPr>
        <w:t>1</w:t>
      </w:r>
      <w:r w:rsidR="00513262">
        <w:rPr>
          <w:rFonts w:eastAsia="MingLiU"/>
        </w:rPr>
        <w:t>.</w:t>
      </w:r>
      <w:r w:rsidR="00513262">
        <w:rPr>
          <w:rFonts w:eastAsia="MingLiU"/>
        </w:rPr>
        <w:tab/>
      </w:r>
      <w:r w:rsidRPr="004B0951">
        <w:rPr>
          <w:rFonts w:eastAsia="MingLiU"/>
        </w:rPr>
        <w:t>I wanted to have a baby</w:t>
      </w:r>
    </w:p>
    <w:p w14:paraId="318A295C" w14:textId="0BB4E7A6" w:rsidR="00224321" w:rsidRPr="004B0951" w:rsidRDefault="00224321" w:rsidP="00513262">
      <w:pPr>
        <w:ind w:left="1134" w:hanging="567"/>
        <w:rPr>
          <w:rFonts w:eastAsia="MingLiU"/>
        </w:rPr>
      </w:pPr>
      <w:r w:rsidRPr="004B0951">
        <w:rPr>
          <w:rFonts w:eastAsia="MingLiU"/>
        </w:rPr>
        <w:t>2</w:t>
      </w:r>
      <w:r w:rsidR="00513262">
        <w:rPr>
          <w:rFonts w:eastAsia="MingLiU"/>
        </w:rPr>
        <w:t>.</w:t>
      </w:r>
      <w:r w:rsidR="00513262">
        <w:rPr>
          <w:rFonts w:eastAsia="MingLiU"/>
        </w:rPr>
        <w:tab/>
      </w:r>
      <w:r w:rsidRPr="004B0951">
        <w:rPr>
          <w:rFonts w:eastAsia="MingLiU"/>
        </w:rPr>
        <w:t>I had mixed feelings about having a baby</w:t>
      </w:r>
    </w:p>
    <w:p w14:paraId="1C617D53" w14:textId="2341CB63" w:rsidR="00224321" w:rsidRPr="004B0951" w:rsidRDefault="00224321" w:rsidP="00513262">
      <w:pPr>
        <w:ind w:left="1134" w:hanging="567"/>
        <w:rPr>
          <w:rFonts w:eastAsia="MingLiU"/>
        </w:rPr>
      </w:pPr>
      <w:r w:rsidRPr="004B0951">
        <w:rPr>
          <w:rFonts w:eastAsia="MingLiU"/>
        </w:rPr>
        <w:t>3</w:t>
      </w:r>
      <w:r w:rsidR="00513262">
        <w:rPr>
          <w:rFonts w:eastAsia="MingLiU"/>
        </w:rPr>
        <w:t>.</w:t>
      </w:r>
      <w:r w:rsidR="00513262">
        <w:rPr>
          <w:rFonts w:eastAsia="MingLiU"/>
        </w:rPr>
        <w:tab/>
      </w:r>
      <w:r w:rsidRPr="004B0951">
        <w:rPr>
          <w:rFonts w:eastAsia="MingLiU"/>
        </w:rPr>
        <w:t>I did not want to have a baby</w:t>
      </w:r>
    </w:p>
    <w:p w14:paraId="631196E4" w14:textId="77777777" w:rsidR="00224321" w:rsidRPr="004B0951" w:rsidRDefault="00224321" w:rsidP="00513262">
      <w:pPr>
        <w:rPr>
          <w:lang w:eastAsia="zh-CN"/>
        </w:rPr>
      </w:pPr>
    </w:p>
    <w:p w14:paraId="34D69C72" w14:textId="77777777" w:rsidR="00224321" w:rsidRPr="004B0951" w:rsidRDefault="00224321" w:rsidP="00513262">
      <w:pPr>
        <w:pStyle w:val="Heading4"/>
        <w:rPr>
          <w:rFonts w:eastAsia="MingLiU"/>
        </w:rPr>
      </w:pPr>
      <w:r w:rsidRPr="004B0951">
        <w:rPr>
          <w:rFonts w:eastAsia="MingLiU"/>
        </w:rPr>
        <w:t>10_LMUP5</w:t>
      </w:r>
    </w:p>
    <w:p w14:paraId="283C7F4E" w14:textId="2EB23BD0" w:rsidR="00224321" w:rsidRPr="004B0951" w:rsidRDefault="00224321" w:rsidP="00513262">
      <w:pPr>
        <w:rPr>
          <w:rFonts w:eastAsia="MingLiU"/>
        </w:rPr>
      </w:pPr>
      <w:r w:rsidRPr="004B0951">
        <w:rPr>
          <w:rFonts w:eastAsia="MingLiU"/>
        </w:rPr>
        <w:t>The next question asks about your partner. This might be (or have been) your husband, a partner you live with, a boyfriend, or someone you</w:t>
      </w:r>
      <w:r w:rsidR="00B67489">
        <w:rPr>
          <w:rFonts w:eastAsia="MingLiU"/>
        </w:rPr>
        <w:t>’</w:t>
      </w:r>
      <w:r w:rsidRPr="004B0951">
        <w:rPr>
          <w:rFonts w:eastAsia="MingLiU"/>
        </w:rPr>
        <w:t>ve had sex with once or twice. Before I became pregnant:</w:t>
      </w:r>
    </w:p>
    <w:p w14:paraId="33ECAE86" w14:textId="7E18372F" w:rsidR="00224321" w:rsidRPr="004B0951" w:rsidRDefault="00224321" w:rsidP="00513262">
      <w:pPr>
        <w:ind w:left="1134" w:hanging="567"/>
        <w:rPr>
          <w:rFonts w:eastAsia="MingLiU"/>
        </w:rPr>
      </w:pPr>
      <w:r w:rsidRPr="004B0951">
        <w:rPr>
          <w:rFonts w:eastAsia="MingLiU"/>
        </w:rPr>
        <w:t>1</w:t>
      </w:r>
      <w:r w:rsidR="00513262">
        <w:rPr>
          <w:rFonts w:eastAsia="MingLiU"/>
        </w:rPr>
        <w:t>.</w:t>
      </w:r>
      <w:r w:rsidR="00513262">
        <w:rPr>
          <w:rFonts w:eastAsia="MingLiU"/>
        </w:rPr>
        <w:tab/>
      </w:r>
      <w:r w:rsidRPr="004B0951">
        <w:rPr>
          <w:rFonts w:eastAsia="MingLiU"/>
        </w:rPr>
        <w:t>My partner and I had agreed that we would like me to be pregnant</w:t>
      </w:r>
    </w:p>
    <w:p w14:paraId="19F026B2" w14:textId="56465C0A" w:rsidR="00224321" w:rsidRPr="004B0951" w:rsidRDefault="00224321" w:rsidP="00513262">
      <w:pPr>
        <w:ind w:left="1134" w:hanging="567"/>
        <w:rPr>
          <w:rFonts w:eastAsia="MingLiU"/>
        </w:rPr>
      </w:pPr>
      <w:r w:rsidRPr="004B0951">
        <w:rPr>
          <w:rFonts w:eastAsia="MingLiU"/>
        </w:rPr>
        <w:t>2</w:t>
      </w:r>
      <w:r w:rsidR="00513262">
        <w:rPr>
          <w:rFonts w:eastAsia="MingLiU"/>
        </w:rPr>
        <w:t>.</w:t>
      </w:r>
      <w:r w:rsidR="00513262">
        <w:rPr>
          <w:rFonts w:eastAsia="MingLiU"/>
        </w:rPr>
        <w:tab/>
      </w:r>
      <w:r w:rsidRPr="004B0951">
        <w:rPr>
          <w:rFonts w:eastAsia="MingLiU"/>
        </w:rPr>
        <w:t>My partner and I had discussed having children together, but hadn</w:t>
      </w:r>
      <w:r w:rsidR="00B67489">
        <w:rPr>
          <w:rFonts w:eastAsia="MingLiU"/>
        </w:rPr>
        <w:t>’</w:t>
      </w:r>
      <w:r w:rsidRPr="004B0951">
        <w:rPr>
          <w:rFonts w:eastAsia="MingLiU"/>
        </w:rPr>
        <w:t>t agreed for me to get pregnant</w:t>
      </w:r>
    </w:p>
    <w:p w14:paraId="2D09303D" w14:textId="635C7FA4" w:rsidR="00224321" w:rsidRPr="004B0951" w:rsidRDefault="00224321" w:rsidP="00513262">
      <w:pPr>
        <w:ind w:left="1134" w:hanging="567"/>
        <w:rPr>
          <w:rFonts w:eastAsia="MingLiU"/>
        </w:rPr>
      </w:pPr>
      <w:r w:rsidRPr="004B0951">
        <w:rPr>
          <w:rFonts w:eastAsia="MingLiU"/>
        </w:rPr>
        <w:t>3</w:t>
      </w:r>
      <w:r w:rsidR="00513262">
        <w:rPr>
          <w:rFonts w:eastAsia="MingLiU"/>
        </w:rPr>
        <w:t>.</w:t>
      </w:r>
      <w:r w:rsidR="00513262">
        <w:rPr>
          <w:rFonts w:eastAsia="MingLiU"/>
        </w:rPr>
        <w:tab/>
      </w:r>
      <w:r w:rsidRPr="004B0951">
        <w:rPr>
          <w:rFonts w:eastAsia="MingLiU"/>
        </w:rPr>
        <w:t>We never discussed having children together</w:t>
      </w:r>
    </w:p>
    <w:p w14:paraId="548C6921" w14:textId="77777777" w:rsidR="00224321" w:rsidRPr="004B0951" w:rsidRDefault="00224321" w:rsidP="00513262">
      <w:pPr>
        <w:rPr>
          <w:rFonts w:eastAsia="MingLiU"/>
        </w:rPr>
      </w:pPr>
    </w:p>
    <w:p w14:paraId="29A9F014" w14:textId="77777777" w:rsidR="00224321" w:rsidRPr="004B0951" w:rsidRDefault="00224321" w:rsidP="00513262">
      <w:pPr>
        <w:pStyle w:val="Heading4"/>
        <w:rPr>
          <w:rFonts w:eastAsia="MingLiU"/>
        </w:rPr>
      </w:pPr>
      <w:r w:rsidRPr="004B0951">
        <w:rPr>
          <w:rFonts w:eastAsia="MingLiU"/>
        </w:rPr>
        <w:t>10_LMUP6</w:t>
      </w:r>
    </w:p>
    <w:p w14:paraId="776C07FA" w14:textId="405E762A" w:rsidR="00224321" w:rsidRPr="004B0951" w:rsidRDefault="00224321" w:rsidP="00513262">
      <w:pPr>
        <w:rPr>
          <w:rFonts w:eastAsia="MingLiU"/>
        </w:rPr>
      </w:pPr>
      <w:r w:rsidRPr="004B0951">
        <w:rPr>
          <w:rFonts w:eastAsia="MingLiU"/>
        </w:rPr>
        <w:t xml:space="preserve">Before you became </w:t>
      </w:r>
      <w:r w:rsidRPr="00700384">
        <w:rPr>
          <w:rFonts w:eastAsia="MingLiU"/>
        </w:rPr>
        <w:t>pregnant, did you do anything to improve your health in preparation for pregnancy? You may choose more than one answer</w:t>
      </w:r>
      <w:r w:rsidRPr="004B0951">
        <w:rPr>
          <w:rFonts w:eastAsia="MingLiU"/>
        </w:rPr>
        <w:t xml:space="preserve"> [</w:t>
      </w:r>
      <w:r>
        <w:rPr>
          <w:rFonts w:eastAsia="MingLiU"/>
        </w:rPr>
        <w:t>a</w:t>
      </w:r>
      <w:r w:rsidRPr="004B0951">
        <w:rPr>
          <w:rFonts w:eastAsia="MingLiU"/>
        </w:rPr>
        <w:t>lthough Answer</w:t>
      </w:r>
      <w:r w:rsidR="00513262">
        <w:rPr>
          <w:rFonts w:eastAsia="MingLiU"/>
        </w:rPr>
        <w:t> </w:t>
      </w:r>
      <w:r w:rsidRPr="004B0951">
        <w:rPr>
          <w:rFonts w:eastAsia="MingLiU"/>
        </w:rPr>
        <w:t>7 could not be selected with any other answer]</w:t>
      </w:r>
      <w:r>
        <w:rPr>
          <w:rFonts w:eastAsia="MingLiU"/>
        </w:rPr>
        <w:t>.</w:t>
      </w:r>
    </w:p>
    <w:p w14:paraId="067B046D" w14:textId="2338844C" w:rsidR="00224321" w:rsidRPr="004B0951" w:rsidRDefault="00224321" w:rsidP="007906E7">
      <w:pPr>
        <w:ind w:left="1134" w:hanging="567"/>
        <w:rPr>
          <w:rFonts w:eastAsia="MingLiU"/>
        </w:rPr>
      </w:pPr>
      <w:r w:rsidRPr="004B0951">
        <w:rPr>
          <w:rFonts w:eastAsia="MingLiU"/>
        </w:rPr>
        <w:t>1</w:t>
      </w:r>
      <w:r w:rsidR="00513262">
        <w:rPr>
          <w:rFonts w:eastAsia="MingLiU"/>
        </w:rPr>
        <w:t>.</w:t>
      </w:r>
      <w:r w:rsidR="00513262">
        <w:rPr>
          <w:rFonts w:eastAsia="MingLiU"/>
        </w:rPr>
        <w:tab/>
      </w:r>
      <w:r w:rsidRPr="004B0951">
        <w:rPr>
          <w:rFonts w:eastAsia="MingLiU"/>
        </w:rPr>
        <w:t>Took folic acid tablets/supplements</w:t>
      </w:r>
    </w:p>
    <w:p w14:paraId="38656DCA" w14:textId="68779E54" w:rsidR="00224321" w:rsidRPr="004B0951" w:rsidRDefault="00224321" w:rsidP="007906E7">
      <w:pPr>
        <w:ind w:left="1134" w:hanging="567"/>
        <w:rPr>
          <w:rFonts w:eastAsia="MingLiU"/>
        </w:rPr>
      </w:pPr>
      <w:r w:rsidRPr="004B0951">
        <w:rPr>
          <w:rFonts w:eastAsia="MingLiU"/>
        </w:rPr>
        <w:t>2</w:t>
      </w:r>
      <w:r w:rsidR="00513262">
        <w:rPr>
          <w:rFonts w:eastAsia="MingLiU"/>
        </w:rPr>
        <w:t>.</w:t>
      </w:r>
      <w:r w:rsidR="00513262">
        <w:rPr>
          <w:rFonts w:eastAsia="MingLiU"/>
        </w:rPr>
        <w:tab/>
      </w:r>
      <w:r w:rsidRPr="004B0951">
        <w:rPr>
          <w:rFonts w:eastAsia="MingLiU"/>
        </w:rPr>
        <w:t>Stopped or cut down smoking</w:t>
      </w:r>
    </w:p>
    <w:p w14:paraId="2631ADF5" w14:textId="72BFA4C3" w:rsidR="00224321" w:rsidRPr="004B0951" w:rsidRDefault="00224321" w:rsidP="007906E7">
      <w:pPr>
        <w:ind w:left="1134" w:hanging="567"/>
        <w:rPr>
          <w:rFonts w:eastAsia="MingLiU"/>
        </w:rPr>
      </w:pPr>
      <w:r w:rsidRPr="004B0951">
        <w:rPr>
          <w:rFonts w:eastAsia="MingLiU"/>
        </w:rPr>
        <w:t>3</w:t>
      </w:r>
      <w:r w:rsidR="00513262">
        <w:rPr>
          <w:rFonts w:eastAsia="MingLiU"/>
        </w:rPr>
        <w:t>.</w:t>
      </w:r>
      <w:r w:rsidR="00513262">
        <w:rPr>
          <w:rFonts w:eastAsia="MingLiU"/>
        </w:rPr>
        <w:tab/>
      </w:r>
      <w:r w:rsidRPr="004B0951">
        <w:rPr>
          <w:rFonts w:eastAsia="MingLiU"/>
        </w:rPr>
        <w:t>Stopped or cut down drinking alcohol</w:t>
      </w:r>
    </w:p>
    <w:p w14:paraId="5AEB6618" w14:textId="2AE0595A" w:rsidR="00224321" w:rsidRPr="004B0951" w:rsidRDefault="00224321" w:rsidP="007906E7">
      <w:pPr>
        <w:ind w:left="1134" w:hanging="567"/>
        <w:rPr>
          <w:rFonts w:eastAsia="MingLiU"/>
        </w:rPr>
      </w:pPr>
      <w:r w:rsidRPr="004B0951">
        <w:rPr>
          <w:rFonts w:eastAsia="MingLiU"/>
        </w:rPr>
        <w:t>4</w:t>
      </w:r>
      <w:r w:rsidR="00513262">
        <w:rPr>
          <w:rFonts w:eastAsia="MingLiU"/>
        </w:rPr>
        <w:t>.</w:t>
      </w:r>
      <w:r w:rsidR="00513262">
        <w:rPr>
          <w:rFonts w:eastAsia="MingLiU"/>
        </w:rPr>
        <w:tab/>
      </w:r>
      <w:r w:rsidRPr="004B0951">
        <w:rPr>
          <w:rFonts w:eastAsia="MingLiU"/>
        </w:rPr>
        <w:t>Ate more healthily</w:t>
      </w:r>
    </w:p>
    <w:p w14:paraId="13B89B9C" w14:textId="0EBEDF0A" w:rsidR="00224321" w:rsidRPr="004B0951" w:rsidRDefault="00224321" w:rsidP="00513262">
      <w:pPr>
        <w:ind w:left="1134" w:hanging="567"/>
        <w:rPr>
          <w:rFonts w:eastAsia="MingLiU"/>
        </w:rPr>
      </w:pPr>
      <w:r w:rsidRPr="004B0951">
        <w:rPr>
          <w:rFonts w:eastAsia="MingLiU"/>
        </w:rPr>
        <w:t>5</w:t>
      </w:r>
      <w:r w:rsidR="00513262">
        <w:rPr>
          <w:rFonts w:eastAsia="MingLiU"/>
        </w:rPr>
        <w:t>.</w:t>
      </w:r>
      <w:r w:rsidR="00513262">
        <w:rPr>
          <w:rFonts w:eastAsia="MingLiU"/>
        </w:rPr>
        <w:tab/>
      </w:r>
      <w:r w:rsidRPr="004B0951">
        <w:rPr>
          <w:rFonts w:eastAsia="MingLiU"/>
        </w:rPr>
        <w:t>Sought medical/health advice</w:t>
      </w:r>
    </w:p>
    <w:p w14:paraId="2C3670F0" w14:textId="6CFD82CE" w:rsidR="00224321" w:rsidRPr="004B0951" w:rsidRDefault="00224321" w:rsidP="00513262">
      <w:pPr>
        <w:ind w:left="1134" w:hanging="567"/>
        <w:rPr>
          <w:rFonts w:eastAsia="MingLiU"/>
        </w:rPr>
      </w:pPr>
      <w:r w:rsidRPr="004B0951">
        <w:rPr>
          <w:rFonts w:eastAsia="MingLiU"/>
        </w:rPr>
        <w:t>6</w:t>
      </w:r>
      <w:r w:rsidR="00513262">
        <w:rPr>
          <w:rFonts w:eastAsia="MingLiU"/>
        </w:rPr>
        <w:t>.</w:t>
      </w:r>
      <w:r w:rsidR="00513262">
        <w:rPr>
          <w:rFonts w:eastAsia="MingLiU"/>
        </w:rPr>
        <w:tab/>
      </w:r>
      <w:r w:rsidRPr="004B0951">
        <w:rPr>
          <w:rFonts w:eastAsia="MingLiU"/>
        </w:rPr>
        <w:t>Took some other action</w:t>
      </w:r>
    </w:p>
    <w:p w14:paraId="6EB28A51" w14:textId="328E5AE3" w:rsidR="00B67489" w:rsidRDefault="00224321" w:rsidP="00513262">
      <w:pPr>
        <w:ind w:left="1134" w:hanging="567"/>
        <w:rPr>
          <w:rFonts w:eastAsia="MingLiU"/>
        </w:rPr>
      </w:pPr>
      <w:r w:rsidRPr="004B0951">
        <w:rPr>
          <w:rFonts w:eastAsia="MingLiU"/>
        </w:rPr>
        <w:t>7</w:t>
      </w:r>
      <w:r w:rsidR="00513262">
        <w:rPr>
          <w:rFonts w:eastAsia="MingLiU"/>
        </w:rPr>
        <w:t>.</w:t>
      </w:r>
      <w:r w:rsidR="00513262">
        <w:rPr>
          <w:rFonts w:eastAsia="MingLiU"/>
        </w:rPr>
        <w:tab/>
      </w:r>
      <w:r w:rsidRPr="004B0951">
        <w:rPr>
          <w:rFonts w:eastAsia="MingLiU"/>
        </w:rPr>
        <w:t>I did not do any of the above before my pregnancy</w:t>
      </w:r>
    </w:p>
    <w:p w14:paraId="2DB18F98" w14:textId="4F6B9EA9" w:rsidR="00224321" w:rsidRPr="008363FD" w:rsidRDefault="00224321" w:rsidP="00513262">
      <w:pPr>
        <w:rPr>
          <w:rFonts w:eastAsia="MingLiU"/>
        </w:rPr>
      </w:pPr>
    </w:p>
    <w:p w14:paraId="0FDE80A8" w14:textId="77777777" w:rsidR="00224321" w:rsidRDefault="00224321" w:rsidP="00513262">
      <w:pPr>
        <w:pStyle w:val="Heading4"/>
        <w:rPr>
          <w:rFonts w:eastAsia="MingLiU"/>
        </w:rPr>
      </w:pPr>
      <w:r>
        <w:rPr>
          <w:rFonts w:eastAsia="MingLiU"/>
        </w:rPr>
        <w:lastRenderedPageBreak/>
        <w:t>Notes</w:t>
      </w:r>
    </w:p>
    <w:p w14:paraId="65FA569D" w14:textId="2987B7CE" w:rsidR="00224321" w:rsidRPr="008363FD" w:rsidRDefault="00224321" w:rsidP="00513262">
      <w:pPr>
        <w:rPr>
          <w:rFonts w:eastAsia="MingLiU"/>
          <w:color w:val="000000" w:themeColor="text1"/>
        </w:rPr>
      </w:pPr>
      <w:r>
        <w:rPr>
          <w:lang w:eastAsia="zh-CN"/>
        </w:rPr>
        <w:t xml:space="preserve">These questions were based on </w:t>
      </w:r>
      <w:r w:rsidRPr="004B0951">
        <w:rPr>
          <w:lang w:eastAsia="zh-CN"/>
        </w:rPr>
        <w:t>the six questions that make up t</w:t>
      </w:r>
      <w:r w:rsidRPr="004B0951">
        <w:rPr>
          <w:color w:val="000000" w:themeColor="text1"/>
        </w:rPr>
        <w:t>he London Measure of Unplanned Pregnancy</w:t>
      </w:r>
      <w:r w:rsidR="00513262">
        <w:rPr>
          <w:color w:val="000000" w:themeColor="text1"/>
        </w:rPr>
        <w:t>.</w:t>
      </w:r>
      <w:r w:rsidRPr="00513262">
        <w:rPr>
          <w:rStyle w:val="FootnoteReference"/>
        </w:rPr>
        <w:footnoteReference w:id="3"/>
      </w:r>
      <w:r w:rsidRPr="004B0951">
        <w:rPr>
          <w:color w:val="000000" w:themeColor="text1"/>
        </w:rPr>
        <w:t xml:space="preserve"> Each question is scored 0</w:t>
      </w:r>
      <w:r>
        <w:rPr>
          <w:color w:val="000000" w:themeColor="text1"/>
        </w:rPr>
        <w:t>–</w:t>
      </w:r>
      <w:r w:rsidRPr="004B0951">
        <w:rPr>
          <w:color w:val="000000" w:themeColor="text1"/>
        </w:rPr>
        <w:t>2, and a total score of 0</w:t>
      </w:r>
      <w:r>
        <w:rPr>
          <w:color w:val="000000" w:themeColor="text1"/>
        </w:rPr>
        <w:t>–</w:t>
      </w:r>
      <w:r w:rsidRPr="004B0951">
        <w:rPr>
          <w:color w:val="000000" w:themeColor="text1"/>
        </w:rPr>
        <w:t>12 obtained</w:t>
      </w:r>
      <w:r>
        <w:rPr>
          <w:color w:val="000000" w:themeColor="text1"/>
        </w:rPr>
        <w:t xml:space="preserve"> for each pregnancy</w:t>
      </w:r>
      <w:r w:rsidRPr="004B0951">
        <w:rPr>
          <w:color w:val="000000" w:themeColor="text1"/>
        </w:rPr>
        <w:t xml:space="preserve">: </w:t>
      </w:r>
      <w:r w:rsidRPr="004B0951">
        <w:t>0–3 is categorised as unplanned, 4–9 as ambivalent and 10–12 as planned.</w:t>
      </w:r>
    </w:p>
    <w:p w14:paraId="4FD9BDF8" w14:textId="77777777" w:rsidR="00224321" w:rsidRPr="00D966B0" w:rsidRDefault="00224321" w:rsidP="00513262">
      <w:pPr>
        <w:rPr>
          <w:rFonts w:eastAsia="MingLiU"/>
        </w:rPr>
      </w:pPr>
    </w:p>
    <w:p w14:paraId="6F59B360" w14:textId="77777777" w:rsidR="00224321" w:rsidRPr="000A7827" w:rsidRDefault="00224321" w:rsidP="000829E0">
      <w:pPr>
        <w:pStyle w:val="Heading2"/>
        <w:rPr>
          <w:lang w:eastAsia="zh-CN"/>
        </w:rPr>
      </w:pPr>
      <w:bookmarkStart w:id="451" w:name="_Toc4078930"/>
      <w:bookmarkStart w:id="452" w:name="_Toc4079342"/>
      <w:bookmarkStart w:id="453" w:name="_Toc4079588"/>
      <w:bookmarkStart w:id="454" w:name="_Toc21611430"/>
      <w:bookmarkStart w:id="455" w:name="_Toc23499801"/>
      <w:r>
        <w:rPr>
          <w:lang w:eastAsia="zh-CN"/>
        </w:rPr>
        <w:t>Took folic acid in preparation for pregnancy</w:t>
      </w:r>
      <w:bookmarkEnd w:id="451"/>
      <w:bookmarkEnd w:id="452"/>
      <w:bookmarkEnd w:id="453"/>
      <w:bookmarkEnd w:id="454"/>
      <w:bookmarkEnd w:id="455"/>
    </w:p>
    <w:p w14:paraId="5F43535F" w14:textId="77777777" w:rsidR="00224321" w:rsidRDefault="00224321" w:rsidP="00513262">
      <w:pPr>
        <w:rPr>
          <w:rFonts w:eastAsia="MingLiU"/>
        </w:rPr>
      </w:pPr>
      <w:r w:rsidRPr="00D966B0">
        <w:rPr>
          <w:rFonts w:eastAsia="MingLiU"/>
        </w:rPr>
        <w:t xml:space="preserve">The </w:t>
      </w:r>
      <w:r w:rsidRPr="001014DA">
        <w:rPr>
          <w:rFonts w:eastAsia="MingLiU"/>
        </w:rPr>
        <w:t>proportion of wom</w:t>
      </w:r>
      <w:r w:rsidRPr="00D966B0">
        <w:rPr>
          <w:rFonts w:eastAsia="MingLiU"/>
        </w:rPr>
        <w:t>en aged 16</w:t>
      </w:r>
      <w:r>
        <w:rPr>
          <w:rFonts w:eastAsia="MingLiU"/>
        </w:rPr>
        <w:t>–</w:t>
      </w:r>
      <w:r w:rsidRPr="00D966B0">
        <w:rPr>
          <w:rFonts w:eastAsia="MingLiU"/>
        </w:rPr>
        <w:t xml:space="preserve">44 who had been pregnant in the </w:t>
      </w:r>
      <w:r>
        <w:rPr>
          <w:rFonts w:eastAsia="MingLiU"/>
        </w:rPr>
        <w:t>l</w:t>
      </w:r>
      <w:r w:rsidRPr="00D966B0">
        <w:rPr>
          <w:rFonts w:eastAsia="MingLiU"/>
        </w:rPr>
        <w:t xml:space="preserve">ast </w:t>
      </w:r>
      <w:r>
        <w:rPr>
          <w:rFonts w:eastAsia="MingLiU"/>
        </w:rPr>
        <w:t xml:space="preserve">five </w:t>
      </w:r>
      <w:r w:rsidRPr="00D966B0">
        <w:rPr>
          <w:rFonts w:eastAsia="MingLiU"/>
        </w:rPr>
        <w:t>years who took folic acid tablets/supplements before they became pregnant with the</w:t>
      </w:r>
      <w:r>
        <w:rPr>
          <w:rFonts w:eastAsia="MingLiU"/>
        </w:rPr>
        <w:t>ir</w:t>
      </w:r>
      <w:r w:rsidRPr="00D966B0">
        <w:rPr>
          <w:rFonts w:eastAsia="MingLiU"/>
        </w:rPr>
        <w:t xml:space="preserve"> most recent pregnancy.</w:t>
      </w:r>
    </w:p>
    <w:p w14:paraId="34E25A20" w14:textId="77777777" w:rsidR="00224321" w:rsidRDefault="00224321" w:rsidP="00513262">
      <w:pPr>
        <w:rPr>
          <w:rFonts w:eastAsia="MingLiU"/>
        </w:rPr>
      </w:pPr>
    </w:p>
    <w:p w14:paraId="6AA845B4" w14:textId="77777777" w:rsidR="00224321" w:rsidRPr="00D966B0" w:rsidRDefault="00224321" w:rsidP="00513262">
      <w:pPr>
        <w:pStyle w:val="Heading3"/>
        <w:rPr>
          <w:rFonts w:eastAsia="MingLiU"/>
        </w:rPr>
      </w:pPr>
      <w:r w:rsidRPr="00D966B0">
        <w:rPr>
          <w:rFonts w:eastAsia="MingLiU"/>
        </w:rPr>
        <w:t>Question</w:t>
      </w:r>
    </w:p>
    <w:p w14:paraId="5487008D" w14:textId="77777777" w:rsidR="00224321" w:rsidRDefault="00224321" w:rsidP="00513262">
      <w:pPr>
        <w:rPr>
          <w:rFonts w:eastAsia="MingLiU"/>
        </w:rPr>
      </w:pPr>
      <w:r w:rsidRPr="004B0951">
        <w:rPr>
          <w:rFonts w:eastAsia="MingLiU"/>
        </w:rPr>
        <w:t>10_LMUP6</w:t>
      </w:r>
      <w:r>
        <w:rPr>
          <w:rFonts w:eastAsia="MingLiU"/>
        </w:rPr>
        <w:t xml:space="preserve"> (see above).</w:t>
      </w:r>
    </w:p>
    <w:p w14:paraId="1E6D3567" w14:textId="77777777" w:rsidR="00224321" w:rsidRDefault="00224321" w:rsidP="00513262">
      <w:pPr>
        <w:rPr>
          <w:rFonts w:eastAsia="MingLiU"/>
        </w:rPr>
      </w:pPr>
    </w:p>
    <w:p w14:paraId="5EA66158" w14:textId="77777777" w:rsidR="00224321" w:rsidRDefault="00224321" w:rsidP="000829E0">
      <w:pPr>
        <w:pStyle w:val="Heading2"/>
        <w:rPr>
          <w:lang w:eastAsia="zh-CN"/>
        </w:rPr>
      </w:pPr>
      <w:bookmarkStart w:id="456" w:name="_Toc520733008"/>
      <w:bookmarkStart w:id="457" w:name="_Toc520733100"/>
      <w:bookmarkStart w:id="458" w:name="_Toc4071727"/>
      <w:bookmarkStart w:id="459" w:name="_Toc4078931"/>
      <w:bookmarkStart w:id="460" w:name="_Toc4079343"/>
      <w:bookmarkStart w:id="461" w:name="_Toc4079589"/>
      <w:bookmarkStart w:id="462" w:name="_Toc21611431"/>
      <w:bookmarkStart w:id="463" w:name="_Toc23499802"/>
      <w:r w:rsidRPr="000A7827">
        <w:rPr>
          <w:lang w:eastAsia="zh-CN"/>
        </w:rPr>
        <w:t xml:space="preserve">Healthier eating </w:t>
      </w:r>
      <w:bookmarkEnd w:id="456"/>
      <w:bookmarkEnd w:id="457"/>
      <w:bookmarkEnd w:id="458"/>
      <w:r>
        <w:rPr>
          <w:lang w:eastAsia="zh-CN"/>
        </w:rPr>
        <w:t>in preparation for pregnanc</w:t>
      </w:r>
      <w:bookmarkEnd w:id="459"/>
      <w:bookmarkEnd w:id="460"/>
      <w:bookmarkEnd w:id="461"/>
      <w:r>
        <w:rPr>
          <w:lang w:eastAsia="zh-CN"/>
        </w:rPr>
        <w:t>y</w:t>
      </w:r>
      <w:bookmarkEnd w:id="462"/>
      <w:bookmarkEnd w:id="463"/>
    </w:p>
    <w:p w14:paraId="59B9FC64" w14:textId="77777777" w:rsidR="00224321" w:rsidRDefault="00224321" w:rsidP="00513262">
      <w:pPr>
        <w:rPr>
          <w:rFonts w:eastAsia="MingLiU"/>
        </w:rPr>
      </w:pPr>
      <w:r w:rsidRPr="00D966B0">
        <w:rPr>
          <w:rFonts w:eastAsia="MingLiU"/>
        </w:rPr>
        <w:t>The proportion of women aged 16</w:t>
      </w:r>
      <w:r>
        <w:rPr>
          <w:rFonts w:eastAsia="MingLiU"/>
        </w:rPr>
        <w:t>–</w:t>
      </w:r>
      <w:r w:rsidRPr="00D966B0">
        <w:rPr>
          <w:rFonts w:eastAsia="MingLiU"/>
        </w:rPr>
        <w:t xml:space="preserve">44 who had been pregnant in the </w:t>
      </w:r>
      <w:r>
        <w:rPr>
          <w:rFonts w:eastAsia="MingLiU"/>
        </w:rPr>
        <w:t>l</w:t>
      </w:r>
      <w:r w:rsidRPr="00D966B0">
        <w:rPr>
          <w:rFonts w:eastAsia="MingLiU"/>
        </w:rPr>
        <w:t xml:space="preserve">ast </w:t>
      </w:r>
      <w:r>
        <w:rPr>
          <w:rFonts w:eastAsia="MingLiU"/>
        </w:rPr>
        <w:t xml:space="preserve">five </w:t>
      </w:r>
      <w:r w:rsidRPr="00D966B0">
        <w:rPr>
          <w:rFonts w:eastAsia="MingLiU"/>
        </w:rPr>
        <w:t xml:space="preserve">years who </w:t>
      </w:r>
      <w:r>
        <w:rPr>
          <w:rFonts w:eastAsia="MingLiU"/>
        </w:rPr>
        <w:t>ate more healthily</w:t>
      </w:r>
      <w:r w:rsidRPr="00D966B0">
        <w:rPr>
          <w:rFonts w:eastAsia="MingLiU"/>
        </w:rPr>
        <w:t xml:space="preserve"> before they became pregnant with the</w:t>
      </w:r>
      <w:r>
        <w:rPr>
          <w:rFonts w:eastAsia="MingLiU"/>
        </w:rPr>
        <w:t>ir</w:t>
      </w:r>
      <w:r w:rsidRPr="00D966B0">
        <w:rPr>
          <w:rFonts w:eastAsia="MingLiU"/>
        </w:rPr>
        <w:t xml:space="preserve"> most recent pregnancy.</w:t>
      </w:r>
    </w:p>
    <w:p w14:paraId="4F14702E" w14:textId="77777777" w:rsidR="00224321" w:rsidRDefault="00224321" w:rsidP="00513262">
      <w:pPr>
        <w:rPr>
          <w:rFonts w:eastAsia="MingLiU"/>
        </w:rPr>
      </w:pPr>
    </w:p>
    <w:p w14:paraId="5E20651C" w14:textId="77777777" w:rsidR="00224321" w:rsidRPr="00D966B0" w:rsidRDefault="00224321" w:rsidP="00513262">
      <w:pPr>
        <w:pStyle w:val="Heading3"/>
        <w:rPr>
          <w:rFonts w:eastAsia="MingLiU"/>
        </w:rPr>
      </w:pPr>
      <w:r w:rsidRPr="00D966B0">
        <w:rPr>
          <w:rFonts w:eastAsia="MingLiU"/>
        </w:rPr>
        <w:t>Question</w:t>
      </w:r>
    </w:p>
    <w:p w14:paraId="1BD3B931" w14:textId="77777777" w:rsidR="00224321" w:rsidRDefault="00224321" w:rsidP="00513262">
      <w:pPr>
        <w:rPr>
          <w:rFonts w:eastAsia="MingLiU"/>
        </w:rPr>
      </w:pPr>
      <w:r w:rsidRPr="004B0951">
        <w:rPr>
          <w:rFonts w:eastAsia="MingLiU"/>
        </w:rPr>
        <w:t>10_LMUP6</w:t>
      </w:r>
      <w:r>
        <w:rPr>
          <w:rFonts w:eastAsia="MingLiU"/>
        </w:rPr>
        <w:t xml:space="preserve"> (see above).</w:t>
      </w:r>
    </w:p>
    <w:p w14:paraId="2474545C" w14:textId="77777777" w:rsidR="00224321" w:rsidRDefault="00224321" w:rsidP="00513262">
      <w:pPr>
        <w:rPr>
          <w:rFonts w:eastAsia="MingLiU"/>
        </w:rPr>
      </w:pPr>
    </w:p>
    <w:p w14:paraId="2112EB55" w14:textId="77777777" w:rsidR="00224321" w:rsidRDefault="00224321" w:rsidP="000829E0">
      <w:pPr>
        <w:pStyle w:val="Heading2"/>
        <w:rPr>
          <w:lang w:eastAsia="zh-CN"/>
        </w:rPr>
      </w:pPr>
      <w:bookmarkStart w:id="464" w:name="_Toc4078932"/>
      <w:bookmarkStart w:id="465" w:name="_Toc4079344"/>
      <w:bookmarkStart w:id="466" w:name="_Toc4079590"/>
      <w:bookmarkStart w:id="467" w:name="_Toc21611432"/>
      <w:bookmarkStart w:id="468" w:name="_Toc23499803"/>
      <w:r>
        <w:rPr>
          <w:lang w:eastAsia="zh-CN"/>
        </w:rPr>
        <w:lastRenderedPageBreak/>
        <w:t>First period before turned 13</w:t>
      </w:r>
      <w:bookmarkEnd w:id="464"/>
      <w:bookmarkEnd w:id="465"/>
      <w:bookmarkEnd w:id="466"/>
      <w:bookmarkEnd w:id="467"/>
      <w:bookmarkEnd w:id="468"/>
    </w:p>
    <w:p w14:paraId="59C63A11" w14:textId="77777777" w:rsidR="00B67489" w:rsidRDefault="00224321" w:rsidP="007906E7">
      <w:pPr>
        <w:keepNext/>
        <w:rPr>
          <w:rFonts w:eastAsia="MingLiU"/>
        </w:rPr>
      </w:pPr>
      <w:r w:rsidRPr="00D966B0">
        <w:rPr>
          <w:rFonts w:eastAsia="MingLiU"/>
        </w:rPr>
        <w:t xml:space="preserve">The proportion of women </w:t>
      </w:r>
      <w:r>
        <w:rPr>
          <w:rFonts w:eastAsia="MingLiU"/>
        </w:rPr>
        <w:t>who were aged under 13 years old when they had their first period.</w:t>
      </w:r>
    </w:p>
    <w:p w14:paraId="7E7FA5A8" w14:textId="527125DC" w:rsidR="00224321" w:rsidRDefault="00224321" w:rsidP="007906E7">
      <w:pPr>
        <w:keepNext/>
        <w:rPr>
          <w:lang w:eastAsia="zh-CN"/>
        </w:rPr>
      </w:pPr>
    </w:p>
    <w:p w14:paraId="02032894" w14:textId="77777777" w:rsidR="00224321" w:rsidRPr="00653DA7" w:rsidRDefault="00224321" w:rsidP="00513262">
      <w:pPr>
        <w:pStyle w:val="Heading3"/>
        <w:rPr>
          <w:rFonts w:eastAsia="MingLiU"/>
        </w:rPr>
      </w:pPr>
      <w:r w:rsidRPr="00653DA7">
        <w:rPr>
          <w:rFonts w:eastAsia="MingLiU"/>
        </w:rPr>
        <w:t>Question</w:t>
      </w:r>
    </w:p>
    <w:p w14:paraId="585DF3A9" w14:textId="77777777" w:rsidR="00B67489" w:rsidRDefault="00224321" w:rsidP="00513262">
      <w:pPr>
        <w:pStyle w:val="Heading4"/>
        <w:rPr>
          <w:rFonts w:asciiTheme="minorHAnsi" w:eastAsia="MingLiU" w:hAnsiTheme="minorHAnsi" w:cstheme="minorHAnsi"/>
        </w:rPr>
      </w:pPr>
      <w:r>
        <w:rPr>
          <w:rFonts w:eastAsia="MingLiU"/>
        </w:rPr>
        <w:t>2_PeriodAge</w:t>
      </w:r>
    </w:p>
    <w:p w14:paraId="310BAE18" w14:textId="77777777" w:rsidR="00B67489" w:rsidRDefault="00224321" w:rsidP="00513262">
      <w:pPr>
        <w:rPr>
          <w:rFonts w:eastAsia="MingLiU"/>
        </w:rPr>
      </w:pPr>
      <w:r w:rsidRPr="00653DA7">
        <w:rPr>
          <w:rFonts w:eastAsia="MingLiU"/>
        </w:rPr>
        <w:t>How old were you when you started menstruating (having periods)?</w:t>
      </w:r>
    </w:p>
    <w:p w14:paraId="24FD031B" w14:textId="77777777" w:rsidR="00224321" w:rsidRPr="00653DA7" w:rsidRDefault="00224321" w:rsidP="00513262">
      <w:pPr>
        <w:ind w:left="567"/>
        <w:rPr>
          <w:rFonts w:eastAsia="MingLiU"/>
        </w:rPr>
      </w:pPr>
      <w:r w:rsidRPr="00653DA7">
        <w:rPr>
          <w:rFonts w:eastAsia="MingLiU"/>
        </w:rPr>
        <w:t>Age Range: 1..74</w:t>
      </w:r>
    </w:p>
    <w:p w14:paraId="5455EB5F" w14:textId="77777777" w:rsidR="00B67489" w:rsidRDefault="00224321" w:rsidP="00513262">
      <w:pPr>
        <w:ind w:left="567"/>
        <w:rPr>
          <w:rFonts w:eastAsia="MingLiU"/>
          <w:szCs w:val="15"/>
        </w:rPr>
      </w:pPr>
      <w:r w:rsidRPr="00653DA7">
        <w:rPr>
          <w:rFonts w:eastAsia="MingLiU"/>
        </w:rPr>
        <w:t>99. Have not started menstruating</w:t>
      </w:r>
    </w:p>
    <w:p w14:paraId="01F7C294" w14:textId="2822A663" w:rsidR="00224321" w:rsidRPr="00653DA7" w:rsidRDefault="00224321" w:rsidP="00513262">
      <w:pPr>
        <w:rPr>
          <w:rFonts w:eastAsia="MingLiU"/>
        </w:rPr>
      </w:pPr>
    </w:p>
    <w:p w14:paraId="18F06A28" w14:textId="77777777" w:rsidR="00224321" w:rsidRPr="000A7827" w:rsidRDefault="00224321" w:rsidP="000829E0">
      <w:pPr>
        <w:pStyle w:val="Heading2"/>
        <w:rPr>
          <w:lang w:eastAsia="zh-CN"/>
        </w:rPr>
      </w:pPr>
      <w:bookmarkStart w:id="469" w:name="_Toc4078933"/>
      <w:bookmarkStart w:id="470" w:name="_Toc4079345"/>
      <w:bookmarkStart w:id="471" w:name="_Toc4079591"/>
      <w:bookmarkStart w:id="472" w:name="_Toc21611433"/>
      <w:bookmarkStart w:id="473" w:name="_Toc23499804"/>
      <w:r>
        <w:rPr>
          <w:lang w:eastAsia="zh-CN"/>
        </w:rPr>
        <w:t>Mean age at first period</w:t>
      </w:r>
      <w:bookmarkEnd w:id="469"/>
      <w:bookmarkEnd w:id="470"/>
      <w:bookmarkEnd w:id="471"/>
      <w:bookmarkEnd w:id="472"/>
      <w:bookmarkEnd w:id="473"/>
    </w:p>
    <w:p w14:paraId="5A253176" w14:textId="77777777" w:rsidR="00224321" w:rsidRDefault="00224321" w:rsidP="00513262">
      <w:pPr>
        <w:rPr>
          <w:rFonts w:eastAsia="MingLiU"/>
          <w:lang w:eastAsia="zh-CN"/>
        </w:rPr>
      </w:pPr>
      <w:r>
        <w:rPr>
          <w:rFonts w:eastAsia="MingLiU"/>
          <w:lang w:eastAsia="zh-CN"/>
        </w:rPr>
        <w:t>The mean age at which women started menstruating.</w:t>
      </w:r>
    </w:p>
    <w:p w14:paraId="5FE75DCC" w14:textId="77777777" w:rsidR="00224321" w:rsidRDefault="00224321" w:rsidP="00513262">
      <w:pPr>
        <w:rPr>
          <w:rFonts w:eastAsia="MingLiU"/>
          <w:lang w:eastAsia="zh-CN"/>
        </w:rPr>
      </w:pPr>
    </w:p>
    <w:p w14:paraId="4A064475" w14:textId="77777777" w:rsidR="00224321" w:rsidRPr="00653DA7" w:rsidRDefault="00224321" w:rsidP="00513262">
      <w:pPr>
        <w:pStyle w:val="Heading3"/>
        <w:rPr>
          <w:rFonts w:eastAsia="MingLiU"/>
        </w:rPr>
      </w:pPr>
      <w:r w:rsidRPr="00653DA7">
        <w:rPr>
          <w:rFonts w:eastAsia="MingLiU"/>
        </w:rPr>
        <w:t>Question</w:t>
      </w:r>
    </w:p>
    <w:p w14:paraId="6D7D252D" w14:textId="77777777" w:rsidR="00224321" w:rsidRDefault="00224321" w:rsidP="00513262">
      <w:pPr>
        <w:rPr>
          <w:rFonts w:eastAsia="MingLiU"/>
          <w:lang w:eastAsia="zh-CN"/>
        </w:rPr>
      </w:pPr>
      <w:r>
        <w:rPr>
          <w:rFonts w:eastAsia="MingLiU" w:cs="Arial"/>
          <w:szCs w:val="15"/>
        </w:rPr>
        <w:t>2_PeriodAge</w:t>
      </w:r>
      <w:r w:rsidRPr="00653DA7">
        <w:rPr>
          <w:rFonts w:asciiTheme="minorHAnsi" w:eastAsia="MingLiU" w:hAnsiTheme="minorHAnsi" w:cstheme="minorHAnsi"/>
          <w:szCs w:val="15"/>
        </w:rPr>
        <w:t xml:space="preserve"> </w:t>
      </w:r>
      <w:r w:rsidRPr="002643F9">
        <w:rPr>
          <w:rFonts w:eastAsia="MingLiU"/>
          <w:lang w:eastAsia="zh-CN"/>
        </w:rPr>
        <w:t>(see above)</w:t>
      </w:r>
      <w:r>
        <w:rPr>
          <w:rFonts w:eastAsia="MingLiU"/>
          <w:lang w:eastAsia="zh-CN"/>
        </w:rPr>
        <w:t>.</w:t>
      </w:r>
    </w:p>
    <w:p w14:paraId="75082608" w14:textId="77777777" w:rsidR="00224321" w:rsidRDefault="00224321" w:rsidP="00513262">
      <w:pPr>
        <w:rPr>
          <w:rFonts w:eastAsia="MingLiU"/>
        </w:rPr>
      </w:pPr>
    </w:p>
    <w:p w14:paraId="54A7F651" w14:textId="77777777" w:rsidR="00224321" w:rsidRPr="000A7827" w:rsidRDefault="00224321" w:rsidP="000829E0">
      <w:pPr>
        <w:pStyle w:val="Heading2"/>
        <w:rPr>
          <w:lang w:eastAsia="zh-CN"/>
        </w:rPr>
      </w:pPr>
      <w:bookmarkStart w:id="474" w:name="_Toc4078934"/>
      <w:bookmarkStart w:id="475" w:name="_Toc4079346"/>
      <w:bookmarkStart w:id="476" w:name="_Toc4079592"/>
      <w:bookmarkStart w:id="477" w:name="_Toc21611434"/>
      <w:bookmarkStart w:id="478" w:name="_Toc23499805"/>
      <w:r>
        <w:rPr>
          <w:lang w:eastAsia="zh-CN"/>
        </w:rPr>
        <w:t>Median age at first period</w:t>
      </w:r>
      <w:bookmarkEnd w:id="474"/>
      <w:bookmarkEnd w:id="475"/>
      <w:bookmarkEnd w:id="476"/>
      <w:bookmarkEnd w:id="477"/>
      <w:bookmarkEnd w:id="478"/>
    </w:p>
    <w:p w14:paraId="4AA1738B" w14:textId="77777777" w:rsidR="00224321" w:rsidRDefault="00224321" w:rsidP="00513262">
      <w:pPr>
        <w:rPr>
          <w:rFonts w:eastAsia="MingLiU"/>
          <w:lang w:eastAsia="zh-CN"/>
        </w:rPr>
      </w:pPr>
      <w:r>
        <w:rPr>
          <w:rFonts w:eastAsia="MingLiU"/>
          <w:lang w:eastAsia="zh-CN"/>
        </w:rPr>
        <w:t>The median age at which women started menstruating.</w:t>
      </w:r>
    </w:p>
    <w:p w14:paraId="2EDA677A" w14:textId="77777777" w:rsidR="00224321" w:rsidRDefault="00224321" w:rsidP="00513262">
      <w:pPr>
        <w:rPr>
          <w:rFonts w:eastAsia="MingLiU"/>
          <w:lang w:eastAsia="zh-CN"/>
        </w:rPr>
      </w:pPr>
    </w:p>
    <w:p w14:paraId="0BC06DD8" w14:textId="77777777" w:rsidR="00224321" w:rsidRPr="00653DA7" w:rsidRDefault="00224321" w:rsidP="00513262">
      <w:pPr>
        <w:pStyle w:val="Heading3"/>
        <w:rPr>
          <w:rFonts w:eastAsia="MingLiU"/>
        </w:rPr>
      </w:pPr>
      <w:r w:rsidRPr="00653DA7">
        <w:rPr>
          <w:rFonts w:eastAsia="MingLiU"/>
        </w:rPr>
        <w:t>Question</w:t>
      </w:r>
    </w:p>
    <w:p w14:paraId="7042A59F" w14:textId="77777777" w:rsidR="00224321" w:rsidRDefault="00224321" w:rsidP="00513262">
      <w:pPr>
        <w:rPr>
          <w:rFonts w:eastAsia="MingLiU"/>
          <w:lang w:eastAsia="zh-CN"/>
        </w:rPr>
      </w:pPr>
      <w:r>
        <w:rPr>
          <w:rFonts w:eastAsia="MingLiU" w:cs="Arial"/>
          <w:szCs w:val="15"/>
        </w:rPr>
        <w:t>2_PeriodAge</w:t>
      </w:r>
      <w:r w:rsidRPr="00322AE3">
        <w:rPr>
          <w:rFonts w:eastAsia="MingLiU"/>
          <w:lang w:eastAsia="zh-CN"/>
        </w:rPr>
        <w:t xml:space="preserve"> (see above)</w:t>
      </w:r>
      <w:r>
        <w:rPr>
          <w:rFonts w:eastAsia="MingLiU"/>
          <w:lang w:eastAsia="zh-CN"/>
        </w:rPr>
        <w:t>.</w:t>
      </w:r>
    </w:p>
    <w:p w14:paraId="47D8C0C5" w14:textId="77777777" w:rsidR="00224321" w:rsidRPr="00D966B0" w:rsidRDefault="00224321" w:rsidP="00513262">
      <w:pPr>
        <w:rPr>
          <w:rFonts w:eastAsia="MingLiU"/>
        </w:rPr>
      </w:pPr>
    </w:p>
    <w:p w14:paraId="74C22883" w14:textId="77777777" w:rsidR="00B67489" w:rsidRDefault="00224321" w:rsidP="000829E0">
      <w:pPr>
        <w:pStyle w:val="Heading1"/>
      </w:pPr>
      <w:bookmarkStart w:id="479" w:name="_Toc4078935"/>
      <w:bookmarkStart w:id="480" w:name="_Toc4079347"/>
      <w:bookmarkStart w:id="481" w:name="_Toc4079593"/>
      <w:bookmarkStart w:id="482" w:name="_Toc21611435"/>
      <w:bookmarkStart w:id="483" w:name="_Toc520733009"/>
      <w:bookmarkStart w:id="484" w:name="_Toc520733101"/>
      <w:bookmarkStart w:id="485" w:name="_Toc4071728"/>
      <w:bookmarkStart w:id="486" w:name="_Toc23499806"/>
      <w:r w:rsidRPr="00B33F77">
        <w:lastRenderedPageBreak/>
        <w:t>S</w:t>
      </w:r>
      <w:r>
        <w:t>exually transmitted infections</w:t>
      </w:r>
      <w:bookmarkEnd w:id="479"/>
      <w:bookmarkEnd w:id="480"/>
      <w:bookmarkEnd w:id="481"/>
      <w:bookmarkEnd w:id="482"/>
      <w:bookmarkEnd w:id="483"/>
      <w:bookmarkEnd w:id="484"/>
      <w:bookmarkEnd w:id="485"/>
      <w:bookmarkEnd w:id="486"/>
    </w:p>
    <w:p w14:paraId="3873EAF6" w14:textId="77777777" w:rsidR="00224321" w:rsidRDefault="00224321" w:rsidP="000829E0">
      <w:pPr>
        <w:pStyle w:val="Heading2"/>
        <w:rPr>
          <w:lang w:eastAsia="zh-CN"/>
        </w:rPr>
      </w:pPr>
      <w:bookmarkStart w:id="487" w:name="_Toc4078936"/>
      <w:bookmarkStart w:id="488" w:name="_Toc4079348"/>
      <w:bookmarkStart w:id="489" w:name="_Toc4079594"/>
      <w:bookmarkStart w:id="490" w:name="_Toc21611436"/>
      <w:bookmarkStart w:id="491" w:name="_Toc23499807"/>
      <w:r>
        <w:rPr>
          <w:lang w:eastAsia="zh-CN"/>
        </w:rPr>
        <w:t>Sexually transmitted infection diagnosed in lifetime (total population)</w:t>
      </w:r>
      <w:bookmarkEnd w:id="487"/>
      <w:bookmarkEnd w:id="488"/>
      <w:bookmarkEnd w:id="489"/>
      <w:bookmarkEnd w:id="490"/>
      <w:bookmarkEnd w:id="491"/>
    </w:p>
    <w:p w14:paraId="58D6C627" w14:textId="77777777" w:rsidR="00224321" w:rsidRPr="003D17FC" w:rsidRDefault="00224321" w:rsidP="00513262">
      <w:pPr>
        <w:rPr>
          <w:lang w:eastAsia="zh-CN"/>
        </w:rPr>
      </w:pPr>
      <w:r w:rsidRPr="003D17FC">
        <w:rPr>
          <w:lang w:eastAsia="zh-CN"/>
        </w:rPr>
        <w:t xml:space="preserve">The proportion of </w:t>
      </w:r>
      <w:r>
        <w:rPr>
          <w:lang w:eastAsia="zh-CN"/>
        </w:rPr>
        <w:t xml:space="preserve">people </w:t>
      </w:r>
      <w:r w:rsidRPr="003D17FC">
        <w:rPr>
          <w:lang w:eastAsia="zh-CN"/>
        </w:rPr>
        <w:t>aged 16</w:t>
      </w:r>
      <w:r>
        <w:rPr>
          <w:lang w:eastAsia="zh-CN"/>
        </w:rPr>
        <w:t>–</w:t>
      </w:r>
      <w:r w:rsidRPr="003D17FC">
        <w:rPr>
          <w:lang w:eastAsia="zh-CN"/>
        </w:rPr>
        <w:t>74 years who reported ever having been told by a health</w:t>
      </w:r>
      <w:r>
        <w:rPr>
          <w:lang w:eastAsia="zh-CN"/>
        </w:rPr>
        <w:t xml:space="preserve"> </w:t>
      </w:r>
      <w:r w:rsidRPr="003D17FC">
        <w:rPr>
          <w:lang w:eastAsia="zh-CN"/>
        </w:rPr>
        <w:t>care professional that they had a sexually transmitted infection (STI).</w:t>
      </w:r>
    </w:p>
    <w:p w14:paraId="427C9884" w14:textId="77777777" w:rsidR="00224321" w:rsidRDefault="00224321" w:rsidP="00513262">
      <w:pPr>
        <w:rPr>
          <w:lang w:eastAsia="zh-CN"/>
        </w:rPr>
      </w:pPr>
    </w:p>
    <w:p w14:paraId="40F3CB55" w14:textId="77777777" w:rsidR="00224321" w:rsidRPr="003D17FC" w:rsidRDefault="00224321" w:rsidP="00513262">
      <w:pPr>
        <w:pStyle w:val="Heading3"/>
        <w:rPr>
          <w:lang w:eastAsia="zh-CN"/>
        </w:rPr>
      </w:pPr>
      <w:r w:rsidRPr="003D17FC">
        <w:rPr>
          <w:lang w:eastAsia="zh-CN"/>
        </w:rPr>
        <w:t>Question</w:t>
      </w:r>
    </w:p>
    <w:p w14:paraId="63CC4B60" w14:textId="77777777" w:rsidR="00224321" w:rsidRPr="003D17FC" w:rsidRDefault="00224321" w:rsidP="00513262">
      <w:pPr>
        <w:pStyle w:val="Heading4"/>
        <w:rPr>
          <w:rFonts w:eastAsia="MingLiU"/>
        </w:rPr>
      </w:pPr>
      <w:r w:rsidRPr="003D17FC">
        <w:rPr>
          <w:rFonts w:eastAsia="MingLiU"/>
        </w:rPr>
        <w:t>12_STIDiag</w:t>
      </w:r>
    </w:p>
    <w:p w14:paraId="2F74975D" w14:textId="77777777" w:rsidR="00224321" w:rsidRPr="003D17FC" w:rsidRDefault="00224321" w:rsidP="00513262">
      <w:pPr>
        <w:rPr>
          <w:rFonts w:eastAsia="MingLiU"/>
        </w:rPr>
      </w:pPr>
      <w:r w:rsidRPr="003D17FC">
        <w:rPr>
          <w:rFonts w:eastAsia="MingLiU"/>
        </w:rPr>
        <w:t>Have you ever been told by a doctor or other healthcare professional that you had any of the following? You may choose more than one answer.</w:t>
      </w:r>
    </w:p>
    <w:p w14:paraId="26DF9D6F" w14:textId="39B7D222" w:rsidR="00224321" w:rsidRPr="003D17FC" w:rsidRDefault="00224321" w:rsidP="00513262">
      <w:pPr>
        <w:ind w:left="1134" w:hanging="567"/>
        <w:rPr>
          <w:rFonts w:eastAsia="MingLiU"/>
        </w:rPr>
      </w:pPr>
      <w:r w:rsidRPr="003D17FC">
        <w:rPr>
          <w:rFonts w:eastAsia="MingLiU"/>
        </w:rPr>
        <w:t>1</w:t>
      </w:r>
      <w:r w:rsidR="00513262">
        <w:rPr>
          <w:rFonts w:eastAsia="MingLiU"/>
        </w:rPr>
        <w:t>.</w:t>
      </w:r>
      <w:r w:rsidR="00513262">
        <w:rPr>
          <w:rFonts w:eastAsia="MingLiU"/>
        </w:rPr>
        <w:tab/>
      </w:r>
      <w:r w:rsidRPr="003D17FC">
        <w:rPr>
          <w:rFonts w:eastAsia="MingLiU"/>
        </w:rPr>
        <w:t>Chlamydia</w:t>
      </w:r>
    </w:p>
    <w:p w14:paraId="6BA76C36" w14:textId="4F533BF0" w:rsidR="00224321" w:rsidRPr="003D17FC" w:rsidRDefault="00224321" w:rsidP="00513262">
      <w:pPr>
        <w:ind w:left="1134" w:hanging="567"/>
        <w:rPr>
          <w:rFonts w:eastAsia="MingLiU"/>
        </w:rPr>
      </w:pPr>
      <w:r w:rsidRPr="003D17FC">
        <w:rPr>
          <w:rFonts w:eastAsia="MingLiU"/>
        </w:rPr>
        <w:t>2</w:t>
      </w:r>
      <w:r w:rsidR="00513262">
        <w:rPr>
          <w:rFonts w:eastAsia="MingLiU"/>
        </w:rPr>
        <w:t>.</w:t>
      </w:r>
      <w:r w:rsidR="00513262">
        <w:rPr>
          <w:rFonts w:eastAsia="MingLiU"/>
        </w:rPr>
        <w:tab/>
      </w:r>
      <w:r w:rsidRPr="003D17FC">
        <w:rPr>
          <w:rFonts w:eastAsia="MingLiU"/>
        </w:rPr>
        <w:t>Gonorrhoea</w:t>
      </w:r>
    </w:p>
    <w:p w14:paraId="10EF3900" w14:textId="7CC9066A" w:rsidR="00224321" w:rsidRPr="003D17FC" w:rsidRDefault="00224321" w:rsidP="00513262">
      <w:pPr>
        <w:ind w:left="1134" w:hanging="567"/>
        <w:rPr>
          <w:rFonts w:eastAsia="MingLiU"/>
        </w:rPr>
      </w:pPr>
      <w:r w:rsidRPr="003D17FC">
        <w:rPr>
          <w:rFonts w:eastAsia="MingLiU"/>
        </w:rPr>
        <w:t>3</w:t>
      </w:r>
      <w:r w:rsidR="00513262">
        <w:rPr>
          <w:rFonts w:eastAsia="MingLiU"/>
        </w:rPr>
        <w:t>.</w:t>
      </w:r>
      <w:r w:rsidR="00513262">
        <w:rPr>
          <w:rFonts w:eastAsia="MingLiU"/>
        </w:rPr>
        <w:tab/>
      </w:r>
      <w:r w:rsidRPr="003D17FC">
        <w:rPr>
          <w:rFonts w:eastAsia="MingLiU"/>
        </w:rPr>
        <w:t>Genital or anal warts</w:t>
      </w:r>
    </w:p>
    <w:p w14:paraId="446A5F56" w14:textId="1CBD9920" w:rsidR="00224321" w:rsidRPr="003D17FC" w:rsidRDefault="00224321" w:rsidP="00513262">
      <w:pPr>
        <w:ind w:left="1134" w:hanging="567"/>
        <w:rPr>
          <w:rFonts w:eastAsia="MingLiU"/>
        </w:rPr>
      </w:pPr>
      <w:r w:rsidRPr="003D17FC">
        <w:rPr>
          <w:rFonts w:eastAsia="MingLiU"/>
        </w:rPr>
        <w:t>4</w:t>
      </w:r>
      <w:r w:rsidR="00513262">
        <w:rPr>
          <w:rFonts w:eastAsia="MingLiU"/>
        </w:rPr>
        <w:t>.</w:t>
      </w:r>
      <w:r w:rsidR="00513262">
        <w:rPr>
          <w:rFonts w:eastAsia="MingLiU"/>
        </w:rPr>
        <w:tab/>
      </w:r>
      <w:r w:rsidRPr="003D17FC">
        <w:rPr>
          <w:rFonts w:eastAsia="MingLiU"/>
        </w:rPr>
        <w:t>Genital or anal herpes</w:t>
      </w:r>
    </w:p>
    <w:p w14:paraId="3FD831C5" w14:textId="3AA7E029" w:rsidR="00224321" w:rsidRPr="003D17FC" w:rsidRDefault="00224321" w:rsidP="00513262">
      <w:pPr>
        <w:ind w:left="1134" w:hanging="567"/>
        <w:rPr>
          <w:rFonts w:eastAsia="MingLiU"/>
        </w:rPr>
      </w:pPr>
      <w:r w:rsidRPr="003D17FC">
        <w:rPr>
          <w:rFonts w:eastAsia="MingLiU"/>
        </w:rPr>
        <w:t>5</w:t>
      </w:r>
      <w:r w:rsidR="00513262">
        <w:rPr>
          <w:rFonts w:eastAsia="MingLiU"/>
        </w:rPr>
        <w:t>.</w:t>
      </w:r>
      <w:r w:rsidR="00513262">
        <w:rPr>
          <w:rFonts w:eastAsia="MingLiU"/>
        </w:rPr>
        <w:tab/>
      </w:r>
      <w:r w:rsidRPr="003D17FC">
        <w:rPr>
          <w:rFonts w:eastAsia="MingLiU"/>
          <w:i/>
        </w:rPr>
        <w:t>Trichomonas vaginalis</w:t>
      </w:r>
      <w:r w:rsidRPr="003D17FC">
        <w:rPr>
          <w:rFonts w:eastAsia="MingLiU"/>
        </w:rPr>
        <w:t xml:space="preserve"> (Trich, TV)</w:t>
      </w:r>
    </w:p>
    <w:p w14:paraId="63FA3000" w14:textId="61F7B833" w:rsidR="00224321" w:rsidRPr="003D17FC" w:rsidRDefault="00224321" w:rsidP="00513262">
      <w:pPr>
        <w:ind w:left="1134" w:hanging="567"/>
        <w:rPr>
          <w:rFonts w:eastAsia="MingLiU"/>
        </w:rPr>
      </w:pPr>
      <w:r w:rsidRPr="003D17FC">
        <w:rPr>
          <w:rFonts w:eastAsia="MingLiU"/>
        </w:rPr>
        <w:t>6</w:t>
      </w:r>
      <w:r w:rsidR="00513262">
        <w:rPr>
          <w:rFonts w:eastAsia="MingLiU"/>
        </w:rPr>
        <w:t>.</w:t>
      </w:r>
      <w:r w:rsidR="00513262">
        <w:rPr>
          <w:rFonts w:eastAsia="MingLiU"/>
        </w:rPr>
        <w:tab/>
      </w:r>
      <w:r w:rsidRPr="003D17FC">
        <w:rPr>
          <w:rFonts w:eastAsia="MingLiU"/>
        </w:rPr>
        <w:t>Syphilis</w:t>
      </w:r>
    </w:p>
    <w:p w14:paraId="4364337E" w14:textId="13D177BA" w:rsidR="00B67489" w:rsidRDefault="00224321" w:rsidP="00513262">
      <w:pPr>
        <w:ind w:left="1134" w:hanging="567"/>
        <w:rPr>
          <w:rFonts w:eastAsia="MingLiU"/>
        </w:rPr>
      </w:pPr>
      <w:r w:rsidRPr="003D17FC">
        <w:rPr>
          <w:rFonts w:eastAsia="MingLiU"/>
        </w:rPr>
        <w:t>7</w:t>
      </w:r>
      <w:r w:rsidR="00513262">
        <w:rPr>
          <w:rFonts w:eastAsia="MingLiU"/>
        </w:rPr>
        <w:t>.</w:t>
      </w:r>
      <w:r w:rsidR="00513262">
        <w:rPr>
          <w:rFonts w:eastAsia="MingLiU"/>
        </w:rPr>
        <w:tab/>
      </w:r>
      <w:r w:rsidRPr="003D17FC">
        <w:rPr>
          <w:rFonts w:eastAsia="MingLiU"/>
        </w:rPr>
        <w:t>NSU (Non Specific Urethritis)</w:t>
      </w:r>
    </w:p>
    <w:p w14:paraId="1C2D8DCC" w14:textId="7D8D6168" w:rsidR="00B67489" w:rsidRDefault="00224321" w:rsidP="00513262">
      <w:pPr>
        <w:ind w:left="1134" w:hanging="567"/>
        <w:rPr>
          <w:rFonts w:eastAsia="MingLiU"/>
        </w:rPr>
      </w:pPr>
      <w:r w:rsidRPr="003D17FC">
        <w:rPr>
          <w:rFonts w:eastAsia="MingLiU"/>
        </w:rPr>
        <w:t>8</w:t>
      </w:r>
      <w:r w:rsidR="00513262">
        <w:rPr>
          <w:rFonts w:eastAsia="MingLiU"/>
        </w:rPr>
        <w:t>.</w:t>
      </w:r>
      <w:r w:rsidR="00513262">
        <w:rPr>
          <w:rFonts w:eastAsia="MingLiU"/>
        </w:rPr>
        <w:tab/>
      </w:r>
      <w:r w:rsidRPr="003D17FC">
        <w:rPr>
          <w:rFonts w:eastAsia="MingLiU"/>
        </w:rPr>
        <w:t>I was told I had one of the above sexually transmitted infections but can</w:t>
      </w:r>
      <w:r w:rsidR="00B67489">
        <w:rPr>
          <w:rFonts w:eastAsia="MingLiU"/>
        </w:rPr>
        <w:t>’</w:t>
      </w:r>
      <w:r w:rsidRPr="003D17FC">
        <w:rPr>
          <w:rFonts w:eastAsia="MingLiU"/>
        </w:rPr>
        <w:t>t remember which one</w:t>
      </w:r>
    </w:p>
    <w:p w14:paraId="596C185F" w14:textId="038DBF1D" w:rsidR="00B67489" w:rsidRDefault="00224321" w:rsidP="00513262">
      <w:pPr>
        <w:ind w:left="1134" w:hanging="567"/>
        <w:rPr>
          <w:rFonts w:eastAsia="MingLiU"/>
          <w:szCs w:val="15"/>
        </w:rPr>
      </w:pPr>
      <w:r w:rsidRPr="003D17FC">
        <w:rPr>
          <w:rFonts w:eastAsia="MingLiU"/>
          <w:szCs w:val="15"/>
        </w:rPr>
        <w:t>9</w:t>
      </w:r>
      <w:r w:rsidR="00513262">
        <w:rPr>
          <w:rFonts w:eastAsia="MingLiU"/>
          <w:szCs w:val="15"/>
        </w:rPr>
        <w:t>.</w:t>
      </w:r>
      <w:r w:rsidR="00513262">
        <w:rPr>
          <w:rFonts w:eastAsia="MingLiU"/>
          <w:szCs w:val="15"/>
        </w:rPr>
        <w:tab/>
      </w:r>
      <w:r w:rsidRPr="003D17FC">
        <w:rPr>
          <w:rFonts w:eastAsia="MingLiU"/>
          <w:szCs w:val="15"/>
        </w:rPr>
        <w:t>None of the above</w:t>
      </w:r>
    </w:p>
    <w:p w14:paraId="2698C951" w14:textId="1AA57AFE" w:rsidR="00224321" w:rsidRDefault="00224321" w:rsidP="00513262">
      <w:pPr>
        <w:rPr>
          <w:rFonts w:eastAsia="MingLiU"/>
        </w:rPr>
      </w:pPr>
    </w:p>
    <w:p w14:paraId="4E6FFCCB" w14:textId="77777777" w:rsidR="00224321" w:rsidRDefault="00224321" w:rsidP="00513262">
      <w:pPr>
        <w:pStyle w:val="Heading4"/>
        <w:rPr>
          <w:rFonts w:eastAsia="MingLiU"/>
        </w:rPr>
      </w:pPr>
      <w:r w:rsidRPr="003D17FC">
        <w:rPr>
          <w:rFonts w:eastAsia="MingLiU"/>
        </w:rPr>
        <w:t>Note</w:t>
      </w:r>
    </w:p>
    <w:p w14:paraId="3941E5D1" w14:textId="502E80C3" w:rsidR="00224321" w:rsidRPr="00AC54DD" w:rsidRDefault="00224321" w:rsidP="00513262">
      <w:pPr>
        <w:rPr>
          <w:rFonts w:eastAsia="MingLiU"/>
        </w:rPr>
      </w:pPr>
      <w:r w:rsidRPr="00AC54DD">
        <w:rPr>
          <w:rFonts w:eastAsia="MingLiU"/>
        </w:rPr>
        <w:t xml:space="preserve">Where a respondent chose option 8, this response appears in the data explorer as </w:t>
      </w:r>
      <w:r w:rsidR="00B67489">
        <w:rPr>
          <w:rFonts w:eastAsia="MingLiU"/>
        </w:rPr>
        <w:t>‘</w:t>
      </w:r>
      <w:r w:rsidRPr="00AC54DD">
        <w:rPr>
          <w:rFonts w:eastAsia="MingLiU"/>
        </w:rPr>
        <w:t>other</w:t>
      </w:r>
      <w:r w:rsidR="00B67489">
        <w:rPr>
          <w:rFonts w:eastAsia="MingLiU"/>
        </w:rPr>
        <w:t>’</w:t>
      </w:r>
      <w:r w:rsidRPr="00AC54DD">
        <w:rPr>
          <w:rFonts w:eastAsia="MingLiU"/>
        </w:rPr>
        <w:t xml:space="preserve">. This should be interpreted with caution, as </w:t>
      </w:r>
      <w:r w:rsidR="00B67489">
        <w:rPr>
          <w:rFonts w:eastAsia="MingLiU"/>
        </w:rPr>
        <w:t>‘</w:t>
      </w:r>
      <w:r w:rsidRPr="00AC54DD">
        <w:rPr>
          <w:rFonts w:eastAsia="MingLiU"/>
        </w:rPr>
        <w:t>other</w:t>
      </w:r>
      <w:r w:rsidR="00B67489">
        <w:rPr>
          <w:rFonts w:eastAsia="MingLiU"/>
        </w:rPr>
        <w:t>’</w:t>
      </w:r>
      <w:r w:rsidRPr="00AC54DD">
        <w:rPr>
          <w:rFonts w:eastAsia="MingLiU"/>
        </w:rPr>
        <w:t xml:space="preserve"> in this situation does not mean </w:t>
      </w:r>
      <w:r w:rsidR="00B67489">
        <w:rPr>
          <w:rFonts w:eastAsia="MingLiU"/>
        </w:rPr>
        <w:t>‘</w:t>
      </w:r>
      <w:r w:rsidRPr="00AC54DD">
        <w:rPr>
          <w:rFonts w:eastAsia="MingLiU"/>
        </w:rPr>
        <w:t>other STI</w:t>
      </w:r>
      <w:r w:rsidR="00B67489">
        <w:rPr>
          <w:rFonts w:eastAsia="MingLiU"/>
        </w:rPr>
        <w:t>’</w:t>
      </w:r>
      <w:r w:rsidRPr="00AC54DD">
        <w:rPr>
          <w:rFonts w:eastAsia="MingLiU"/>
        </w:rPr>
        <w:t>, as might be assumed</w:t>
      </w:r>
      <w:r>
        <w:rPr>
          <w:rFonts w:eastAsia="MingLiU"/>
        </w:rPr>
        <w:t>.</w:t>
      </w:r>
    </w:p>
    <w:p w14:paraId="301A563F" w14:textId="77777777" w:rsidR="00224321" w:rsidRDefault="00224321" w:rsidP="00513262">
      <w:pPr>
        <w:rPr>
          <w:rFonts w:eastAsia="MingLiU"/>
        </w:rPr>
      </w:pPr>
    </w:p>
    <w:p w14:paraId="6329FCFE" w14:textId="4F1C91AD" w:rsidR="00907D2D" w:rsidRDefault="00907D2D" w:rsidP="00907D2D">
      <w:pPr>
        <w:pStyle w:val="Heading2"/>
        <w:rPr>
          <w:lang w:eastAsia="zh-CN"/>
        </w:rPr>
      </w:pPr>
      <w:bookmarkStart w:id="492" w:name="_Toc23499808"/>
      <w:bookmarkStart w:id="493" w:name="_Toc520733023"/>
      <w:bookmarkStart w:id="494" w:name="_Toc520733115"/>
      <w:bookmarkStart w:id="495" w:name="_Toc4071730"/>
      <w:r>
        <w:rPr>
          <w:lang w:eastAsia="zh-CN"/>
        </w:rPr>
        <w:lastRenderedPageBreak/>
        <w:t>Sexually transmitted infection diagnosed in lifetime (ever had sex)</w:t>
      </w:r>
      <w:bookmarkEnd w:id="492"/>
    </w:p>
    <w:p w14:paraId="65C6E9C9" w14:textId="36C6CAD5" w:rsidR="00224321" w:rsidRDefault="00224321" w:rsidP="00513262">
      <w:pPr>
        <w:rPr>
          <w:lang w:eastAsia="zh-CN"/>
        </w:rPr>
      </w:pPr>
      <w:r w:rsidRPr="003D17FC">
        <w:rPr>
          <w:lang w:eastAsia="zh-CN"/>
        </w:rPr>
        <w:t xml:space="preserve">The </w:t>
      </w:r>
      <w:r>
        <w:rPr>
          <w:lang w:eastAsia="zh-CN"/>
        </w:rPr>
        <w:t>percentage</w:t>
      </w:r>
      <w:r w:rsidRPr="003D17FC">
        <w:rPr>
          <w:lang w:eastAsia="zh-CN"/>
        </w:rPr>
        <w:t xml:space="preserve"> of </w:t>
      </w:r>
      <w:r>
        <w:rPr>
          <w:lang w:eastAsia="zh-CN"/>
        </w:rPr>
        <w:t xml:space="preserve">people </w:t>
      </w:r>
      <w:r w:rsidRPr="003D17FC">
        <w:rPr>
          <w:lang w:eastAsia="zh-CN"/>
        </w:rPr>
        <w:t>aged 16</w:t>
      </w:r>
      <w:r>
        <w:rPr>
          <w:lang w:eastAsia="zh-CN"/>
        </w:rPr>
        <w:t>–</w:t>
      </w:r>
      <w:r w:rsidRPr="003D17FC">
        <w:rPr>
          <w:lang w:eastAsia="zh-CN"/>
        </w:rPr>
        <w:t xml:space="preserve">74 years who had </w:t>
      </w:r>
      <w:r>
        <w:rPr>
          <w:lang w:eastAsia="zh-CN"/>
        </w:rPr>
        <w:t xml:space="preserve">ever </w:t>
      </w:r>
      <w:r w:rsidRPr="003D17FC">
        <w:rPr>
          <w:lang w:eastAsia="zh-CN"/>
        </w:rPr>
        <w:t xml:space="preserve">had </w:t>
      </w:r>
      <w:r w:rsidR="00907D2D">
        <w:rPr>
          <w:lang w:eastAsia="zh-CN"/>
        </w:rPr>
        <w:t>a</w:t>
      </w:r>
      <w:r w:rsidRPr="003D17FC">
        <w:rPr>
          <w:lang w:eastAsia="zh-CN"/>
        </w:rPr>
        <w:t xml:space="preserve"> </w:t>
      </w:r>
      <w:r>
        <w:rPr>
          <w:lang w:eastAsia="zh-CN"/>
        </w:rPr>
        <w:t>partner who</w:t>
      </w:r>
      <w:r w:rsidRPr="003D17FC">
        <w:rPr>
          <w:lang w:eastAsia="zh-CN"/>
        </w:rPr>
        <w:t xml:space="preserve"> reported having been told by a health</w:t>
      </w:r>
      <w:r>
        <w:rPr>
          <w:lang w:eastAsia="zh-CN"/>
        </w:rPr>
        <w:t xml:space="preserve"> </w:t>
      </w:r>
      <w:r w:rsidRPr="003D17FC">
        <w:rPr>
          <w:lang w:eastAsia="zh-CN"/>
        </w:rPr>
        <w:t xml:space="preserve">care professional that they had </w:t>
      </w:r>
      <w:r>
        <w:rPr>
          <w:lang w:eastAsia="zh-CN"/>
        </w:rPr>
        <w:t xml:space="preserve">an </w:t>
      </w:r>
      <w:r w:rsidRPr="003D17FC">
        <w:rPr>
          <w:lang w:eastAsia="zh-CN"/>
        </w:rPr>
        <w:t>STI</w:t>
      </w:r>
      <w:r>
        <w:rPr>
          <w:lang w:eastAsia="zh-CN"/>
        </w:rPr>
        <w:t xml:space="preserve"> at some</w:t>
      </w:r>
      <w:r w:rsidR="00907D2D">
        <w:rPr>
          <w:lang w:eastAsia="zh-CN"/>
        </w:rPr>
        <w:t xml:space="preserve"> </w:t>
      </w:r>
      <w:r>
        <w:rPr>
          <w:lang w:eastAsia="zh-CN"/>
        </w:rPr>
        <w:t>time in their life.</w:t>
      </w:r>
    </w:p>
    <w:p w14:paraId="2597025D" w14:textId="77777777" w:rsidR="00513262" w:rsidRDefault="00513262" w:rsidP="00513262">
      <w:pPr>
        <w:rPr>
          <w:lang w:eastAsia="zh-CN"/>
        </w:rPr>
      </w:pPr>
    </w:p>
    <w:p w14:paraId="1B03B59D" w14:textId="77777777" w:rsidR="00224321" w:rsidRDefault="00224321" w:rsidP="00513262">
      <w:pPr>
        <w:pStyle w:val="Heading3"/>
        <w:rPr>
          <w:lang w:eastAsia="zh-CN"/>
        </w:rPr>
      </w:pPr>
      <w:r>
        <w:rPr>
          <w:lang w:eastAsia="zh-CN"/>
        </w:rPr>
        <w:t>Question</w:t>
      </w:r>
    </w:p>
    <w:p w14:paraId="785B0998" w14:textId="2D426355" w:rsidR="00224321" w:rsidRPr="003D17FC" w:rsidRDefault="00224321" w:rsidP="00513262">
      <w:pPr>
        <w:rPr>
          <w:rFonts w:eastAsia="MingLiU"/>
        </w:rPr>
      </w:pPr>
      <w:r w:rsidRPr="003D17FC">
        <w:rPr>
          <w:rFonts w:eastAsia="MingLiU"/>
        </w:rPr>
        <w:t>12_STIDiag</w:t>
      </w:r>
      <w:r>
        <w:rPr>
          <w:rFonts w:eastAsia="MingLiU"/>
        </w:rPr>
        <w:t xml:space="preserve"> (see above)</w:t>
      </w:r>
      <w:r w:rsidR="00513262">
        <w:rPr>
          <w:rFonts w:eastAsia="MingLiU"/>
        </w:rPr>
        <w:t>.</w:t>
      </w:r>
    </w:p>
    <w:p w14:paraId="3266812D" w14:textId="77777777" w:rsidR="00224321" w:rsidRPr="003D3815" w:rsidRDefault="00224321" w:rsidP="00513262">
      <w:pPr>
        <w:rPr>
          <w:lang w:eastAsia="zh-CN"/>
        </w:rPr>
      </w:pPr>
    </w:p>
    <w:p w14:paraId="21766348" w14:textId="77777777" w:rsidR="00224321" w:rsidRDefault="00224321" w:rsidP="000829E0">
      <w:pPr>
        <w:pStyle w:val="Heading2"/>
        <w:rPr>
          <w:lang w:eastAsia="zh-CN"/>
        </w:rPr>
      </w:pPr>
      <w:bookmarkStart w:id="496" w:name="_Toc4078938"/>
      <w:bookmarkStart w:id="497" w:name="_Toc4079350"/>
      <w:bookmarkStart w:id="498" w:name="_Toc4079596"/>
      <w:bookmarkStart w:id="499" w:name="_Toc21611438"/>
      <w:bookmarkStart w:id="500" w:name="_Toc23499809"/>
      <w:bookmarkEnd w:id="493"/>
      <w:bookmarkEnd w:id="494"/>
      <w:bookmarkEnd w:id="495"/>
      <w:r>
        <w:rPr>
          <w:lang w:eastAsia="zh-CN"/>
        </w:rPr>
        <w:t>Sexually transmitted infection diagnosed in the last five years (total population)</w:t>
      </w:r>
      <w:bookmarkEnd w:id="496"/>
      <w:bookmarkEnd w:id="497"/>
      <w:bookmarkEnd w:id="498"/>
      <w:bookmarkEnd w:id="499"/>
      <w:bookmarkEnd w:id="500"/>
    </w:p>
    <w:p w14:paraId="55CB8304" w14:textId="0D3C9574" w:rsidR="00224321" w:rsidRDefault="00224321" w:rsidP="00513262">
      <w:pPr>
        <w:rPr>
          <w:lang w:eastAsia="zh-CN"/>
        </w:rPr>
      </w:pPr>
      <w:r w:rsidRPr="003D17FC">
        <w:rPr>
          <w:lang w:eastAsia="zh-CN"/>
        </w:rPr>
        <w:t xml:space="preserve">The </w:t>
      </w:r>
      <w:r>
        <w:rPr>
          <w:lang w:eastAsia="zh-CN"/>
        </w:rPr>
        <w:t>percentage</w:t>
      </w:r>
      <w:r w:rsidRPr="003D17FC">
        <w:rPr>
          <w:lang w:eastAsia="zh-CN"/>
        </w:rPr>
        <w:t xml:space="preserve"> of </w:t>
      </w:r>
      <w:r>
        <w:rPr>
          <w:lang w:eastAsia="zh-CN"/>
        </w:rPr>
        <w:t xml:space="preserve">people </w:t>
      </w:r>
      <w:r w:rsidRPr="003D17FC">
        <w:rPr>
          <w:lang w:eastAsia="zh-CN"/>
        </w:rPr>
        <w:t>aged 16</w:t>
      </w:r>
      <w:r>
        <w:rPr>
          <w:lang w:eastAsia="zh-CN"/>
        </w:rPr>
        <w:t>–</w:t>
      </w:r>
      <w:r w:rsidRPr="003D17FC">
        <w:rPr>
          <w:lang w:eastAsia="zh-CN"/>
        </w:rPr>
        <w:t>74 years who reported having been told by a health</w:t>
      </w:r>
      <w:r>
        <w:rPr>
          <w:lang w:eastAsia="zh-CN"/>
        </w:rPr>
        <w:t xml:space="preserve"> </w:t>
      </w:r>
      <w:r w:rsidRPr="003D17FC">
        <w:rPr>
          <w:lang w:eastAsia="zh-CN"/>
        </w:rPr>
        <w:t xml:space="preserve">care professional that they had had </w:t>
      </w:r>
      <w:r w:rsidR="00E111E4">
        <w:rPr>
          <w:lang w:eastAsia="zh-CN"/>
        </w:rPr>
        <w:t>an STI</w:t>
      </w:r>
      <w:r>
        <w:rPr>
          <w:lang w:eastAsia="zh-CN"/>
        </w:rPr>
        <w:t xml:space="preserve"> in the last five years</w:t>
      </w:r>
      <w:r w:rsidRPr="003D17FC">
        <w:rPr>
          <w:lang w:eastAsia="zh-CN"/>
        </w:rPr>
        <w:t>.</w:t>
      </w:r>
    </w:p>
    <w:p w14:paraId="4B5C2513" w14:textId="77777777" w:rsidR="00224321" w:rsidRDefault="00224321" w:rsidP="00513262">
      <w:pPr>
        <w:rPr>
          <w:lang w:eastAsia="zh-CN"/>
        </w:rPr>
      </w:pPr>
    </w:p>
    <w:p w14:paraId="290739C6" w14:textId="77777777" w:rsidR="00224321" w:rsidRPr="00D80CF5" w:rsidRDefault="00224321" w:rsidP="00513262">
      <w:pPr>
        <w:pStyle w:val="Heading3"/>
        <w:rPr>
          <w:lang w:eastAsia="zh-CN"/>
        </w:rPr>
      </w:pPr>
      <w:r w:rsidRPr="00D80CF5">
        <w:rPr>
          <w:lang w:eastAsia="zh-CN"/>
        </w:rPr>
        <w:t>Question</w:t>
      </w:r>
    </w:p>
    <w:p w14:paraId="15401BAD" w14:textId="66E97A89" w:rsidR="00224321" w:rsidRPr="00D80CF5" w:rsidRDefault="00224321" w:rsidP="00513262">
      <w:pPr>
        <w:rPr>
          <w:rFonts w:eastAsia="MingLiU"/>
        </w:rPr>
      </w:pPr>
      <w:r w:rsidRPr="00D80CF5">
        <w:rPr>
          <w:rFonts w:eastAsia="MingLiU"/>
        </w:rPr>
        <w:t>12_STIDiag (see above)</w:t>
      </w:r>
      <w:r w:rsidR="00513262">
        <w:rPr>
          <w:rFonts w:eastAsia="MingLiU"/>
        </w:rPr>
        <w:t>.</w:t>
      </w:r>
    </w:p>
    <w:p w14:paraId="57727EE8" w14:textId="77777777" w:rsidR="00224321" w:rsidRDefault="00224321" w:rsidP="00513262">
      <w:pPr>
        <w:rPr>
          <w:rFonts w:eastAsia="MingLiU"/>
        </w:rPr>
      </w:pPr>
    </w:p>
    <w:p w14:paraId="5E7B79EC" w14:textId="77777777" w:rsidR="00224321" w:rsidRPr="00D80CF5" w:rsidRDefault="00224321" w:rsidP="00513262">
      <w:pPr>
        <w:pStyle w:val="Heading4"/>
        <w:rPr>
          <w:rFonts w:eastAsia="MingLiU"/>
          <w:color w:val="000000" w:themeColor="text1"/>
        </w:rPr>
      </w:pPr>
      <w:r w:rsidRPr="00D80CF5">
        <w:rPr>
          <w:rFonts w:eastAsia="MingLiU"/>
        </w:rPr>
        <w:t>12_STIWhen</w:t>
      </w:r>
    </w:p>
    <w:p w14:paraId="4201454D" w14:textId="77777777" w:rsidR="00224321" w:rsidRPr="00D80CF5" w:rsidRDefault="00224321" w:rsidP="00513262">
      <w:pPr>
        <w:rPr>
          <w:rFonts w:eastAsia="MingLiU"/>
        </w:rPr>
      </w:pPr>
      <w:r w:rsidRPr="00D80CF5">
        <w:rPr>
          <w:rFonts w:eastAsia="MingLiU"/>
        </w:rPr>
        <w:t>When were you last told by a doctor or health professional that you had an infection transmitted by sex?</w:t>
      </w:r>
    </w:p>
    <w:p w14:paraId="45CC6A66" w14:textId="1EB3C656" w:rsidR="00224321" w:rsidRPr="00D80CF5" w:rsidRDefault="00224321" w:rsidP="00513262">
      <w:pPr>
        <w:ind w:left="1134" w:hanging="567"/>
        <w:rPr>
          <w:rFonts w:eastAsia="MingLiU"/>
        </w:rPr>
      </w:pPr>
      <w:r w:rsidRPr="00D80CF5">
        <w:rPr>
          <w:rFonts w:eastAsia="MingLiU"/>
        </w:rPr>
        <w:t>1</w:t>
      </w:r>
      <w:r w:rsidR="00513262">
        <w:rPr>
          <w:rFonts w:eastAsia="MingLiU"/>
        </w:rPr>
        <w:t>.</w:t>
      </w:r>
      <w:r w:rsidR="00513262">
        <w:rPr>
          <w:rFonts w:eastAsia="MingLiU"/>
        </w:rPr>
        <w:tab/>
      </w:r>
      <w:r w:rsidRPr="00D80CF5">
        <w:rPr>
          <w:rFonts w:eastAsia="MingLiU"/>
        </w:rPr>
        <w:t>Less than 1 year ago</w:t>
      </w:r>
    </w:p>
    <w:p w14:paraId="4E1A9336" w14:textId="4F2EAB74" w:rsidR="00224321" w:rsidRPr="00D80CF5" w:rsidRDefault="00224321" w:rsidP="00513262">
      <w:pPr>
        <w:ind w:left="1134" w:hanging="567"/>
        <w:rPr>
          <w:rFonts w:eastAsia="MingLiU"/>
        </w:rPr>
      </w:pPr>
      <w:r w:rsidRPr="00D80CF5">
        <w:rPr>
          <w:rFonts w:eastAsia="MingLiU"/>
        </w:rPr>
        <w:t>2</w:t>
      </w:r>
      <w:r w:rsidR="00513262">
        <w:rPr>
          <w:rFonts w:eastAsia="MingLiU"/>
        </w:rPr>
        <w:t>.</w:t>
      </w:r>
      <w:r w:rsidR="00513262">
        <w:rPr>
          <w:rFonts w:eastAsia="MingLiU"/>
        </w:rPr>
        <w:tab/>
      </w:r>
      <w:r w:rsidRPr="00D80CF5">
        <w:rPr>
          <w:rFonts w:eastAsia="MingLiU"/>
        </w:rPr>
        <w:t>Between 1 year and 5 years ago</w:t>
      </w:r>
    </w:p>
    <w:p w14:paraId="6C8E5562" w14:textId="27A2178C" w:rsidR="00224321" w:rsidRPr="00D80CF5" w:rsidRDefault="00224321" w:rsidP="00513262">
      <w:pPr>
        <w:ind w:left="1134" w:hanging="567"/>
        <w:rPr>
          <w:rFonts w:eastAsia="MingLiU"/>
        </w:rPr>
      </w:pPr>
      <w:r w:rsidRPr="00D80CF5">
        <w:rPr>
          <w:rFonts w:eastAsia="MingLiU"/>
        </w:rPr>
        <w:t>3</w:t>
      </w:r>
      <w:r w:rsidR="00513262">
        <w:rPr>
          <w:rFonts w:eastAsia="MingLiU"/>
        </w:rPr>
        <w:t>.</w:t>
      </w:r>
      <w:r w:rsidR="00513262">
        <w:rPr>
          <w:rFonts w:eastAsia="MingLiU"/>
        </w:rPr>
        <w:tab/>
      </w:r>
      <w:r w:rsidRPr="00D80CF5">
        <w:rPr>
          <w:rFonts w:eastAsia="MingLiU"/>
        </w:rPr>
        <w:t>Between 5 years and 10 years ago</w:t>
      </w:r>
    </w:p>
    <w:p w14:paraId="2B6E777B" w14:textId="69DEA919" w:rsidR="00224321" w:rsidRPr="002E2C34" w:rsidRDefault="00224321" w:rsidP="00513262">
      <w:pPr>
        <w:ind w:left="1134" w:hanging="567"/>
        <w:rPr>
          <w:rFonts w:eastAsia="MingLiU"/>
        </w:rPr>
      </w:pPr>
      <w:r w:rsidRPr="002E2C34">
        <w:rPr>
          <w:rFonts w:eastAsia="MingLiU"/>
        </w:rPr>
        <w:t>4</w:t>
      </w:r>
      <w:r w:rsidR="00513262">
        <w:rPr>
          <w:rFonts w:eastAsia="MingLiU"/>
        </w:rPr>
        <w:t>.</w:t>
      </w:r>
      <w:r w:rsidR="00513262">
        <w:rPr>
          <w:rFonts w:eastAsia="MingLiU"/>
        </w:rPr>
        <w:tab/>
      </w:r>
      <w:r w:rsidRPr="002E2C34">
        <w:rPr>
          <w:rFonts w:eastAsia="MingLiU"/>
        </w:rPr>
        <w:t>More than 10 years ago</w:t>
      </w:r>
    </w:p>
    <w:p w14:paraId="47EA6C4B" w14:textId="77777777" w:rsidR="00224321" w:rsidRPr="002E2C34" w:rsidRDefault="00224321" w:rsidP="00513262">
      <w:pPr>
        <w:rPr>
          <w:rFonts w:eastAsia="MingLiU"/>
        </w:rPr>
      </w:pPr>
    </w:p>
    <w:p w14:paraId="07496572" w14:textId="77777777" w:rsidR="00224321" w:rsidRDefault="00224321" w:rsidP="000829E0">
      <w:pPr>
        <w:pStyle w:val="Heading2"/>
        <w:rPr>
          <w:lang w:eastAsia="zh-CN"/>
        </w:rPr>
      </w:pPr>
      <w:bookmarkStart w:id="501" w:name="_Toc4078939"/>
      <w:bookmarkStart w:id="502" w:name="_Toc4079351"/>
      <w:bookmarkStart w:id="503" w:name="_Toc4079597"/>
      <w:bookmarkStart w:id="504" w:name="_Toc21611439"/>
      <w:bookmarkStart w:id="505" w:name="_Toc23499810"/>
      <w:bookmarkStart w:id="506" w:name="_Toc4071731"/>
      <w:r>
        <w:rPr>
          <w:lang w:eastAsia="zh-CN"/>
        </w:rPr>
        <w:lastRenderedPageBreak/>
        <w:t>Sexually transmitted infection diagnosed in last five years (ever had sex)</w:t>
      </w:r>
      <w:bookmarkEnd w:id="501"/>
      <w:bookmarkEnd w:id="502"/>
      <w:bookmarkEnd w:id="503"/>
      <w:bookmarkEnd w:id="504"/>
      <w:bookmarkEnd w:id="505"/>
    </w:p>
    <w:p w14:paraId="65A0DACC" w14:textId="55090794" w:rsidR="00B67489" w:rsidRDefault="00224321" w:rsidP="006301EC">
      <w:pPr>
        <w:rPr>
          <w:lang w:eastAsia="zh-CN"/>
        </w:rPr>
      </w:pPr>
      <w:r>
        <w:rPr>
          <w:lang w:eastAsia="zh-CN"/>
        </w:rPr>
        <w:t>T</w:t>
      </w:r>
      <w:r w:rsidRPr="003D17FC">
        <w:rPr>
          <w:lang w:eastAsia="zh-CN"/>
        </w:rPr>
        <w:t xml:space="preserve">he </w:t>
      </w:r>
      <w:r>
        <w:rPr>
          <w:lang w:eastAsia="zh-CN"/>
        </w:rPr>
        <w:t>percentage</w:t>
      </w:r>
      <w:r w:rsidRPr="003D17FC">
        <w:rPr>
          <w:lang w:eastAsia="zh-CN"/>
        </w:rPr>
        <w:t xml:space="preserve"> of </w:t>
      </w:r>
      <w:r>
        <w:rPr>
          <w:lang w:eastAsia="zh-CN"/>
        </w:rPr>
        <w:t xml:space="preserve">people </w:t>
      </w:r>
      <w:r w:rsidRPr="003D17FC">
        <w:rPr>
          <w:lang w:eastAsia="zh-CN"/>
        </w:rPr>
        <w:t>aged 16</w:t>
      </w:r>
      <w:r>
        <w:rPr>
          <w:lang w:eastAsia="zh-CN"/>
        </w:rPr>
        <w:t>–</w:t>
      </w:r>
      <w:r w:rsidRPr="003D17FC">
        <w:rPr>
          <w:lang w:eastAsia="zh-CN"/>
        </w:rPr>
        <w:t xml:space="preserve">74 years who had </w:t>
      </w:r>
      <w:r>
        <w:rPr>
          <w:lang w:eastAsia="zh-CN"/>
        </w:rPr>
        <w:t xml:space="preserve">ever </w:t>
      </w:r>
      <w:r w:rsidRPr="003D17FC">
        <w:rPr>
          <w:lang w:eastAsia="zh-CN"/>
        </w:rPr>
        <w:t xml:space="preserve">had </w:t>
      </w:r>
      <w:r w:rsidR="003B7E8B">
        <w:rPr>
          <w:lang w:eastAsia="zh-CN"/>
        </w:rPr>
        <w:t>a</w:t>
      </w:r>
      <w:r w:rsidR="00935035">
        <w:rPr>
          <w:lang w:eastAsia="zh-CN"/>
        </w:rPr>
        <w:t>n opposite</w:t>
      </w:r>
      <w:r w:rsidRPr="003D17FC">
        <w:rPr>
          <w:lang w:eastAsia="zh-CN"/>
        </w:rPr>
        <w:t xml:space="preserve"> or same-</w:t>
      </w:r>
      <w:r>
        <w:rPr>
          <w:lang w:eastAsia="zh-CN"/>
        </w:rPr>
        <w:t xml:space="preserve">gender partner who </w:t>
      </w:r>
      <w:r w:rsidRPr="003D17FC">
        <w:rPr>
          <w:lang w:eastAsia="zh-CN"/>
        </w:rPr>
        <w:t>reported having been told by a health</w:t>
      </w:r>
      <w:r>
        <w:rPr>
          <w:lang w:eastAsia="zh-CN"/>
        </w:rPr>
        <w:t xml:space="preserve"> </w:t>
      </w:r>
      <w:r w:rsidRPr="003D17FC">
        <w:rPr>
          <w:lang w:eastAsia="zh-CN"/>
        </w:rPr>
        <w:t xml:space="preserve">care professional </w:t>
      </w:r>
      <w:r>
        <w:rPr>
          <w:lang w:eastAsia="zh-CN"/>
        </w:rPr>
        <w:t xml:space="preserve">in the last five years </w:t>
      </w:r>
      <w:r w:rsidRPr="003D17FC">
        <w:rPr>
          <w:lang w:eastAsia="zh-CN"/>
        </w:rPr>
        <w:t xml:space="preserve">that they had </w:t>
      </w:r>
      <w:r w:rsidR="00E111E4">
        <w:rPr>
          <w:lang w:eastAsia="zh-CN"/>
        </w:rPr>
        <w:t>an STI.</w:t>
      </w:r>
    </w:p>
    <w:p w14:paraId="6EAFCCB4" w14:textId="22EFD3E6" w:rsidR="00224321" w:rsidRPr="000B67A5" w:rsidRDefault="00224321" w:rsidP="006301EC">
      <w:pPr>
        <w:rPr>
          <w:lang w:eastAsia="zh-CN"/>
        </w:rPr>
      </w:pPr>
    </w:p>
    <w:p w14:paraId="694D1B0F" w14:textId="77777777" w:rsidR="00224321" w:rsidRPr="00BC3C29" w:rsidRDefault="00224321" w:rsidP="006301EC">
      <w:pPr>
        <w:pStyle w:val="Heading3"/>
        <w:rPr>
          <w:rFonts w:eastAsia="MingLiU"/>
        </w:rPr>
      </w:pPr>
      <w:r w:rsidRPr="00BC3C29">
        <w:rPr>
          <w:rFonts w:eastAsia="MingLiU"/>
        </w:rPr>
        <w:t>Question</w:t>
      </w:r>
    </w:p>
    <w:p w14:paraId="4E141073" w14:textId="5B30888D" w:rsidR="00224321" w:rsidRPr="00BC3C29" w:rsidRDefault="00224321" w:rsidP="006301EC">
      <w:pPr>
        <w:rPr>
          <w:rFonts w:eastAsia="MingLiU"/>
        </w:rPr>
      </w:pPr>
      <w:r w:rsidRPr="00BC3C29">
        <w:rPr>
          <w:rFonts w:eastAsia="MingLiU"/>
        </w:rPr>
        <w:t>12_STIDiag (see above)</w:t>
      </w:r>
      <w:r w:rsidR="006301EC">
        <w:rPr>
          <w:rFonts w:eastAsia="MingLiU"/>
        </w:rPr>
        <w:t>.</w:t>
      </w:r>
    </w:p>
    <w:p w14:paraId="72C7EB3C" w14:textId="77777777" w:rsidR="00224321" w:rsidRPr="003D3815" w:rsidRDefault="00224321" w:rsidP="006301EC">
      <w:pPr>
        <w:rPr>
          <w:lang w:eastAsia="zh-CN"/>
        </w:rPr>
      </w:pPr>
    </w:p>
    <w:p w14:paraId="7A98465E" w14:textId="77777777" w:rsidR="00224321" w:rsidRPr="006301EC" w:rsidRDefault="00224321" w:rsidP="000829E0">
      <w:pPr>
        <w:pStyle w:val="Heading2"/>
        <w:rPr>
          <w:rFonts w:eastAsia="MingLiU"/>
        </w:rPr>
      </w:pPr>
      <w:bookmarkStart w:id="507" w:name="_Toc4078940"/>
      <w:bookmarkStart w:id="508" w:name="_Toc4079352"/>
      <w:bookmarkStart w:id="509" w:name="_Toc4079598"/>
      <w:bookmarkStart w:id="510" w:name="_Toc21611440"/>
      <w:bookmarkStart w:id="511" w:name="_Toc23499811"/>
      <w:bookmarkEnd w:id="506"/>
      <w:r>
        <w:rPr>
          <w:lang w:eastAsia="zh-CN"/>
        </w:rPr>
        <w:t>Chlamydia in lifetime</w:t>
      </w:r>
      <w:bookmarkEnd w:id="507"/>
      <w:bookmarkEnd w:id="508"/>
      <w:bookmarkEnd w:id="509"/>
      <w:r>
        <w:rPr>
          <w:lang w:eastAsia="zh-CN"/>
        </w:rPr>
        <w:t xml:space="preserve"> (total population)</w:t>
      </w:r>
      <w:bookmarkEnd w:id="510"/>
      <w:bookmarkEnd w:id="511"/>
    </w:p>
    <w:p w14:paraId="601086D6" w14:textId="77777777" w:rsidR="00224321" w:rsidRPr="00BC3C29" w:rsidRDefault="00224321" w:rsidP="006301EC">
      <w:pPr>
        <w:rPr>
          <w:rFonts w:eastAsia="MingLiU"/>
        </w:rPr>
      </w:pPr>
      <w:r w:rsidRPr="002E2C34">
        <w:rPr>
          <w:rFonts w:eastAsia="MingLiU"/>
        </w:rPr>
        <w:t xml:space="preserve">The </w:t>
      </w:r>
      <w:r>
        <w:rPr>
          <w:rFonts w:eastAsia="MingLiU"/>
        </w:rPr>
        <w:t>percentage</w:t>
      </w:r>
      <w:r w:rsidRPr="002E2C34">
        <w:rPr>
          <w:rFonts w:eastAsia="MingLiU"/>
        </w:rPr>
        <w:t xml:space="preserve"> of </w:t>
      </w:r>
      <w:r>
        <w:rPr>
          <w:rFonts w:eastAsia="MingLiU"/>
        </w:rPr>
        <w:t xml:space="preserve">people who had ever had a diagnosis of </w:t>
      </w:r>
      <w:r w:rsidRPr="002E2C34">
        <w:rPr>
          <w:rFonts w:eastAsia="MingLiU"/>
        </w:rPr>
        <w:t>chlamydia</w:t>
      </w:r>
      <w:r>
        <w:rPr>
          <w:rFonts w:eastAsia="MingLiU"/>
        </w:rPr>
        <w:t>.</w:t>
      </w:r>
    </w:p>
    <w:p w14:paraId="7511B920" w14:textId="77777777" w:rsidR="00224321" w:rsidRDefault="00224321" w:rsidP="006301EC">
      <w:pPr>
        <w:rPr>
          <w:rFonts w:eastAsia="MingLiU"/>
        </w:rPr>
      </w:pPr>
    </w:p>
    <w:p w14:paraId="43F7E45B" w14:textId="77777777" w:rsidR="00224321" w:rsidRPr="00BC3C29" w:rsidRDefault="00224321" w:rsidP="006301EC">
      <w:pPr>
        <w:pStyle w:val="Heading3"/>
        <w:rPr>
          <w:rFonts w:eastAsia="MingLiU"/>
        </w:rPr>
      </w:pPr>
      <w:r w:rsidRPr="00BC3C29">
        <w:rPr>
          <w:rFonts w:eastAsia="MingLiU"/>
        </w:rPr>
        <w:t>Question</w:t>
      </w:r>
    </w:p>
    <w:p w14:paraId="180047E9" w14:textId="6FF36409" w:rsidR="00224321" w:rsidRPr="00BC3C29" w:rsidRDefault="00224321" w:rsidP="006301EC">
      <w:pPr>
        <w:rPr>
          <w:rFonts w:eastAsia="MingLiU"/>
        </w:rPr>
      </w:pPr>
      <w:r w:rsidRPr="00BC3C29">
        <w:rPr>
          <w:rFonts w:eastAsia="MingLiU"/>
        </w:rPr>
        <w:t>12_STIDiag (see above)</w:t>
      </w:r>
      <w:r w:rsidR="006301EC">
        <w:rPr>
          <w:rFonts w:eastAsia="MingLiU"/>
        </w:rPr>
        <w:t>.</w:t>
      </w:r>
    </w:p>
    <w:p w14:paraId="5DD368BE" w14:textId="77777777" w:rsidR="00224321" w:rsidRDefault="00224321" w:rsidP="006301EC">
      <w:pPr>
        <w:rPr>
          <w:rFonts w:eastAsia="MingLiU"/>
        </w:rPr>
      </w:pPr>
    </w:p>
    <w:p w14:paraId="772EE7C2" w14:textId="77777777" w:rsidR="00224321" w:rsidRDefault="00224321" w:rsidP="000829E0">
      <w:pPr>
        <w:pStyle w:val="Heading2"/>
        <w:rPr>
          <w:lang w:eastAsia="zh-CN"/>
        </w:rPr>
      </w:pPr>
      <w:bookmarkStart w:id="512" w:name="_Toc4078941"/>
      <w:bookmarkStart w:id="513" w:name="_Toc4079353"/>
      <w:bookmarkStart w:id="514" w:name="_Toc4079599"/>
      <w:bookmarkStart w:id="515" w:name="_Toc21611441"/>
      <w:bookmarkStart w:id="516" w:name="_Toc23499812"/>
      <w:r>
        <w:rPr>
          <w:lang w:eastAsia="zh-CN"/>
        </w:rPr>
        <w:t>Genital or anal warts in lifetime</w:t>
      </w:r>
      <w:bookmarkEnd w:id="512"/>
      <w:bookmarkEnd w:id="513"/>
      <w:bookmarkEnd w:id="514"/>
      <w:r>
        <w:rPr>
          <w:lang w:eastAsia="zh-CN"/>
        </w:rPr>
        <w:t xml:space="preserve"> (total population)</w:t>
      </w:r>
      <w:bookmarkEnd w:id="515"/>
      <w:bookmarkEnd w:id="516"/>
    </w:p>
    <w:p w14:paraId="5D7DF031" w14:textId="77777777" w:rsidR="00224321" w:rsidRPr="00BC3C29" w:rsidRDefault="00224321" w:rsidP="006301EC">
      <w:pPr>
        <w:rPr>
          <w:rFonts w:eastAsia="MingLiU"/>
        </w:rPr>
      </w:pPr>
      <w:r w:rsidRPr="002E2C34">
        <w:rPr>
          <w:rFonts w:eastAsia="MingLiU"/>
        </w:rPr>
        <w:t xml:space="preserve">The </w:t>
      </w:r>
      <w:r>
        <w:rPr>
          <w:rFonts w:eastAsia="MingLiU"/>
        </w:rPr>
        <w:t>percentage</w:t>
      </w:r>
      <w:r w:rsidRPr="002E2C34">
        <w:rPr>
          <w:rFonts w:eastAsia="MingLiU"/>
        </w:rPr>
        <w:t xml:space="preserve"> of </w:t>
      </w:r>
      <w:r>
        <w:rPr>
          <w:rFonts w:eastAsia="MingLiU"/>
        </w:rPr>
        <w:t>people who had ever had a diagnosis of genital or anal warts.</w:t>
      </w:r>
    </w:p>
    <w:p w14:paraId="4374653D" w14:textId="77777777" w:rsidR="00224321" w:rsidRDefault="00224321" w:rsidP="006301EC">
      <w:pPr>
        <w:rPr>
          <w:rFonts w:eastAsia="MingLiU"/>
        </w:rPr>
      </w:pPr>
    </w:p>
    <w:p w14:paraId="635C9C0A" w14:textId="77777777" w:rsidR="00224321" w:rsidRPr="00BC3C29" w:rsidRDefault="00224321" w:rsidP="006301EC">
      <w:pPr>
        <w:pStyle w:val="Heading3"/>
        <w:rPr>
          <w:rFonts w:eastAsia="MingLiU"/>
        </w:rPr>
      </w:pPr>
      <w:r w:rsidRPr="00BC3C29">
        <w:rPr>
          <w:rFonts w:eastAsia="MingLiU"/>
        </w:rPr>
        <w:t>Question</w:t>
      </w:r>
    </w:p>
    <w:p w14:paraId="72DB2563" w14:textId="77777777" w:rsidR="00224321" w:rsidRDefault="00224321" w:rsidP="006301EC">
      <w:pPr>
        <w:rPr>
          <w:rFonts w:eastAsia="MingLiU"/>
          <w:lang w:eastAsia="zh-CN"/>
        </w:rPr>
      </w:pPr>
      <w:r w:rsidRPr="00BC3C29">
        <w:rPr>
          <w:rFonts w:eastAsia="MingLiU"/>
        </w:rPr>
        <w:t>12_STIDiag (see above)</w:t>
      </w:r>
      <w:r>
        <w:rPr>
          <w:rFonts w:eastAsia="MingLiU"/>
          <w:lang w:eastAsia="zh-CN"/>
        </w:rPr>
        <w:t>.</w:t>
      </w:r>
    </w:p>
    <w:p w14:paraId="5C364D89" w14:textId="77777777" w:rsidR="00224321" w:rsidRDefault="00224321" w:rsidP="006301EC">
      <w:pPr>
        <w:rPr>
          <w:rFonts w:eastAsia="MingLiU"/>
          <w:lang w:eastAsia="zh-CN"/>
        </w:rPr>
      </w:pPr>
    </w:p>
    <w:p w14:paraId="2A49634D" w14:textId="77777777" w:rsidR="00224321" w:rsidRDefault="00224321" w:rsidP="000829E0">
      <w:pPr>
        <w:pStyle w:val="Heading2"/>
        <w:rPr>
          <w:lang w:eastAsia="zh-CN"/>
        </w:rPr>
      </w:pPr>
      <w:bookmarkStart w:id="517" w:name="_Toc4078942"/>
      <w:bookmarkStart w:id="518" w:name="_Toc4079354"/>
      <w:bookmarkStart w:id="519" w:name="_Toc4079600"/>
      <w:bookmarkStart w:id="520" w:name="_Toc21611442"/>
      <w:bookmarkStart w:id="521" w:name="_Toc23499813"/>
      <w:r>
        <w:rPr>
          <w:lang w:eastAsia="zh-CN"/>
        </w:rPr>
        <w:lastRenderedPageBreak/>
        <w:t>Genital or anal herpes in lifetime</w:t>
      </w:r>
      <w:bookmarkEnd w:id="517"/>
      <w:bookmarkEnd w:id="518"/>
      <w:bookmarkEnd w:id="519"/>
      <w:r>
        <w:rPr>
          <w:lang w:eastAsia="zh-CN"/>
        </w:rPr>
        <w:t xml:space="preserve"> (total population)</w:t>
      </w:r>
      <w:bookmarkEnd w:id="520"/>
      <w:bookmarkEnd w:id="521"/>
    </w:p>
    <w:p w14:paraId="5C735557" w14:textId="77777777" w:rsidR="00224321" w:rsidRPr="00BC3C29" w:rsidRDefault="00224321" w:rsidP="006301EC">
      <w:pPr>
        <w:rPr>
          <w:rFonts w:eastAsia="MingLiU"/>
        </w:rPr>
      </w:pPr>
      <w:r w:rsidRPr="002E2C34">
        <w:rPr>
          <w:rFonts w:eastAsia="MingLiU"/>
        </w:rPr>
        <w:t xml:space="preserve">The </w:t>
      </w:r>
      <w:r>
        <w:rPr>
          <w:rFonts w:eastAsia="MingLiU"/>
        </w:rPr>
        <w:t>percentage</w:t>
      </w:r>
      <w:r w:rsidRPr="002E2C34">
        <w:rPr>
          <w:rFonts w:eastAsia="MingLiU"/>
        </w:rPr>
        <w:t xml:space="preserve"> of </w:t>
      </w:r>
      <w:r>
        <w:rPr>
          <w:rFonts w:eastAsia="MingLiU"/>
        </w:rPr>
        <w:t>people who had ever had a diagnosis of genital or anal herpes.</w:t>
      </w:r>
    </w:p>
    <w:p w14:paraId="4F9DD8AD" w14:textId="77777777" w:rsidR="00224321" w:rsidRDefault="00224321" w:rsidP="006301EC">
      <w:pPr>
        <w:rPr>
          <w:rFonts w:eastAsia="MingLiU"/>
        </w:rPr>
      </w:pPr>
    </w:p>
    <w:p w14:paraId="758E382A" w14:textId="77777777" w:rsidR="00224321" w:rsidRPr="00BC3C29" w:rsidRDefault="00224321" w:rsidP="006301EC">
      <w:pPr>
        <w:pStyle w:val="Heading3"/>
        <w:rPr>
          <w:rFonts w:eastAsia="MingLiU"/>
        </w:rPr>
      </w:pPr>
      <w:r w:rsidRPr="00BC3C29">
        <w:rPr>
          <w:rFonts w:eastAsia="MingLiU"/>
        </w:rPr>
        <w:t>Question</w:t>
      </w:r>
    </w:p>
    <w:p w14:paraId="6C0DA2DC" w14:textId="77777777" w:rsidR="00224321" w:rsidRDefault="00224321" w:rsidP="006301EC">
      <w:pPr>
        <w:rPr>
          <w:rFonts w:eastAsia="MingLiU"/>
          <w:lang w:eastAsia="zh-CN"/>
        </w:rPr>
      </w:pPr>
      <w:r w:rsidRPr="00BC3C29">
        <w:rPr>
          <w:rFonts w:eastAsia="MingLiU"/>
        </w:rPr>
        <w:t>12_STIDiag (see above)</w:t>
      </w:r>
      <w:r>
        <w:rPr>
          <w:rFonts w:eastAsia="MingLiU"/>
          <w:lang w:eastAsia="zh-CN"/>
        </w:rPr>
        <w:t>.</w:t>
      </w:r>
    </w:p>
    <w:p w14:paraId="622DB8A6" w14:textId="77777777" w:rsidR="00224321" w:rsidRDefault="00224321" w:rsidP="006301EC">
      <w:pPr>
        <w:rPr>
          <w:rFonts w:eastAsia="MingLiU"/>
          <w:lang w:eastAsia="zh-CN"/>
        </w:rPr>
      </w:pPr>
    </w:p>
    <w:p w14:paraId="0F119359" w14:textId="77777777" w:rsidR="00224321" w:rsidRPr="006301EC" w:rsidRDefault="00224321" w:rsidP="000829E0">
      <w:pPr>
        <w:pStyle w:val="Heading2"/>
        <w:rPr>
          <w:rFonts w:eastAsia="MingLiU"/>
        </w:rPr>
      </w:pPr>
      <w:bookmarkStart w:id="522" w:name="_Toc4078943"/>
      <w:bookmarkStart w:id="523" w:name="_Toc4079355"/>
      <w:bookmarkStart w:id="524" w:name="_Toc4079601"/>
      <w:bookmarkStart w:id="525" w:name="_Toc21611443"/>
      <w:bookmarkStart w:id="526" w:name="_Toc23499814"/>
      <w:r>
        <w:rPr>
          <w:lang w:eastAsia="zh-CN"/>
        </w:rPr>
        <w:t>Gonorrhoea in lifetime</w:t>
      </w:r>
      <w:bookmarkEnd w:id="522"/>
      <w:bookmarkEnd w:id="523"/>
      <w:bookmarkEnd w:id="524"/>
      <w:r>
        <w:rPr>
          <w:lang w:eastAsia="zh-CN"/>
        </w:rPr>
        <w:t xml:space="preserve"> (total population)</w:t>
      </w:r>
      <w:bookmarkEnd w:id="525"/>
      <w:bookmarkEnd w:id="526"/>
    </w:p>
    <w:p w14:paraId="304E650C" w14:textId="77777777" w:rsidR="00224321" w:rsidRPr="00BC3C29" w:rsidRDefault="00224321" w:rsidP="006301EC">
      <w:pPr>
        <w:rPr>
          <w:rFonts w:eastAsia="MingLiU"/>
        </w:rPr>
      </w:pPr>
      <w:r w:rsidRPr="002E2C34">
        <w:rPr>
          <w:rFonts w:eastAsia="MingLiU"/>
        </w:rPr>
        <w:t xml:space="preserve">The </w:t>
      </w:r>
      <w:r>
        <w:rPr>
          <w:rFonts w:eastAsia="MingLiU"/>
        </w:rPr>
        <w:t>percentage</w:t>
      </w:r>
      <w:r w:rsidRPr="002E2C34">
        <w:rPr>
          <w:rFonts w:eastAsia="MingLiU"/>
        </w:rPr>
        <w:t xml:space="preserve"> of </w:t>
      </w:r>
      <w:r>
        <w:rPr>
          <w:rFonts w:eastAsia="MingLiU"/>
        </w:rPr>
        <w:t>people who had ever had a diagnosis of gonorrhoea.</w:t>
      </w:r>
    </w:p>
    <w:p w14:paraId="4A873B2D" w14:textId="77777777" w:rsidR="00224321" w:rsidRDefault="00224321" w:rsidP="006301EC">
      <w:pPr>
        <w:rPr>
          <w:rFonts w:eastAsia="MingLiU"/>
        </w:rPr>
      </w:pPr>
    </w:p>
    <w:p w14:paraId="40F60191" w14:textId="77777777" w:rsidR="00224321" w:rsidRPr="00BC3C29" w:rsidRDefault="00224321" w:rsidP="006301EC">
      <w:pPr>
        <w:pStyle w:val="Heading3"/>
        <w:rPr>
          <w:rFonts w:eastAsia="MingLiU"/>
        </w:rPr>
      </w:pPr>
      <w:r w:rsidRPr="00BC3C29">
        <w:rPr>
          <w:rFonts w:eastAsia="MingLiU"/>
        </w:rPr>
        <w:t>Question</w:t>
      </w:r>
    </w:p>
    <w:p w14:paraId="38A6F7CF" w14:textId="77777777" w:rsidR="00224321" w:rsidRDefault="00224321" w:rsidP="006301EC">
      <w:pPr>
        <w:rPr>
          <w:rFonts w:eastAsia="MingLiU"/>
          <w:lang w:eastAsia="zh-CN"/>
        </w:rPr>
      </w:pPr>
      <w:r w:rsidRPr="00BC3C29">
        <w:rPr>
          <w:rFonts w:eastAsia="MingLiU"/>
        </w:rPr>
        <w:t>12_STIDiag (see above)</w:t>
      </w:r>
      <w:r>
        <w:rPr>
          <w:rFonts w:eastAsia="MingLiU"/>
        </w:rPr>
        <w:t>.</w:t>
      </w:r>
    </w:p>
    <w:p w14:paraId="787D9BC2" w14:textId="77777777" w:rsidR="00224321" w:rsidRPr="005E4260" w:rsidRDefault="00224321" w:rsidP="006301EC">
      <w:pPr>
        <w:rPr>
          <w:rFonts w:eastAsia="MingLiU"/>
          <w:lang w:eastAsia="zh-CN"/>
        </w:rPr>
      </w:pPr>
    </w:p>
    <w:p w14:paraId="05CD6056" w14:textId="77777777" w:rsidR="00224321" w:rsidRPr="006301EC" w:rsidRDefault="00224321" w:rsidP="000829E0">
      <w:pPr>
        <w:pStyle w:val="Heading2"/>
        <w:rPr>
          <w:rFonts w:eastAsia="MingLiU"/>
        </w:rPr>
      </w:pPr>
      <w:bookmarkStart w:id="527" w:name="_Toc4078944"/>
      <w:bookmarkStart w:id="528" w:name="_Toc4079356"/>
      <w:bookmarkStart w:id="529" w:name="_Toc4079602"/>
      <w:bookmarkStart w:id="530" w:name="_Toc21611444"/>
      <w:bookmarkStart w:id="531" w:name="_Toc23499815"/>
      <w:r>
        <w:rPr>
          <w:lang w:eastAsia="zh-CN"/>
        </w:rPr>
        <w:t>Trichomonas in lifetime</w:t>
      </w:r>
      <w:bookmarkEnd w:id="527"/>
      <w:bookmarkEnd w:id="528"/>
      <w:bookmarkEnd w:id="529"/>
      <w:r>
        <w:rPr>
          <w:lang w:eastAsia="zh-CN"/>
        </w:rPr>
        <w:t xml:space="preserve"> (total population)</w:t>
      </w:r>
      <w:bookmarkEnd w:id="530"/>
      <w:bookmarkEnd w:id="531"/>
    </w:p>
    <w:p w14:paraId="32F56449" w14:textId="77777777" w:rsidR="00224321" w:rsidRPr="00BC3C29" w:rsidRDefault="00224321" w:rsidP="006301EC">
      <w:pPr>
        <w:rPr>
          <w:rFonts w:eastAsia="MingLiU"/>
        </w:rPr>
      </w:pPr>
      <w:r w:rsidRPr="002E2C34">
        <w:rPr>
          <w:rFonts w:eastAsia="MingLiU"/>
        </w:rPr>
        <w:t xml:space="preserve">The </w:t>
      </w:r>
      <w:r>
        <w:rPr>
          <w:rFonts w:eastAsia="MingLiU"/>
        </w:rPr>
        <w:t>percentage</w:t>
      </w:r>
      <w:r w:rsidRPr="002E2C34">
        <w:rPr>
          <w:rFonts w:eastAsia="MingLiU"/>
        </w:rPr>
        <w:t xml:space="preserve"> of </w:t>
      </w:r>
      <w:r>
        <w:rPr>
          <w:rFonts w:eastAsia="MingLiU"/>
        </w:rPr>
        <w:t>people who had ever had a diagnosis of trichomonas.</w:t>
      </w:r>
    </w:p>
    <w:p w14:paraId="0B152255" w14:textId="77777777" w:rsidR="00224321" w:rsidRDefault="00224321" w:rsidP="006301EC">
      <w:pPr>
        <w:rPr>
          <w:rFonts w:eastAsia="MingLiU"/>
        </w:rPr>
      </w:pPr>
    </w:p>
    <w:p w14:paraId="44D2DA3D" w14:textId="77777777" w:rsidR="00224321" w:rsidRPr="00BC3C29" w:rsidRDefault="00224321" w:rsidP="006301EC">
      <w:pPr>
        <w:pStyle w:val="Heading3"/>
        <w:rPr>
          <w:rFonts w:eastAsia="MingLiU"/>
        </w:rPr>
      </w:pPr>
      <w:r w:rsidRPr="00BC3C29">
        <w:rPr>
          <w:rFonts w:eastAsia="MingLiU"/>
        </w:rPr>
        <w:t>Question</w:t>
      </w:r>
    </w:p>
    <w:p w14:paraId="1E4FC25D" w14:textId="77777777" w:rsidR="00B67489" w:rsidRDefault="00224321" w:rsidP="006301EC">
      <w:pPr>
        <w:rPr>
          <w:rFonts w:eastAsia="MingLiU"/>
          <w:lang w:eastAsia="zh-CN"/>
        </w:rPr>
      </w:pPr>
      <w:r w:rsidRPr="00BC3C29">
        <w:rPr>
          <w:rFonts w:eastAsia="MingLiU"/>
        </w:rPr>
        <w:t>12_STIDiag (see above</w:t>
      </w:r>
      <w:r>
        <w:rPr>
          <w:rFonts w:eastAsia="MingLiU"/>
        </w:rPr>
        <w:t>).</w:t>
      </w:r>
    </w:p>
    <w:p w14:paraId="11EF4E26" w14:textId="66F69F72" w:rsidR="00224321" w:rsidRDefault="00224321" w:rsidP="006301EC">
      <w:pPr>
        <w:rPr>
          <w:rFonts w:eastAsia="MingLiU"/>
          <w:lang w:eastAsia="zh-CN"/>
        </w:rPr>
      </w:pPr>
    </w:p>
    <w:p w14:paraId="2495B25E" w14:textId="77777777" w:rsidR="00224321" w:rsidRPr="006301EC" w:rsidRDefault="00224321" w:rsidP="000829E0">
      <w:pPr>
        <w:pStyle w:val="Heading2"/>
        <w:rPr>
          <w:rFonts w:eastAsia="MingLiU"/>
        </w:rPr>
      </w:pPr>
      <w:bookmarkStart w:id="532" w:name="_Toc21611445"/>
      <w:bookmarkStart w:id="533" w:name="_Toc23499816"/>
      <w:r>
        <w:rPr>
          <w:lang w:eastAsia="zh-CN"/>
        </w:rPr>
        <w:lastRenderedPageBreak/>
        <w:t>Syphilis in lifetime (total population)</w:t>
      </w:r>
      <w:bookmarkEnd w:id="532"/>
      <w:bookmarkEnd w:id="533"/>
    </w:p>
    <w:p w14:paraId="1DE87A38" w14:textId="77777777" w:rsidR="00224321" w:rsidRPr="00BC3C29" w:rsidRDefault="00224321" w:rsidP="006301EC">
      <w:pPr>
        <w:keepNext/>
        <w:rPr>
          <w:rFonts w:eastAsia="MingLiU"/>
        </w:rPr>
      </w:pPr>
      <w:r w:rsidRPr="002E2C34">
        <w:rPr>
          <w:rFonts w:eastAsia="MingLiU"/>
        </w:rPr>
        <w:t xml:space="preserve">The </w:t>
      </w:r>
      <w:r>
        <w:rPr>
          <w:rFonts w:eastAsia="MingLiU"/>
        </w:rPr>
        <w:t>percentage</w:t>
      </w:r>
      <w:r w:rsidRPr="002E2C34">
        <w:rPr>
          <w:rFonts w:eastAsia="MingLiU"/>
        </w:rPr>
        <w:t xml:space="preserve"> of </w:t>
      </w:r>
      <w:r>
        <w:rPr>
          <w:rFonts w:eastAsia="MingLiU"/>
        </w:rPr>
        <w:t>people who had ever had a diagnosis of syphilis.</w:t>
      </w:r>
    </w:p>
    <w:p w14:paraId="7AA5876A" w14:textId="77777777" w:rsidR="00224321" w:rsidRDefault="00224321" w:rsidP="006301EC">
      <w:pPr>
        <w:keepNext/>
        <w:rPr>
          <w:rFonts w:eastAsia="MingLiU"/>
        </w:rPr>
      </w:pPr>
    </w:p>
    <w:p w14:paraId="3B48DBE1" w14:textId="77777777" w:rsidR="00224321" w:rsidRPr="00BC3C29" w:rsidRDefault="00224321" w:rsidP="006301EC">
      <w:pPr>
        <w:pStyle w:val="Heading3"/>
        <w:rPr>
          <w:rFonts w:eastAsia="MingLiU"/>
        </w:rPr>
      </w:pPr>
      <w:r w:rsidRPr="00BC3C29">
        <w:rPr>
          <w:rFonts w:eastAsia="MingLiU"/>
        </w:rPr>
        <w:t>Question</w:t>
      </w:r>
    </w:p>
    <w:p w14:paraId="59A36D66" w14:textId="77777777" w:rsidR="00B67489" w:rsidRDefault="00224321" w:rsidP="006301EC">
      <w:pPr>
        <w:rPr>
          <w:rFonts w:eastAsia="MingLiU"/>
          <w:lang w:eastAsia="zh-CN"/>
        </w:rPr>
      </w:pPr>
      <w:r w:rsidRPr="00BC3C29">
        <w:rPr>
          <w:rFonts w:eastAsia="MingLiU"/>
        </w:rPr>
        <w:t>12_STIDiag (see above</w:t>
      </w:r>
      <w:r>
        <w:rPr>
          <w:rFonts w:eastAsia="MingLiU"/>
        </w:rPr>
        <w:t>).</w:t>
      </w:r>
    </w:p>
    <w:p w14:paraId="1CECFCAB" w14:textId="74E03D7A" w:rsidR="00224321" w:rsidRDefault="00224321" w:rsidP="006301EC">
      <w:pPr>
        <w:rPr>
          <w:rFonts w:eastAsia="MingLiU"/>
          <w:lang w:eastAsia="zh-CN"/>
        </w:rPr>
      </w:pPr>
    </w:p>
    <w:p w14:paraId="4AA5E9C9" w14:textId="40F0A093" w:rsidR="00224321" w:rsidRPr="006301EC" w:rsidRDefault="00224321" w:rsidP="000829E0">
      <w:pPr>
        <w:pStyle w:val="Heading2"/>
        <w:rPr>
          <w:rFonts w:eastAsia="MingLiU"/>
        </w:rPr>
      </w:pPr>
      <w:bookmarkStart w:id="534" w:name="_Toc4078945"/>
      <w:bookmarkStart w:id="535" w:name="_Toc4079357"/>
      <w:bookmarkStart w:id="536" w:name="_Toc4079603"/>
      <w:bookmarkStart w:id="537" w:name="_Toc21611446"/>
      <w:bookmarkStart w:id="538" w:name="_Toc23499817"/>
      <w:r>
        <w:rPr>
          <w:lang w:eastAsia="zh-CN"/>
        </w:rPr>
        <w:t>Other sexually transmitted infection</w:t>
      </w:r>
      <w:r w:rsidR="00713850">
        <w:rPr>
          <w:lang w:eastAsia="zh-CN"/>
        </w:rPr>
        <w:t xml:space="preserve"> i</w:t>
      </w:r>
      <w:r>
        <w:rPr>
          <w:lang w:eastAsia="zh-CN"/>
        </w:rPr>
        <w:t>n lifetime</w:t>
      </w:r>
      <w:bookmarkEnd w:id="534"/>
      <w:bookmarkEnd w:id="535"/>
      <w:bookmarkEnd w:id="536"/>
      <w:r>
        <w:rPr>
          <w:lang w:eastAsia="zh-CN"/>
        </w:rPr>
        <w:t xml:space="preserve"> (total population)</w:t>
      </w:r>
      <w:bookmarkEnd w:id="537"/>
      <w:bookmarkEnd w:id="538"/>
    </w:p>
    <w:p w14:paraId="4DB45222" w14:textId="282B3D13" w:rsidR="00224321" w:rsidRDefault="00224321" w:rsidP="006301EC">
      <w:pPr>
        <w:rPr>
          <w:rFonts w:eastAsia="MingLiU"/>
        </w:rPr>
      </w:pPr>
      <w:r w:rsidRPr="002E2C34">
        <w:rPr>
          <w:rFonts w:eastAsia="MingLiU"/>
        </w:rPr>
        <w:t xml:space="preserve">The </w:t>
      </w:r>
      <w:r>
        <w:rPr>
          <w:rFonts w:eastAsia="MingLiU"/>
        </w:rPr>
        <w:t>percentage</w:t>
      </w:r>
      <w:r w:rsidRPr="002E2C34">
        <w:rPr>
          <w:rFonts w:eastAsia="MingLiU"/>
        </w:rPr>
        <w:t xml:space="preserve"> of </w:t>
      </w:r>
      <w:r>
        <w:rPr>
          <w:rFonts w:eastAsia="MingLiU"/>
        </w:rPr>
        <w:t xml:space="preserve">people who had ever had a diagnosis of another </w:t>
      </w:r>
      <w:r w:rsidR="00713850" w:rsidRPr="00713850">
        <w:rPr>
          <w:rFonts w:eastAsia="MingLiU"/>
        </w:rPr>
        <w:t>sexually transmitted infection</w:t>
      </w:r>
      <w:r w:rsidR="00713850">
        <w:rPr>
          <w:rFonts w:eastAsia="MingLiU"/>
        </w:rPr>
        <w:t xml:space="preserve"> (STI).</w:t>
      </w:r>
    </w:p>
    <w:p w14:paraId="19BFBD2B" w14:textId="77777777" w:rsidR="00224321" w:rsidRDefault="00224321" w:rsidP="006301EC">
      <w:pPr>
        <w:rPr>
          <w:rFonts w:eastAsia="MingLiU"/>
        </w:rPr>
      </w:pPr>
      <w:r>
        <w:rPr>
          <w:rFonts w:eastAsia="MingLiU"/>
        </w:rPr>
        <w:t>Other STIs were:</w:t>
      </w:r>
    </w:p>
    <w:p w14:paraId="01D1DD1A" w14:textId="747A9ACA" w:rsidR="00B67489" w:rsidRDefault="00224321" w:rsidP="006301EC">
      <w:pPr>
        <w:ind w:left="1134" w:hanging="567"/>
        <w:rPr>
          <w:rFonts w:eastAsia="MingLiU"/>
        </w:rPr>
      </w:pPr>
      <w:r w:rsidRPr="003D17FC">
        <w:rPr>
          <w:rFonts w:eastAsia="MingLiU"/>
        </w:rPr>
        <w:t>7.</w:t>
      </w:r>
      <w:r w:rsidR="006301EC">
        <w:rPr>
          <w:rFonts w:eastAsia="MingLiU"/>
        </w:rPr>
        <w:tab/>
      </w:r>
      <w:r w:rsidRPr="003D17FC">
        <w:rPr>
          <w:rFonts w:eastAsia="MingLiU"/>
        </w:rPr>
        <w:t>NSU (Non Specific Urethritis)</w:t>
      </w:r>
    </w:p>
    <w:p w14:paraId="28A2A1CE" w14:textId="251792F7" w:rsidR="00B67489" w:rsidRDefault="00224321" w:rsidP="006301EC">
      <w:pPr>
        <w:ind w:left="1134" w:hanging="567"/>
        <w:rPr>
          <w:rFonts w:eastAsia="MingLiU"/>
        </w:rPr>
      </w:pPr>
      <w:r w:rsidRPr="003D17FC">
        <w:rPr>
          <w:rFonts w:eastAsia="MingLiU"/>
        </w:rPr>
        <w:t>8</w:t>
      </w:r>
      <w:r w:rsidR="006301EC">
        <w:rPr>
          <w:rFonts w:eastAsia="MingLiU"/>
        </w:rPr>
        <w:t>.</w:t>
      </w:r>
      <w:r w:rsidR="006301EC">
        <w:rPr>
          <w:rFonts w:eastAsia="MingLiU"/>
        </w:rPr>
        <w:tab/>
      </w:r>
      <w:r w:rsidRPr="003D17FC">
        <w:rPr>
          <w:rFonts w:eastAsia="MingLiU"/>
        </w:rPr>
        <w:t>I was told I had one of the above sexually transmitted infections but can</w:t>
      </w:r>
      <w:r w:rsidR="00B67489">
        <w:rPr>
          <w:rFonts w:eastAsia="MingLiU"/>
        </w:rPr>
        <w:t>’</w:t>
      </w:r>
      <w:r w:rsidRPr="003D17FC">
        <w:rPr>
          <w:rFonts w:eastAsia="MingLiU"/>
        </w:rPr>
        <w:t>t remember which one</w:t>
      </w:r>
    </w:p>
    <w:p w14:paraId="0D9E4E44" w14:textId="5611EC74" w:rsidR="00B67489" w:rsidRDefault="00224321" w:rsidP="006301EC">
      <w:pPr>
        <w:ind w:left="1134" w:hanging="567"/>
        <w:rPr>
          <w:rFonts w:eastAsia="MingLiU"/>
          <w:szCs w:val="15"/>
        </w:rPr>
      </w:pPr>
      <w:r w:rsidRPr="00EB7642">
        <w:rPr>
          <w:rFonts w:eastAsia="MingLiU"/>
        </w:rPr>
        <w:t>9</w:t>
      </w:r>
      <w:r w:rsidR="006301EC">
        <w:rPr>
          <w:rFonts w:eastAsia="MingLiU"/>
        </w:rPr>
        <w:t>.</w:t>
      </w:r>
      <w:r w:rsidR="006301EC">
        <w:rPr>
          <w:rFonts w:eastAsia="MingLiU"/>
        </w:rPr>
        <w:tab/>
      </w:r>
      <w:r w:rsidRPr="00EB7642">
        <w:rPr>
          <w:rFonts w:eastAsia="MingLiU"/>
        </w:rPr>
        <w:t>None of the above</w:t>
      </w:r>
    </w:p>
    <w:p w14:paraId="09909028" w14:textId="02262D23" w:rsidR="00224321" w:rsidRDefault="00224321" w:rsidP="006301EC">
      <w:pPr>
        <w:rPr>
          <w:rFonts w:eastAsia="MingLiU"/>
        </w:rPr>
      </w:pPr>
    </w:p>
    <w:p w14:paraId="7F2A229C" w14:textId="77777777" w:rsidR="00224321" w:rsidRDefault="00224321" w:rsidP="006301EC">
      <w:pPr>
        <w:pStyle w:val="Heading4"/>
        <w:rPr>
          <w:rFonts w:eastAsia="MingLiU"/>
        </w:rPr>
      </w:pPr>
      <w:r>
        <w:rPr>
          <w:rFonts w:eastAsia="MingLiU"/>
        </w:rPr>
        <w:t>Note</w:t>
      </w:r>
    </w:p>
    <w:p w14:paraId="2D9D8317" w14:textId="562CFE46" w:rsidR="00224321" w:rsidRPr="00AC54DD" w:rsidRDefault="00224321" w:rsidP="006301EC">
      <w:pPr>
        <w:rPr>
          <w:rFonts w:eastAsia="MingLiU"/>
        </w:rPr>
      </w:pPr>
      <w:r w:rsidRPr="00AC54DD">
        <w:rPr>
          <w:rFonts w:eastAsia="MingLiU"/>
        </w:rPr>
        <w:t xml:space="preserve">Where a respondent chose option 8, this response appears in the data explorer as </w:t>
      </w:r>
      <w:r w:rsidR="00B67489">
        <w:rPr>
          <w:rFonts w:eastAsia="MingLiU"/>
        </w:rPr>
        <w:t>‘</w:t>
      </w:r>
      <w:r w:rsidRPr="00AC54DD">
        <w:rPr>
          <w:rFonts w:eastAsia="MingLiU"/>
        </w:rPr>
        <w:t>other</w:t>
      </w:r>
      <w:r w:rsidR="00B67489">
        <w:rPr>
          <w:rFonts w:eastAsia="MingLiU"/>
        </w:rPr>
        <w:t>’</w:t>
      </w:r>
      <w:r w:rsidRPr="00AC54DD">
        <w:rPr>
          <w:rFonts w:eastAsia="MingLiU"/>
        </w:rPr>
        <w:t xml:space="preserve">. This should be interpreted with caution, as </w:t>
      </w:r>
      <w:r w:rsidR="00B67489">
        <w:rPr>
          <w:rFonts w:eastAsia="MingLiU"/>
        </w:rPr>
        <w:t>‘</w:t>
      </w:r>
      <w:r w:rsidRPr="00AC54DD">
        <w:rPr>
          <w:rFonts w:eastAsia="MingLiU"/>
        </w:rPr>
        <w:t>other</w:t>
      </w:r>
      <w:r w:rsidR="00B67489">
        <w:rPr>
          <w:rFonts w:eastAsia="MingLiU"/>
        </w:rPr>
        <w:t>’</w:t>
      </w:r>
      <w:r w:rsidRPr="00AC54DD">
        <w:rPr>
          <w:rFonts w:eastAsia="MingLiU"/>
        </w:rPr>
        <w:t xml:space="preserve"> in this situation does not mean </w:t>
      </w:r>
      <w:r w:rsidR="00B67489">
        <w:rPr>
          <w:rFonts w:eastAsia="MingLiU"/>
        </w:rPr>
        <w:t>‘</w:t>
      </w:r>
      <w:r w:rsidRPr="00AC54DD">
        <w:rPr>
          <w:rFonts w:eastAsia="MingLiU"/>
        </w:rPr>
        <w:t>other STI</w:t>
      </w:r>
      <w:r w:rsidR="00B67489">
        <w:rPr>
          <w:rFonts w:eastAsia="MingLiU"/>
        </w:rPr>
        <w:t>’</w:t>
      </w:r>
      <w:r w:rsidRPr="00AC54DD">
        <w:rPr>
          <w:rFonts w:eastAsia="MingLiU"/>
        </w:rPr>
        <w:t>, as might be assumed</w:t>
      </w:r>
      <w:r>
        <w:rPr>
          <w:rFonts w:eastAsia="MingLiU"/>
        </w:rPr>
        <w:t>.</w:t>
      </w:r>
    </w:p>
    <w:p w14:paraId="0EBADA6E" w14:textId="77777777" w:rsidR="00224321" w:rsidRPr="00BC3C29" w:rsidRDefault="00224321" w:rsidP="006301EC">
      <w:pPr>
        <w:rPr>
          <w:rFonts w:eastAsia="MingLiU"/>
        </w:rPr>
      </w:pPr>
    </w:p>
    <w:p w14:paraId="766C73EC" w14:textId="77777777" w:rsidR="00224321" w:rsidRPr="00BC3C29" w:rsidRDefault="00224321" w:rsidP="006301EC">
      <w:pPr>
        <w:pStyle w:val="Heading3"/>
        <w:rPr>
          <w:rFonts w:eastAsia="MingLiU"/>
        </w:rPr>
      </w:pPr>
      <w:r w:rsidRPr="00BC3C29">
        <w:rPr>
          <w:rFonts w:eastAsia="MingLiU"/>
        </w:rPr>
        <w:t>Question</w:t>
      </w:r>
    </w:p>
    <w:p w14:paraId="1C76CFDF" w14:textId="77777777" w:rsidR="00B67489" w:rsidRDefault="00224321" w:rsidP="006301EC">
      <w:pPr>
        <w:rPr>
          <w:rFonts w:eastAsia="MingLiU"/>
          <w:lang w:eastAsia="zh-CN"/>
        </w:rPr>
      </w:pPr>
      <w:r w:rsidRPr="00BC3C29">
        <w:rPr>
          <w:rFonts w:eastAsia="MingLiU"/>
        </w:rPr>
        <w:t>12_STIDiag (see above</w:t>
      </w:r>
      <w:r>
        <w:rPr>
          <w:rFonts w:eastAsia="MingLiU"/>
        </w:rPr>
        <w:t>).</w:t>
      </w:r>
    </w:p>
    <w:p w14:paraId="000E7A6D" w14:textId="0D2D432D" w:rsidR="00224321" w:rsidRDefault="00224321" w:rsidP="006301EC">
      <w:pPr>
        <w:rPr>
          <w:rFonts w:eastAsia="MingLiU"/>
          <w:lang w:eastAsia="zh-CN"/>
        </w:rPr>
      </w:pPr>
    </w:p>
    <w:p w14:paraId="0B839459" w14:textId="3C9EBDEB" w:rsidR="00224321" w:rsidRPr="007D21BE" w:rsidRDefault="00224321" w:rsidP="000829E0">
      <w:pPr>
        <w:pStyle w:val="Heading2"/>
        <w:rPr>
          <w:lang w:eastAsia="zh-CN"/>
        </w:rPr>
      </w:pPr>
      <w:bookmarkStart w:id="539" w:name="_Toc4071732"/>
      <w:bookmarkStart w:id="540" w:name="_Toc4078946"/>
      <w:bookmarkStart w:id="541" w:name="_Toc4079358"/>
      <w:bookmarkStart w:id="542" w:name="_Toc4079604"/>
      <w:bookmarkStart w:id="543" w:name="_Toc21611447"/>
      <w:bookmarkStart w:id="544" w:name="_Toc23499818"/>
      <w:r w:rsidRPr="007D21BE">
        <w:rPr>
          <w:lang w:eastAsia="zh-CN"/>
        </w:rPr>
        <w:lastRenderedPageBreak/>
        <w:t>Where last treated</w:t>
      </w:r>
      <w:bookmarkEnd w:id="539"/>
      <w:r>
        <w:rPr>
          <w:lang w:eastAsia="zh-CN"/>
        </w:rPr>
        <w:t xml:space="preserve"> for </w:t>
      </w:r>
      <w:r w:rsidR="00713850">
        <w:rPr>
          <w:lang w:eastAsia="zh-CN"/>
        </w:rPr>
        <w:t>sexually transmitted infection</w:t>
      </w:r>
      <w:r>
        <w:rPr>
          <w:lang w:eastAsia="zh-CN"/>
        </w:rPr>
        <w:t>: total</w:t>
      </w:r>
      <w:bookmarkEnd w:id="540"/>
      <w:bookmarkEnd w:id="541"/>
      <w:bookmarkEnd w:id="542"/>
      <w:bookmarkEnd w:id="543"/>
      <w:r w:rsidR="00713850">
        <w:rPr>
          <w:lang w:eastAsia="zh-CN"/>
        </w:rPr>
        <w:t xml:space="preserve"> population</w:t>
      </w:r>
      <w:bookmarkEnd w:id="544"/>
    </w:p>
    <w:p w14:paraId="6BEC0B79" w14:textId="5B9549F3" w:rsidR="00224321" w:rsidRPr="00BC3C29" w:rsidRDefault="00224321" w:rsidP="007906E7">
      <w:pPr>
        <w:keepNext/>
        <w:rPr>
          <w:rFonts w:eastAsia="MingLiU"/>
        </w:rPr>
      </w:pPr>
      <w:r w:rsidRPr="00BC3C29">
        <w:rPr>
          <w:rFonts w:eastAsia="MingLiU"/>
        </w:rPr>
        <w:t xml:space="preserve">The </w:t>
      </w:r>
      <w:r>
        <w:rPr>
          <w:rFonts w:eastAsia="MingLiU"/>
        </w:rPr>
        <w:t>percentage</w:t>
      </w:r>
      <w:r w:rsidRPr="00BC3C29" w:rsidDel="00B45753">
        <w:rPr>
          <w:rFonts w:eastAsia="MingLiU"/>
        </w:rPr>
        <w:t xml:space="preserve"> </w:t>
      </w:r>
      <w:r w:rsidRPr="00BC3C29">
        <w:rPr>
          <w:rFonts w:eastAsia="MingLiU"/>
        </w:rPr>
        <w:t xml:space="preserve">of </w:t>
      </w:r>
      <w:r>
        <w:rPr>
          <w:rFonts w:eastAsia="MingLiU"/>
        </w:rPr>
        <w:t xml:space="preserve">people who had had </w:t>
      </w:r>
      <w:r w:rsidR="00E111E4">
        <w:rPr>
          <w:rFonts w:eastAsia="MingLiU"/>
        </w:rPr>
        <w:t>an</w:t>
      </w:r>
      <w:r w:rsidR="00713850">
        <w:rPr>
          <w:rFonts w:eastAsia="MingLiU"/>
        </w:rPr>
        <w:t xml:space="preserve"> </w:t>
      </w:r>
      <w:r w:rsidR="00E111E4">
        <w:rPr>
          <w:rFonts w:eastAsia="MingLiU"/>
        </w:rPr>
        <w:t>STI</w:t>
      </w:r>
      <w:r w:rsidRPr="00BC3C29">
        <w:rPr>
          <w:rFonts w:eastAsia="MingLiU"/>
        </w:rPr>
        <w:t xml:space="preserve"> diagnosed in the </w:t>
      </w:r>
      <w:r>
        <w:rPr>
          <w:rFonts w:eastAsia="MingLiU"/>
        </w:rPr>
        <w:t>l</w:t>
      </w:r>
      <w:r w:rsidRPr="00BC3C29">
        <w:rPr>
          <w:rFonts w:eastAsia="MingLiU"/>
        </w:rPr>
        <w:t xml:space="preserve">ast five years </w:t>
      </w:r>
      <w:r>
        <w:rPr>
          <w:rFonts w:eastAsia="MingLiU"/>
        </w:rPr>
        <w:t xml:space="preserve">who </w:t>
      </w:r>
      <w:r w:rsidRPr="00BC3C29">
        <w:rPr>
          <w:rFonts w:eastAsia="MingLiU"/>
        </w:rPr>
        <w:t>were treated at a medical centre/general practice, sexual health clinic or elsewhere.</w:t>
      </w:r>
    </w:p>
    <w:p w14:paraId="598107AF" w14:textId="77777777" w:rsidR="00224321" w:rsidRDefault="00224321" w:rsidP="007906E7">
      <w:pPr>
        <w:keepNext/>
        <w:rPr>
          <w:rFonts w:eastAsia="MingLiU"/>
        </w:rPr>
      </w:pPr>
    </w:p>
    <w:p w14:paraId="46109F9D" w14:textId="77777777" w:rsidR="00224321" w:rsidRDefault="00224321" w:rsidP="007906E7">
      <w:pPr>
        <w:pStyle w:val="Heading3"/>
        <w:rPr>
          <w:rFonts w:eastAsia="MingLiU"/>
        </w:rPr>
      </w:pPr>
      <w:r>
        <w:rPr>
          <w:rFonts w:eastAsia="MingLiU"/>
        </w:rPr>
        <w:t>Questions</w:t>
      </w:r>
    </w:p>
    <w:p w14:paraId="06C8181D" w14:textId="1E912934" w:rsidR="00224321" w:rsidRPr="00BC3C29" w:rsidRDefault="00224321" w:rsidP="007906E7">
      <w:pPr>
        <w:keepNext/>
        <w:rPr>
          <w:rFonts w:eastAsia="MingLiU"/>
        </w:rPr>
      </w:pPr>
      <w:r w:rsidRPr="00BC3C29">
        <w:rPr>
          <w:rFonts w:eastAsia="MingLiU"/>
        </w:rPr>
        <w:t>12_STIDiag (see above)</w:t>
      </w:r>
      <w:r w:rsidR="006301EC">
        <w:rPr>
          <w:rFonts w:eastAsia="MingLiU"/>
        </w:rPr>
        <w:t>.</w:t>
      </w:r>
    </w:p>
    <w:p w14:paraId="4551CE5A" w14:textId="301CC47E" w:rsidR="00224321" w:rsidRPr="00BC3C29" w:rsidRDefault="00224321" w:rsidP="006301EC">
      <w:pPr>
        <w:rPr>
          <w:rFonts w:eastAsia="MingLiU"/>
        </w:rPr>
      </w:pPr>
      <w:r w:rsidRPr="00BC3C29">
        <w:rPr>
          <w:rFonts w:eastAsia="MingLiU"/>
        </w:rPr>
        <w:t>12_STIWhen (see above)</w:t>
      </w:r>
      <w:r w:rsidR="006301EC">
        <w:rPr>
          <w:rFonts w:eastAsia="MingLiU"/>
        </w:rPr>
        <w:t>.</w:t>
      </w:r>
    </w:p>
    <w:p w14:paraId="5AAAD383" w14:textId="77777777" w:rsidR="006301EC" w:rsidRDefault="006301EC" w:rsidP="006301EC">
      <w:pPr>
        <w:rPr>
          <w:rFonts w:eastAsia="MingLiU"/>
        </w:rPr>
      </w:pPr>
    </w:p>
    <w:p w14:paraId="6E6626EA" w14:textId="77777777" w:rsidR="00224321" w:rsidRPr="00BC3C29" w:rsidRDefault="00224321" w:rsidP="006301EC">
      <w:pPr>
        <w:pStyle w:val="Heading4"/>
        <w:rPr>
          <w:rFonts w:eastAsia="MingLiU"/>
        </w:rPr>
      </w:pPr>
      <w:r w:rsidRPr="00BC3C29">
        <w:rPr>
          <w:rFonts w:eastAsia="MingLiU"/>
        </w:rPr>
        <w:t>12_STIWhere</w:t>
      </w:r>
    </w:p>
    <w:p w14:paraId="5FEFBF24" w14:textId="77777777" w:rsidR="00224321" w:rsidRPr="00BC3C29" w:rsidRDefault="00224321" w:rsidP="006301EC">
      <w:pPr>
        <w:rPr>
          <w:rFonts w:eastAsia="MingLiU"/>
        </w:rPr>
      </w:pPr>
      <w:r w:rsidRPr="00BC3C29">
        <w:rPr>
          <w:rFonts w:eastAsia="MingLiU"/>
        </w:rPr>
        <w:t>Where were you last treated for an infection transmitted by sex?</w:t>
      </w:r>
    </w:p>
    <w:p w14:paraId="0B84A3B8" w14:textId="06EF7B26" w:rsidR="00224321" w:rsidRPr="00BC3C29" w:rsidRDefault="00224321" w:rsidP="006301EC">
      <w:pPr>
        <w:ind w:left="1134" w:hanging="567"/>
        <w:rPr>
          <w:rFonts w:eastAsia="MingLiU"/>
        </w:rPr>
      </w:pPr>
      <w:r w:rsidRPr="00BC3C29">
        <w:rPr>
          <w:rFonts w:eastAsia="MingLiU"/>
        </w:rPr>
        <w:t>1</w:t>
      </w:r>
      <w:r w:rsidR="006301EC">
        <w:rPr>
          <w:rFonts w:eastAsia="MingLiU"/>
        </w:rPr>
        <w:t>.</w:t>
      </w:r>
      <w:r w:rsidR="006301EC">
        <w:rPr>
          <w:rFonts w:eastAsia="MingLiU"/>
        </w:rPr>
        <w:tab/>
      </w:r>
      <w:r w:rsidRPr="00BC3C29">
        <w:rPr>
          <w:rFonts w:eastAsia="MingLiU"/>
        </w:rPr>
        <w:t>A medical centre or GP</w:t>
      </w:r>
    </w:p>
    <w:p w14:paraId="53A3E343" w14:textId="30CE9D80" w:rsidR="00B67489" w:rsidRDefault="00224321" w:rsidP="006301EC">
      <w:pPr>
        <w:ind w:left="1134" w:hanging="567"/>
        <w:rPr>
          <w:rFonts w:eastAsia="MingLiU"/>
        </w:rPr>
      </w:pPr>
      <w:r w:rsidRPr="00BC3C29">
        <w:rPr>
          <w:rFonts w:eastAsia="MingLiU"/>
        </w:rPr>
        <w:t>2</w:t>
      </w:r>
      <w:r w:rsidR="006301EC">
        <w:rPr>
          <w:rFonts w:eastAsia="MingLiU"/>
        </w:rPr>
        <w:t>.</w:t>
      </w:r>
      <w:r w:rsidR="006301EC">
        <w:rPr>
          <w:rFonts w:eastAsia="MingLiU"/>
        </w:rPr>
        <w:tab/>
      </w:r>
      <w:r w:rsidRPr="00BC3C29">
        <w:rPr>
          <w:rFonts w:eastAsia="MingLiU"/>
        </w:rPr>
        <w:t>Sexual health clinic</w:t>
      </w:r>
    </w:p>
    <w:p w14:paraId="08711AC4" w14:textId="365F84A8" w:rsidR="00224321" w:rsidRPr="00BC3C29" w:rsidRDefault="00224321" w:rsidP="006301EC">
      <w:pPr>
        <w:ind w:left="1134" w:hanging="567"/>
        <w:rPr>
          <w:rFonts w:eastAsia="MingLiU"/>
        </w:rPr>
      </w:pPr>
      <w:r w:rsidRPr="00BC3C29">
        <w:rPr>
          <w:rFonts w:eastAsia="MingLiU"/>
        </w:rPr>
        <w:t>3</w:t>
      </w:r>
      <w:r w:rsidR="006301EC">
        <w:rPr>
          <w:rFonts w:eastAsia="MingLiU"/>
        </w:rPr>
        <w:t>.</w:t>
      </w:r>
      <w:r w:rsidR="006301EC">
        <w:rPr>
          <w:rFonts w:eastAsia="MingLiU"/>
        </w:rPr>
        <w:tab/>
      </w:r>
      <w:r w:rsidRPr="00BC3C29">
        <w:rPr>
          <w:rFonts w:eastAsia="MingLiU"/>
        </w:rPr>
        <w:t>Family Planning Clinic</w:t>
      </w:r>
    </w:p>
    <w:p w14:paraId="761C8221" w14:textId="4E385B71" w:rsidR="00224321" w:rsidRPr="00BC3C29" w:rsidRDefault="00224321" w:rsidP="006301EC">
      <w:pPr>
        <w:ind w:left="1134" w:hanging="567"/>
        <w:rPr>
          <w:rFonts w:eastAsia="MingLiU"/>
        </w:rPr>
      </w:pPr>
      <w:r w:rsidRPr="00BC3C29">
        <w:rPr>
          <w:rFonts w:eastAsia="MingLiU"/>
        </w:rPr>
        <w:t>4</w:t>
      </w:r>
      <w:r w:rsidR="006301EC">
        <w:rPr>
          <w:rFonts w:eastAsia="MingLiU"/>
        </w:rPr>
        <w:t>.</w:t>
      </w:r>
      <w:r w:rsidR="006301EC">
        <w:rPr>
          <w:rFonts w:eastAsia="MingLiU"/>
        </w:rPr>
        <w:tab/>
      </w:r>
      <w:r w:rsidRPr="00BC3C29">
        <w:rPr>
          <w:rFonts w:eastAsia="MingLiU"/>
        </w:rPr>
        <w:t>Student or youth health clinic</w:t>
      </w:r>
    </w:p>
    <w:p w14:paraId="3EB91D48" w14:textId="4A478133" w:rsidR="00224321" w:rsidRPr="00BC3C29" w:rsidRDefault="00224321" w:rsidP="006301EC">
      <w:pPr>
        <w:ind w:left="1134" w:hanging="567"/>
        <w:rPr>
          <w:rFonts w:eastAsia="MingLiU"/>
        </w:rPr>
      </w:pPr>
      <w:r w:rsidRPr="00BC3C29">
        <w:rPr>
          <w:rFonts w:eastAsia="MingLiU"/>
        </w:rPr>
        <w:t>5</w:t>
      </w:r>
      <w:r w:rsidR="006301EC">
        <w:rPr>
          <w:rFonts w:eastAsia="MingLiU"/>
        </w:rPr>
        <w:t>.</w:t>
      </w:r>
      <w:r w:rsidR="006301EC">
        <w:rPr>
          <w:rFonts w:eastAsia="MingLiU"/>
        </w:rPr>
        <w:tab/>
      </w:r>
      <w:r w:rsidRPr="00BC3C29">
        <w:rPr>
          <w:rFonts w:eastAsia="MingLiU"/>
        </w:rPr>
        <w:t>Ante-natal clinic/midwife</w:t>
      </w:r>
    </w:p>
    <w:p w14:paraId="630A3CA5" w14:textId="57E413D8" w:rsidR="00B67489" w:rsidRDefault="00224321" w:rsidP="006301EC">
      <w:pPr>
        <w:ind w:left="1134" w:hanging="567"/>
        <w:rPr>
          <w:rFonts w:eastAsia="MingLiU"/>
        </w:rPr>
      </w:pPr>
      <w:r w:rsidRPr="00BC3C29">
        <w:rPr>
          <w:rFonts w:eastAsia="MingLiU"/>
        </w:rPr>
        <w:t>6</w:t>
      </w:r>
      <w:r w:rsidR="006301EC">
        <w:rPr>
          <w:rFonts w:eastAsia="MingLiU"/>
        </w:rPr>
        <w:t>.</w:t>
      </w:r>
      <w:r w:rsidR="006301EC">
        <w:rPr>
          <w:rFonts w:eastAsia="MingLiU"/>
        </w:rPr>
        <w:tab/>
      </w:r>
      <w:r w:rsidRPr="00BC3C29">
        <w:rPr>
          <w:rFonts w:eastAsia="MingLiU"/>
        </w:rPr>
        <w:t>Hospital emergency department</w:t>
      </w:r>
    </w:p>
    <w:p w14:paraId="7FAB1C1A" w14:textId="44E9A91A" w:rsidR="00224321" w:rsidRPr="00BC3C29" w:rsidRDefault="00224321" w:rsidP="006301EC">
      <w:pPr>
        <w:ind w:left="1134" w:hanging="567"/>
        <w:rPr>
          <w:rFonts w:eastAsia="MingLiU"/>
          <w:color w:val="000000" w:themeColor="text1"/>
        </w:rPr>
      </w:pPr>
      <w:r w:rsidRPr="00BC3C29">
        <w:rPr>
          <w:rFonts w:eastAsia="MingLiU"/>
        </w:rPr>
        <w:t>7</w:t>
      </w:r>
      <w:r w:rsidR="006301EC">
        <w:rPr>
          <w:rFonts w:eastAsia="MingLiU"/>
        </w:rPr>
        <w:t>.</w:t>
      </w:r>
      <w:r w:rsidR="006301EC">
        <w:rPr>
          <w:rFonts w:eastAsia="MingLiU"/>
        </w:rPr>
        <w:tab/>
      </w:r>
      <w:r w:rsidRPr="00BC3C29">
        <w:rPr>
          <w:rFonts w:eastAsia="MingLiU"/>
          <w:color w:val="000000" w:themeColor="text1"/>
        </w:rPr>
        <w:t>Termination of pregnancy or abortion clinic [women only]</w:t>
      </w:r>
    </w:p>
    <w:p w14:paraId="62620834" w14:textId="1E0195E1" w:rsidR="00224321" w:rsidRPr="00BC3C29" w:rsidRDefault="00224321" w:rsidP="006301EC">
      <w:pPr>
        <w:ind w:left="1134" w:hanging="567"/>
        <w:rPr>
          <w:rFonts w:eastAsia="MingLiU"/>
        </w:rPr>
      </w:pPr>
      <w:r w:rsidRPr="00BC3C29">
        <w:rPr>
          <w:rFonts w:eastAsia="MingLiU"/>
        </w:rPr>
        <w:t>8</w:t>
      </w:r>
      <w:r w:rsidR="006301EC">
        <w:rPr>
          <w:rFonts w:eastAsia="MingLiU"/>
        </w:rPr>
        <w:t>.</w:t>
      </w:r>
      <w:r w:rsidR="006301EC">
        <w:rPr>
          <w:rFonts w:eastAsia="MingLiU"/>
        </w:rPr>
        <w:tab/>
      </w:r>
      <w:r w:rsidRPr="00BC3C29">
        <w:rPr>
          <w:rFonts w:eastAsia="MingLiU"/>
        </w:rPr>
        <w:t>Somewhere else</w:t>
      </w:r>
    </w:p>
    <w:p w14:paraId="65E1AF58" w14:textId="77777777" w:rsidR="00224321" w:rsidRDefault="00224321" w:rsidP="006301EC">
      <w:pPr>
        <w:rPr>
          <w:rFonts w:eastAsia="MingLiU"/>
        </w:rPr>
      </w:pPr>
    </w:p>
    <w:p w14:paraId="1E10B7DC" w14:textId="77777777" w:rsidR="00224321" w:rsidRPr="00BC3C29" w:rsidRDefault="00224321" w:rsidP="006301EC">
      <w:pPr>
        <w:pStyle w:val="Heading4"/>
        <w:rPr>
          <w:rFonts w:eastAsia="MingLiU"/>
        </w:rPr>
      </w:pPr>
      <w:r w:rsidRPr="00BC3C29">
        <w:rPr>
          <w:rFonts w:eastAsia="MingLiU"/>
        </w:rPr>
        <w:t>Note</w:t>
      </w:r>
    </w:p>
    <w:p w14:paraId="026A3430" w14:textId="6CAB64F3" w:rsidR="00224321" w:rsidRDefault="00224321" w:rsidP="006301EC">
      <w:pPr>
        <w:rPr>
          <w:rFonts w:eastAsia="MingLiU"/>
        </w:rPr>
      </w:pPr>
      <w:r>
        <w:rPr>
          <w:rFonts w:eastAsia="MingLiU"/>
        </w:rPr>
        <w:t xml:space="preserve">Where a respondent answered one or more of options </w:t>
      </w:r>
      <w:r w:rsidRPr="00BC3C29">
        <w:rPr>
          <w:rFonts w:eastAsia="MingLiU"/>
        </w:rPr>
        <w:t>3</w:t>
      </w:r>
      <w:r>
        <w:rPr>
          <w:rFonts w:eastAsia="MingLiU"/>
        </w:rPr>
        <w:t>–</w:t>
      </w:r>
      <w:r w:rsidRPr="00BC3C29">
        <w:rPr>
          <w:rFonts w:eastAsia="MingLiU"/>
        </w:rPr>
        <w:t>8</w:t>
      </w:r>
      <w:r>
        <w:rPr>
          <w:rFonts w:eastAsia="MingLiU"/>
        </w:rPr>
        <w:t>, we</w:t>
      </w:r>
      <w:r w:rsidRPr="00BC3C29">
        <w:rPr>
          <w:rFonts w:eastAsia="MingLiU"/>
        </w:rPr>
        <w:t xml:space="preserve"> combined </w:t>
      </w:r>
      <w:r>
        <w:rPr>
          <w:rFonts w:eastAsia="MingLiU"/>
        </w:rPr>
        <w:t xml:space="preserve">these responses </w:t>
      </w:r>
      <w:r w:rsidRPr="00BC3C29">
        <w:rPr>
          <w:rFonts w:eastAsia="MingLiU"/>
        </w:rPr>
        <w:t xml:space="preserve">and reported </w:t>
      </w:r>
      <w:r>
        <w:rPr>
          <w:rFonts w:eastAsia="MingLiU"/>
        </w:rPr>
        <w:t xml:space="preserve">them </w:t>
      </w:r>
      <w:r w:rsidRPr="00BC3C29">
        <w:rPr>
          <w:rFonts w:eastAsia="MingLiU"/>
        </w:rPr>
        <w:t xml:space="preserve">as </w:t>
      </w:r>
      <w:r w:rsidR="00B67489">
        <w:rPr>
          <w:rFonts w:eastAsia="MingLiU"/>
        </w:rPr>
        <w:t>‘</w:t>
      </w:r>
      <w:r w:rsidRPr="00BC3C29">
        <w:rPr>
          <w:rFonts w:eastAsia="MingLiU"/>
        </w:rPr>
        <w:t>Other</w:t>
      </w:r>
      <w:r w:rsidR="00B67489">
        <w:rPr>
          <w:rFonts w:eastAsia="MingLiU"/>
        </w:rPr>
        <w:t>’</w:t>
      </w:r>
      <w:r>
        <w:rPr>
          <w:rFonts w:eastAsia="MingLiU"/>
        </w:rPr>
        <w:t>.</w:t>
      </w:r>
    </w:p>
    <w:p w14:paraId="3F60D0EE" w14:textId="77777777" w:rsidR="00224321" w:rsidRDefault="00224321" w:rsidP="006301EC">
      <w:pPr>
        <w:rPr>
          <w:rFonts w:eastAsia="MingLiU"/>
        </w:rPr>
      </w:pPr>
    </w:p>
    <w:p w14:paraId="1D2B67E8" w14:textId="55122D6E" w:rsidR="00224321" w:rsidRDefault="00224321" w:rsidP="000829E0">
      <w:pPr>
        <w:pStyle w:val="Heading2"/>
        <w:rPr>
          <w:lang w:eastAsia="zh-CN"/>
        </w:rPr>
      </w:pPr>
      <w:bookmarkStart w:id="545" w:name="_Toc4078947"/>
      <w:bookmarkStart w:id="546" w:name="_Toc4079359"/>
      <w:bookmarkStart w:id="547" w:name="_Toc4079605"/>
      <w:bookmarkStart w:id="548" w:name="_Toc21611448"/>
      <w:bookmarkStart w:id="549" w:name="_Toc23499819"/>
      <w:r w:rsidRPr="007D21BE">
        <w:rPr>
          <w:lang w:eastAsia="zh-CN"/>
        </w:rPr>
        <w:t>Where last treated</w:t>
      </w:r>
      <w:r>
        <w:rPr>
          <w:lang w:eastAsia="zh-CN"/>
        </w:rPr>
        <w:t xml:space="preserve"> for </w:t>
      </w:r>
      <w:r w:rsidR="00713850" w:rsidRPr="00713850">
        <w:rPr>
          <w:lang w:eastAsia="zh-CN"/>
        </w:rPr>
        <w:t>sexually transmitted infection</w:t>
      </w:r>
      <w:r>
        <w:rPr>
          <w:lang w:eastAsia="zh-CN"/>
        </w:rPr>
        <w:t>: men</w:t>
      </w:r>
      <w:bookmarkEnd w:id="545"/>
      <w:bookmarkEnd w:id="546"/>
      <w:bookmarkEnd w:id="547"/>
      <w:bookmarkEnd w:id="548"/>
      <w:bookmarkEnd w:id="549"/>
    </w:p>
    <w:p w14:paraId="253DF62B" w14:textId="1D88FCD2" w:rsidR="00224321" w:rsidRPr="00BC3C29" w:rsidRDefault="00224321" w:rsidP="006301EC">
      <w:pPr>
        <w:rPr>
          <w:rFonts w:eastAsia="MingLiU"/>
        </w:rPr>
      </w:pPr>
      <w:r w:rsidRPr="00BC3C29">
        <w:rPr>
          <w:rFonts w:eastAsia="MingLiU"/>
        </w:rPr>
        <w:t xml:space="preserve">The </w:t>
      </w:r>
      <w:r>
        <w:rPr>
          <w:rFonts w:eastAsia="MingLiU"/>
        </w:rPr>
        <w:t>percentage</w:t>
      </w:r>
      <w:r w:rsidRPr="00BC3C29" w:rsidDel="00B45753">
        <w:rPr>
          <w:rFonts w:eastAsia="MingLiU"/>
        </w:rPr>
        <w:t xml:space="preserve"> </w:t>
      </w:r>
      <w:r w:rsidRPr="00BC3C29">
        <w:rPr>
          <w:rFonts w:eastAsia="MingLiU"/>
        </w:rPr>
        <w:t xml:space="preserve">of </w:t>
      </w:r>
      <w:r>
        <w:rPr>
          <w:rFonts w:eastAsia="MingLiU"/>
        </w:rPr>
        <w:t xml:space="preserve">men who had had </w:t>
      </w:r>
      <w:r w:rsidR="00E111E4">
        <w:rPr>
          <w:rFonts w:eastAsia="MingLiU"/>
        </w:rPr>
        <w:t>an</w:t>
      </w:r>
      <w:r>
        <w:rPr>
          <w:rFonts w:eastAsia="MingLiU"/>
        </w:rPr>
        <w:t xml:space="preserve"> </w:t>
      </w:r>
      <w:r w:rsidR="00E111E4">
        <w:rPr>
          <w:rFonts w:eastAsia="MingLiU"/>
        </w:rPr>
        <w:t>STI</w:t>
      </w:r>
      <w:r w:rsidRPr="00BC3C29">
        <w:rPr>
          <w:rFonts w:eastAsia="MingLiU"/>
        </w:rPr>
        <w:t xml:space="preserve"> diagnosed in the </w:t>
      </w:r>
      <w:r>
        <w:rPr>
          <w:rFonts w:eastAsia="MingLiU"/>
        </w:rPr>
        <w:t>l</w:t>
      </w:r>
      <w:r w:rsidRPr="00BC3C29">
        <w:rPr>
          <w:rFonts w:eastAsia="MingLiU"/>
        </w:rPr>
        <w:t xml:space="preserve">ast five years </w:t>
      </w:r>
      <w:r>
        <w:rPr>
          <w:rFonts w:eastAsia="MingLiU"/>
        </w:rPr>
        <w:t xml:space="preserve">who </w:t>
      </w:r>
      <w:r w:rsidRPr="00BC3C29">
        <w:rPr>
          <w:rFonts w:eastAsia="MingLiU"/>
        </w:rPr>
        <w:t>were treated at a medical centre/general practice, sexual health clinic or elsewhere.</w:t>
      </w:r>
    </w:p>
    <w:p w14:paraId="55198B0A" w14:textId="77777777" w:rsidR="00224321" w:rsidRDefault="00224321" w:rsidP="006301EC">
      <w:pPr>
        <w:rPr>
          <w:rFonts w:eastAsia="MingLiU"/>
        </w:rPr>
      </w:pPr>
    </w:p>
    <w:p w14:paraId="4FF7DA0B" w14:textId="77777777" w:rsidR="00224321" w:rsidRDefault="00224321" w:rsidP="006301EC">
      <w:pPr>
        <w:pStyle w:val="Heading3"/>
        <w:rPr>
          <w:rFonts w:eastAsia="MingLiU"/>
        </w:rPr>
      </w:pPr>
      <w:r>
        <w:rPr>
          <w:rFonts w:eastAsia="MingLiU"/>
        </w:rPr>
        <w:t>Questions</w:t>
      </w:r>
    </w:p>
    <w:p w14:paraId="7274C8E9" w14:textId="77777777" w:rsidR="00224321" w:rsidRPr="00653DA7" w:rsidRDefault="00224321" w:rsidP="006301EC">
      <w:pPr>
        <w:rPr>
          <w:rFonts w:eastAsia="MingLiU"/>
          <w:lang w:eastAsia="zh-CN"/>
        </w:rPr>
      </w:pPr>
      <w:r w:rsidRPr="00BC3C29">
        <w:rPr>
          <w:rFonts w:eastAsia="MingLiU"/>
          <w:color w:val="000000" w:themeColor="text1"/>
        </w:rPr>
        <w:t>12_STIDiag</w:t>
      </w:r>
      <w:r>
        <w:rPr>
          <w:rFonts w:eastAsia="MingLiU"/>
          <w:color w:val="000000" w:themeColor="text1"/>
        </w:rPr>
        <w:t xml:space="preserve">, </w:t>
      </w:r>
      <w:r w:rsidRPr="00BC3C29">
        <w:rPr>
          <w:rFonts w:eastAsia="MingLiU"/>
        </w:rPr>
        <w:t>12_STIWhen</w:t>
      </w:r>
      <w:r>
        <w:rPr>
          <w:rFonts w:eastAsia="MingLiU"/>
          <w:color w:val="000000" w:themeColor="text1"/>
        </w:rPr>
        <w:t xml:space="preserve">, </w:t>
      </w:r>
      <w:r w:rsidRPr="00BC3C29">
        <w:rPr>
          <w:rFonts w:eastAsia="MingLiU"/>
        </w:rPr>
        <w:t>12_STIWhere</w:t>
      </w:r>
      <w:r w:rsidRPr="00653DA7">
        <w:rPr>
          <w:rFonts w:eastAsia="MingLiU"/>
          <w:lang w:eastAsia="zh-CN"/>
        </w:rPr>
        <w:t xml:space="preserve"> (see </w:t>
      </w:r>
      <w:r>
        <w:rPr>
          <w:rFonts w:eastAsia="MingLiU"/>
          <w:lang w:eastAsia="zh-CN"/>
        </w:rPr>
        <w:t>above).</w:t>
      </w:r>
    </w:p>
    <w:p w14:paraId="054C8896" w14:textId="77777777" w:rsidR="00224321" w:rsidRDefault="00224321" w:rsidP="006301EC">
      <w:pPr>
        <w:rPr>
          <w:lang w:eastAsia="zh-CN"/>
        </w:rPr>
      </w:pPr>
    </w:p>
    <w:p w14:paraId="64209238" w14:textId="6FC3B880" w:rsidR="00224321" w:rsidRPr="007D21BE" w:rsidRDefault="00224321" w:rsidP="000829E0">
      <w:pPr>
        <w:pStyle w:val="Heading2"/>
        <w:rPr>
          <w:lang w:eastAsia="zh-CN"/>
        </w:rPr>
      </w:pPr>
      <w:bookmarkStart w:id="550" w:name="_Toc4078948"/>
      <w:bookmarkStart w:id="551" w:name="_Toc4079360"/>
      <w:bookmarkStart w:id="552" w:name="_Toc4079606"/>
      <w:bookmarkStart w:id="553" w:name="_Toc21611449"/>
      <w:bookmarkStart w:id="554" w:name="_Toc23499820"/>
      <w:r w:rsidRPr="007D21BE">
        <w:rPr>
          <w:lang w:eastAsia="zh-CN"/>
        </w:rPr>
        <w:lastRenderedPageBreak/>
        <w:t>Where last treated</w:t>
      </w:r>
      <w:r>
        <w:rPr>
          <w:lang w:eastAsia="zh-CN"/>
        </w:rPr>
        <w:t xml:space="preserve"> for </w:t>
      </w:r>
      <w:r w:rsidR="00713850" w:rsidRPr="00713850">
        <w:rPr>
          <w:lang w:eastAsia="zh-CN"/>
        </w:rPr>
        <w:t>sexually transmitted infection</w:t>
      </w:r>
      <w:r>
        <w:rPr>
          <w:lang w:eastAsia="zh-CN"/>
        </w:rPr>
        <w:t>: women</w:t>
      </w:r>
      <w:bookmarkEnd w:id="550"/>
      <w:bookmarkEnd w:id="551"/>
      <w:bookmarkEnd w:id="552"/>
      <w:bookmarkEnd w:id="553"/>
      <w:bookmarkEnd w:id="554"/>
    </w:p>
    <w:p w14:paraId="5096633B" w14:textId="792FE5EB" w:rsidR="00224321" w:rsidRPr="00BC3C29" w:rsidRDefault="00224321" w:rsidP="007906E7">
      <w:pPr>
        <w:keepNext/>
        <w:rPr>
          <w:rFonts w:eastAsia="MingLiU"/>
        </w:rPr>
      </w:pPr>
      <w:r w:rsidRPr="00BC3C29">
        <w:rPr>
          <w:rFonts w:eastAsia="MingLiU"/>
        </w:rPr>
        <w:t xml:space="preserve">The </w:t>
      </w:r>
      <w:r>
        <w:rPr>
          <w:rFonts w:eastAsia="MingLiU"/>
        </w:rPr>
        <w:t>percentage</w:t>
      </w:r>
      <w:r w:rsidRPr="00BC3C29" w:rsidDel="00B45753">
        <w:rPr>
          <w:rFonts w:eastAsia="MingLiU"/>
        </w:rPr>
        <w:t xml:space="preserve"> </w:t>
      </w:r>
      <w:r w:rsidRPr="00BC3C29">
        <w:rPr>
          <w:rFonts w:eastAsia="MingLiU"/>
        </w:rPr>
        <w:t xml:space="preserve">of </w:t>
      </w:r>
      <w:r>
        <w:rPr>
          <w:rFonts w:eastAsia="MingLiU"/>
        </w:rPr>
        <w:t xml:space="preserve">women who had had </w:t>
      </w:r>
      <w:r w:rsidR="00713850">
        <w:rPr>
          <w:rFonts w:eastAsia="MingLiU"/>
        </w:rPr>
        <w:t xml:space="preserve">a </w:t>
      </w:r>
      <w:r w:rsidR="00E111E4">
        <w:rPr>
          <w:rFonts w:eastAsia="MingLiU"/>
        </w:rPr>
        <w:t>an STI</w:t>
      </w:r>
      <w:r w:rsidRPr="00BC3C29">
        <w:rPr>
          <w:rFonts w:eastAsia="MingLiU"/>
        </w:rPr>
        <w:t xml:space="preserve"> diagnosed in the </w:t>
      </w:r>
      <w:r>
        <w:rPr>
          <w:rFonts w:eastAsia="MingLiU"/>
        </w:rPr>
        <w:t>l</w:t>
      </w:r>
      <w:r w:rsidRPr="00BC3C29">
        <w:rPr>
          <w:rFonts w:eastAsia="MingLiU"/>
        </w:rPr>
        <w:t xml:space="preserve">ast five years </w:t>
      </w:r>
      <w:r>
        <w:rPr>
          <w:rFonts w:eastAsia="MingLiU"/>
        </w:rPr>
        <w:t xml:space="preserve">who </w:t>
      </w:r>
      <w:r w:rsidRPr="00BC3C29">
        <w:rPr>
          <w:rFonts w:eastAsia="MingLiU"/>
        </w:rPr>
        <w:t>were treated at a medical centre/general practice, sexual health clinic or elsewhere.</w:t>
      </w:r>
    </w:p>
    <w:p w14:paraId="3469B60F" w14:textId="77777777" w:rsidR="00224321" w:rsidRDefault="00224321" w:rsidP="007906E7">
      <w:pPr>
        <w:keepNext/>
        <w:rPr>
          <w:rFonts w:eastAsia="MingLiU"/>
        </w:rPr>
      </w:pPr>
    </w:p>
    <w:p w14:paraId="567A3F4E" w14:textId="77777777" w:rsidR="00224321" w:rsidRDefault="00224321" w:rsidP="006301EC">
      <w:pPr>
        <w:pStyle w:val="Heading3"/>
        <w:rPr>
          <w:rFonts w:eastAsia="MingLiU"/>
        </w:rPr>
      </w:pPr>
      <w:r>
        <w:rPr>
          <w:rFonts w:eastAsia="MingLiU"/>
        </w:rPr>
        <w:t>Questions</w:t>
      </w:r>
    </w:p>
    <w:p w14:paraId="2ADB75B8" w14:textId="77777777" w:rsidR="00224321" w:rsidRPr="00322AE3" w:rsidRDefault="00224321" w:rsidP="006301EC">
      <w:pPr>
        <w:rPr>
          <w:rFonts w:eastAsia="MingLiU"/>
          <w:lang w:eastAsia="zh-CN"/>
        </w:rPr>
      </w:pPr>
      <w:r w:rsidRPr="00BC3C29">
        <w:rPr>
          <w:rFonts w:eastAsia="MingLiU"/>
          <w:color w:val="000000" w:themeColor="text1"/>
        </w:rPr>
        <w:t>12_STIDiag</w:t>
      </w:r>
      <w:r>
        <w:rPr>
          <w:rFonts w:eastAsia="MingLiU"/>
          <w:color w:val="000000" w:themeColor="text1"/>
        </w:rPr>
        <w:t xml:space="preserve">, </w:t>
      </w:r>
      <w:r w:rsidRPr="00BC3C29">
        <w:rPr>
          <w:rFonts w:eastAsia="MingLiU"/>
        </w:rPr>
        <w:t>12_STIWhen</w:t>
      </w:r>
      <w:r>
        <w:rPr>
          <w:rFonts w:eastAsia="MingLiU"/>
          <w:color w:val="000000" w:themeColor="text1"/>
        </w:rPr>
        <w:t xml:space="preserve">, </w:t>
      </w:r>
      <w:r w:rsidRPr="00BC3C29">
        <w:rPr>
          <w:rFonts w:eastAsia="MingLiU"/>
        </w:rPr>
        <w:t>12_STIWhere</w:t>
      </w:r>
      <w:r w:rsidRPr="00653DA7">
        <w:rPr>
          <w:rFonts w:eastAsia="MingLiU"/>
          <w:lang w:eastAsia="zh-CN"/>
        </w:rPr>
        <w:t xml:space="preserve"> </w:t>
      </w:r>
      <w:r w:rsidRPr="00322AE3">
        <w:rPr>
          <w:rFonts w:eastAsia="MingLiU"/>
          <w:lang w:eastAsia="zh-CN"/>
        </w:rPr>
        <w:t xml:space="preserve">(see </w:t>
      </w:r>
      <w:r>
        <w:rPr>
          <w:rFonts w:eastAsia="MingLiU"/>
          <w:lang w:eastAsia="zh-CN"/>
        </w:rPr>
        <w:t>above).</w:t>
      </w:r>
    </w:p>
    <w:p w14:paraId="403FDA47" w14:textId="77777777" w:rsidR="00224321" w:rsidRPr="003D3815" w:rsidRDefault="00224321" w:rsidP="006301EC">
      <w:pPr>
        <w:rPr>
          <w:lang w:eastAsia="zh-CN"/>
        </w:rPr>
      </w:pPr>
    </w:p>
    <w:p w14:paraId="6CA5A5BD" w14:textId="77777777" w:rsidR="00224321" w:rsidRPr="006E3F9A" w:rsidRDefault="00224321" w:rsidP="000829E0">
      <w:pPr>
        <w:pStyle w:val="Heading1"/>
      </w:pPr>
      <w:bookmarkStart w:id="555" w:name="_Toc520733024"/>
      <w:bookmarkStart w:id="556" w:name="_Toc520733116"/>
      <w:bookmarkStart w:id="557" w:name="_Toc4071733"/>
      <w:bookmarkStart w:id="558" w:name="_Toc4078949"/>
      <w:bookmarkStart w:id="559" w:name="_Toc4079361"/>
      <w:bookmarkStart w:id="560" w:name="_Toc4079607"/>
      <w:bookmarkStart w:id="561" w:name="_Toc21611450"/>
      <w:bookmarkStart w:id="562" w:name="_Toc23499821"/>
      <w:r w:rsidRPr="006E3F9A">
        <w:lastRenderedPageBreak/>
        <w:t>Non-volitional sex</w:t>
      </w:r>
      <w:bookmarkEnd w:id="555"/>
      <w:bookmarkEnd w:id="556"/>
      <w:bookmarkEnd w:id="557"/>
      <w:bookmarkEnd w:id="558"/>
      <w:bookmarkEnd w:id="559"/>
      <w:bookmarkEnd w:id="560"/>
      <w:bookmarkEnd w:id="561"/>
      <w:bookmarkEnd w:id="562"/>
    </w:p>
    <w:p w14:paraId="29D43C99" w14:textId="77777777" w:rsidR="00224321" w:rsidRPr="007D21BE" w:rsidRDefault="00224321" w:rsidP="000829E0">
      <w:pPr>
        <w:pStyle w:val="Heading2"/>
        <w:rPr>
          <w:lang w:eastAsia="zh-CN"/>
        </w:rPr>
      </w:pPr>
      <w:bookmarkStart w:id="563" w:name="_Toc4078950"/>
      <w:bookmarkStart w:id="564" w:name="_Toc4079362"/>
      <w:bookmarkStart w:id="565" w:name="_Toc4079608"/>
      <w:bookmarkStart w:id="566" w:name="_Toc21611451"/>
      <w:bookmarkStart w:id="567" w:name="_Toc23499822"/>
      <w:r>
        <w:rPr>
          <w:lang w:eastAsia="zh-CN"/>
        </w:rPr>
        <w:t>Experience of non-volitional sex in lifetime</w:t>
      </w:r>
      <w:bookmarkEnd w:id="563"/>
      <w:bookmarkEnd w:id="564"/>
      <w:bookmarkEnd w:id="565"/>
      <w:bookmarkEnd w:id="566"/>
      <w:bookmarkEnd w:id="567"/>
    </w:p>
    <w:p w14:paraId="21D5A35F" w14:textId="77777777" w:rsidR="00B67489" w:rsidRDefault="00224321" w:rsidP="006301EC">
      <w:r w:rsidRPr="0042329B">
        <w:t xml:space="preserve">The </w:t>
      </w:r>
      <w:r>
        <w:t>percentage</w:t>
      </w:r>
      <w:r w:rsidRPr="0042329B">
        <w:t xml:space="preserve"> of </w:t>
      </w:r>
      <w:r>
        <w:t>people</w:t>
      </w:r>
      <w:r w:rsidRPr="0042329B">
        <w:t xml:space="preserve"> who had been made to have sex against </w:t>
      </w:r>
      <w:r>
        <w:t xml:space="preserve">their </w:t>
      </w:r>
      <w:r w:rsidRPr="0042329B">
        <w:t>will since the age of 13.</w:t>
      </w:r>
    </w:p>
    <w:p w14:paraId="0793D341" w14:textId="1AC5658D" w:rsidR="00224321" w:rsidRPr="0042329B" w:rsidRDefault="00224321" w:rsidP="006301EC"/>
    <w:p w14:paraId="4D1C0655" w14:textId="77777777" w:rsidR="00224321" w:rsidRDefault="00224321" w:rsidP="006301EC">
      <w:r w:rsidRPr="004C6E2A">
        <w:t xml:space="preserve">The preamble to the </w:t>
      </w:r>
      <w:r>
        <w:t xml:space="preserve">relevant </w:t>
      </w:r>
      <w:r w:rsidRPr="004C6E2A">
        <w:t>questions</w:t>
      </w:r>
      <w:r w:rsidRPr="00595DBF">
        <w:t xml:space="preserve"> was as follows</w:t>
      </w:r>
      <w:r>
        <w:t>:</w:t>
      </w:r>
    </w:p>
    <w:p w14:paraId="73A569D8" w14:textId="77777777" w:rsidR="00224321" w:rsidRPr="00D816A4" w:rsidRDefault="00224321" w:rsidP="006301EC">
      <w:pPr>
        <w:pStyle w:val="Quote"/>
        <w:rPr>
          <w:rFonts w:eastAsia="MingLiU"/>
        </w:rPr>
      </w:pPr>
      <w:r w:rsidRPr="00D816A4">
        <w:rPr>
          <w:rFonts w:eastAsia="MingLiU"/>
        </w:rPr>
        <w:t>Some of the questions that follow use terms like oral sex and vaginal intercourse. So that everyone attaches the same meaning to these terms they are explained below. Please read the explanations.</w:t>
      </w:r>
    </w:p>
    <w:p w14:paraId="5EA87A1E" w14:textId="32E10DD4" w:rsidR="00B67489" w:rsidRDefault="00224321" w:rsidP="006301EC">
      <w:pPr>
        <w:pStyle w:val="Bullet"/>
        <w:ind w:left="568" w:right="284"/>
        <w:rPr>
          <w:rFonts w:eastAsia="MingLiU"/>
        </w:rPr>
      </w:pPr>
      <w:r w:rsidRPr="00D816A4">
        <w:rPr>
          <w:rFonts w:eastAsia="MingLiU"/>
        </w:rPr>
        <w:t>Vaginal sex (vaginal sexual intercourse): a male</w:t>
      </w:r>
      <w:r w:rsidR="00B67489">
        <w:rPr>
          <w:rFonts w:eastAsia="MingLiU"/>
        </w:rPr>
        <w:t>’</w:t>
      </w:r>
      <w:r w:rsidRPr="00D816A4">
        <w:rPr>
          <w:rFonts w:eastAsia="MingLiU"/>
        </w:rPr>
        <w:t>s penis in a female</w:t>
      </w:r>
      <w:r w:rsidR="00B67489">
        <w:rPr>
          <w:rFonts w:eastAsia="MingLiU"/>
        </w:rPr>
        <w:t>’</w:t>
      </w:r>
      <w:r w:rsidRPr="00D816A4">
        <w:rPr>
          <w:rFonts w:eastAsia="MingLiU"/>
        </w:rPr>
        <w:t>s vagina</w:t>
      </w:r>
      <w:r w:rsidR="006301EC">
        <w:rPr>
          <w:rFonts w:eastAsia="MingLiU"/>
        </w:rPr>
        <w:t>.</w:t>
      </w:r>
    </w:p>
    <w:p w14:paraId="756DD818" w14:textId="7EDC5CDF" w:rsidR="00224321" w:rsidRPr="00D816A4" w:rsidRDefault="00224321" w:rsidP="006301EC">
      <w:pPr>
        <w:pStyle w:val="Bullet"/>
        <w:ind w:left="568" w:right="284"/>
        <w:rPr>
          <w:rFonts w:eastAsia="MingLiU"/>
        </w:rPr>
      </w:pPr>
      <w:r w:rsidRPr="00D816A4">
        <w:rPr>
          <w:rFonts w:eastAsia="MingLiU"/>
        </w:rPr>
        <w:t>Oral sex (oral sexual intercourse): a female or male</w:t>
      </w:r>
      <w:r w:rsidR="00B67489">
        <w:rPr>
          <w:rFonts w:eastAsia="MingLiU"/>
        </w:rPr>
        <w:t>’</w:t>
      </w:r>
      <w:r w:rsidRPr="00D816A4">
        <w:rPr>
          <w:rFonts w:eastAsia="MingLiU"/>
        </w:rPr>
        <w:t>s mouth on a partner</w:t>
      </w:r>
      <w:r w:rsidR="00B67489">
        <w:rPr>
          <w:rFonts w:eastAsia="MingLiU"/>
        </w:rPr>
        <w:t>’</w:t>
      </w:r>
      <w:r w:rsidRPr="00D816A4">
        <w:rPr>
          <w:rFonts w:eastAsia="MingLiU"/>
        </w:rPr>
        <w:t>s genital area (giving or receiving)</w:t>
      </w:r>
      <w:r w:rsidR="006301EC">
        <w:rPr>
          <w:rFonts w:eastAsia="MingLiU"/>
        </w:rPr>
        <w:t>.</w:t>
      </w:r>
    </w:p>
    <w:p w14:paraId="12081558" w14:textId="66E3D590" w:rsidR="00224321" w:rsidRPr="00D816A4" w:rsidRDefault="00224321" w:rsidP="006301EC">
      <w:pPr>
        <w:pStyle w:val="Bullet"/>
        <w:ind w:left="568" w:right="284"/>
        <w:rPr>
          <w:rFonts w:eastAsia="MingLiU"/>
        </w:rPr>
      </w:pPr>
      <w:r w:rsidRPr="00D816A4">
        <w:rPr>
          <w:rFonts w:eastAsia="MingLiU"/>
        </w:rPr>
        <w:t>Anal sex (anal sexual intercourse): a male</w:t>
      </w:r>
      <w:r w:rsidR="00B67489">
        <w:rPr>
          <w:rFonts w:eastAsia="MingLiU"/>
        </w:rPr>
        <w:t>’</w:t>
      </w:r>
      <w:r w:rsidRPr="00D816A4">
        <w:rPr>
          <w:rFonts w:eastAsia="MingLiU"/>
        </w:rPr>
        <w:t>s penis in a partner</w:t>
      </w:r>
      <w:r w:rsidR="00B67489">
        <w:rPr>
          <w:rFonts w:eastAsia="MingLiU"/>
        </w:rPr>
        <w:t>’</w:t>
      </w:r>
      <w:r w:rsidRPr="00D816A4">
        <w:rPr>
          <w:rFonts w:eastAsia="MingLiU"/>
        </w:rPr>
        <w:t>s anus (rectum or back passage) (giving or receiving)</w:t>
      </w:r>
      <w:r w:rsidR="006301EC">
        <w:rPr>
          <w:rFonts w:eastAsia="MingLiU"/>
        </w:rPr>
        <w:t>.</w:t>
      </w:r>
    </w:p>
    <w:p w14:paraId="5B2797C6" w14:textId="4D84ED92" w:rsidR="00224321" w:rsidRPr="00D816A4" w:rsidRDefault="00224321" w:rsidP="006301EC">
      <w:pPr>
        <w:pStyle w:val="Bullet"/>
        <w:ind w:left="568" w:right="284"/>
        <w:rPr>
          <w:rFonts w:eastAsia="MingLiU"/>
        </w:rPr>
      </w:pPr>
      <w:r w:rsidRPr="00D816A4">
        <w:rPr>
          <w:rFonts w:eastAsia="MingLiU"/>
        </w:rPr>
        <w:t>Genital contact: genital contact intended to achieve orgasm, for example, stimulating by hand</w:t>
      </w:r>
      <w:r w:rsidR="006301EC">
        <w:rPr>
          <w:rFonts w:eastAsia="MingLiU"/>
        </w:rPr>
        <w:t>.</w:t>
      </w:r>
    </w:p>
    <w:p w14:paraId="411EA0F5" w14:textId="7F9AE854" w:rsidR="00B67489" w:rsidRDefault="00224321" w:rsidP="006301EC">
      <w:pPr>
        <w:pStyle w:val="Bullet"/>
        <w:ind w:left="568" w:right="284"/>
        <w:rPr>
          <w:rFonts w:eastAsia="MingLiU"/>
        </w:rPr>
      </w:pPr>
      <w:r w:rsidRPr="00D816A4">
        <w:rPr>
          <w:rFonts w:eastAsia="MingLiU"/>
        </w:rPr>
        <w:t>Having sex: this includes oral or anal sex or genital contact</w:t>
      </w:r>
      <w:r w:rsidR="006301EC">
        <w:rPr>
          <w:rFonts w:eastAsia="MingLiU"/>
        </w:rPr>
        <w:t>.</w:t>
      </w:r>
    </w:p>
    <w:p w14:paraId="42A86C2C" w14:textId="7C928E4B" w:rsidR="00224321" w:rsidRPr="00D816A4" w:rsidRDefault="00224321" w:rsidP="006301EC">
      <w:pPr>
        <w:pStyle w:val="Bullet"/>
        <w:ind w:left="568" w:right="284"/>
        <w:rPr>
          <w:rFonts w:eastAsia="MingLiU"/>
        </w:rPr>
      </w:pPr>
      <w:r w:rsidRPr="00D816A4">
        <w:rPr>
          <w:rFonts w:eastAsia="MingLiU"/>
        </w:rPr>
        <w:t>Genital area: A male</w:t>
      </w:r>
      <w:r w:rsidR="00B67489">
        <w:rPr>
          <w:rFonts w:eastAsia="MingLiU"/>
        </w:rPr>
        <w:t>’</w:t>
      </w:r>
      <w:r w:rsidRPr="00D816A4">
        <w:rPr>
          <w:rFonts w:eastAsia="MingLiU"/>
        </w:rPr>
        <w:t>s penis or a female</w:t>
      </w:r>
      <w:r w:rsidR="00B67489">
        <w:rPr>
          <w:rFonts w:eastAsia="MingLiU"/>
        </w:rPr>
        <w:t>’</w:t>
      </w:r>
      <w:r w:rsidRPr="00D816A4">
        <w:rPr>
          <w:rFonts w:eastAsia="MingLiU"/>
        </w:rPr>
        <w:t>s vagina</w:t>
      </w:r>
      <w:r w:rsidR="00B67489">
        <w:rPr>
          <w:rFonts w:eastAsia="MingLiU"/>
        </w:rPr>
        <w:t xml:space="preserve"> – </w:t>
      </w:r>
      <w:r w:rsidR="006301EC">
        <w:rPr>
          <w:rFonts w:eastAsia="MingLiU"/>
        </w:rPr>
        <w:t>that is, the sex organs.</w:t>
      </w:r>
    </w:p>
    <w:p w14:paraId="524AB624" w14:textId="77777777" w:rsidR="00224321" w:rsidRDefault="00224321" w:rsidP="006301EC"/>
    <w:p w14:paraId="173A5AF9" w14:textId="77777777" w:rsidR="00224321" w:rsidRDefault="00224321" w:rsidP="006301EC">
      <w:pPr>
        <w:pStyle w:val="Heading3"/>
      </w:pPr>
      <w:r w:rsidRPr="00294DBA">
        <w:t>Questions</w:t>
      </w:r>
    </w:p>
    <w:p w14:paraId="606F3F3A" w14:textId="77777777" w:rsidR="00224321" w:rsidRPr="00D816A4" w:rsidRDefault="00224321" w:rsidP="006301EC">
      <w:pPr>
        <w:pStyle w:val="Heading4"/>
        <w:rPr>
          <w:rFonts w:eastAsiaTheme="majorEastAsia"/>
        </w:rPr>
      </w:pPr>
      <w:r w:rsidRPr="00D816A4">
        <w:rPr>
          <w:rFonts w:eastAsiaTheme="majorEastAsia"/>
        </w:rPr>
        <w:t>16_VioTry</w:t>
      </w:r>
    </w:p>
    <w:p w14:paraId="7466D246" w14:textId="77777777" w:rsidR="00B67489" w:rsidRDefault="00224321" w:rsidP="006301EC">
      <w:pPr>
        <w:rPr>
          <w:rFonts w:eastAsiaTheme="majorEastAsia"/>
        </w:rPr>
      </w:pPr>
      <w:r w:rsidRPr="00D816A4">
        <w:rPr>
          <w:rFonts w:eastAsiaTheme="majorEastAsia"/>
        </w:rPr>
        <w:t>The next question is about your experience of sex when you might not have been willing.</w:t>
      </w:r>
    </w:p>
    <w:p w14:paraId="00E6D7F7" w14:textId="4F11AEAC" w:rsidR="00224321" w:rsidRDefault="00224321" w:rsidP="006301EC">
      <w:pPr>
        <w:rPr>
          <w:rFonts w:eastAsiaTheme="majorEastAsia"/>
        </w:rPr>
      </w:pPr>
    </w:p>
    <w:p w14:paraId="32F7C2FF" w14:textId="77777777" w:rsidR="00224321" w:rsidRPr="0042329B" w:rsidRDefault="00224321" w:rsidP="006301EC">
      <w:pPr>
        <w:rPr>
          <w:rFonts w:eastAsiaTheme="majorEastAsia"/>
        </w:rPr>
      </w:pPr>
      <w:r w:rsidRPr="00D816A4">
        <w:rPr>
          <w:rFonts w:asciiTheme="minorHAnsi" w:eastAsiaTheme="majorEastAsia" w:hAnsiTheme="minorHAnsi" w:cstheme="minorHAnsi"/>
          <w:sz w:val="24"/>
          <w:szCs w:val="24"/>
        </w:rPr>
        <w:t>Since</w:t>
      </w:r>
      <w:r w:rsidRPr="0042329B">
        <w:rPr>
          <w:rFonts w:eastAsiaTheme="majorEastAsia"/>
        </w:rPr>
        <w:t xml:space="preserve"> the age of 13, has anyone tried to make you have sex with them, against</w:t>
      </w:r>
      <w:r w:rsidRPr="0042329B">
        <w:rPr>
          <w:rFonts w:cs="Arial"/>
        </w:rPr>
        <w:t xml:space="preserve"> </w:t>
      </w:r>
      <w:r w:rsidRPr="0042329B">
        <w:rPr>
          <w:rFonts w:eastAsiaTheme="majorEastAsia"/>
        </w:rPr>
        <w:t>your will?</w:t>
      </w:r>
    </w:p>
    <w:p w14:paraId="6600872E" w14:textId="7DD96BDB" w:rsidR="00224321" w:rsidRPr="00C93C63" w:rsidRDefault="00224321" w:rsidP="006301EC">
      <w:pPr>
        <w:ind w:left="1134" w:hanging="567"/>
        <w:rPr>
          <w:rFonts w:eastAsiaTheme="majorEastAsia"/>
        </w:rPr>
      </w:pPr>
      <w:r w:rsidRPr="00C93C63">
        <w:rPr>
          <w:rFonts w:eastAsiaTheme="majorEastAsia"/>
        </w:rPr>
        <w:t>1</w:t>
      </w:r>
      <w:r w:rsidR="006301EC">
        <w:rPr>
          <w:rFonts w:eastAsiaTheme="majorEastAsia"/>
        </w:rPr>
        <w:t>.</w:t>
      </w:r>
      <w:r w:rsidR="006301EC">
        <w:rPr>
          <w:rFonts w:eastAsiaTheme="majorEastAsia"/>
        </w:rPr>
        <w:tab/>
      </w:r>
      <w:r w:rsidRPr="00C93C63">
        <w:rPr>
          <w:rFonts w:eastAsiaTheme="majorEastAsia"/>
        </w:rPr>
        <w:t>Yes</w:t>
      </w:r>
    </w:p>
    <w:p w14:paraId="6AE0C4F2" w14:textId="6D448025" w:rsidR="00B67489" w:rsidRDefault="00224321" w:rsidP="006301EC">
      <w:pPr>
        <w:ind w:left="1134" w:hanging="567"/>
        <w:rPr>
          <w:rFonts w:eastAsiaTheme="majorEastAsia"/>
        </w:rPr>
      </w:pPr>
      <w:r w:rsidRPr="00C93C63">
        <w:rPr>
          <w:rFonts w:eastAsiaTheme="majorEastAsia"/>
        </w:rPr>
        <w:t>2</w:t>
      </w:r>
      <w:r w:rsidR="006301EC">
        <w:rPr>
          <w:rFonts w:eastAsiaTheme="majorEastAsia"/>
        </w:rPr>
        <w:t>.</w:t>
      </w:r>
      <w:r w:rsidR="006301EC">
        <w:rPr>
          <w:rFonts w:eastAsiaTheme="majorEastAsia"/>
        </w:rPr>
        <w:tab/>
      </w:r>
      <w:r w:rsidRPr="00C93C63">
        <w:rPr>
          <w:rFonts w:eastAsiaTheme="majorEastAsia"/>
        </w:rPr>
        <w:t>No</w:t>
      </w:r>
    </w:p>
    <w:p w14:paraId="132261AA" w14:textId="279DC6CF" w:rsidR="00224321" w:rsidRDefault="00224321" w:rsidP="006301EC"/>
    <w:p w14:paraId="29096537" w14:textId="16DCB478" w:rsidR="00224321" w:rsidRPr="0042329B" w:rsidRDefault="00224321" w:rsidP="006301EC">
      <w:r w:rsidRPr="0042329B">
        <w:t xml:space="preserve">If </w:t>
      </w:r>
      <w:r>
        <w:t xml:space="preserve">a </w:t>
      </w:r>
      <w:r w:rsidRPr="0042329B">
        <w:t>respon</w:t>
      </w:r>
      <w:r>
        <w:t>dent</w:t>
      </w:r>
      <w:r w:rsidRPr="0042329B">
        <w:t xml:space="preserve"> </w:t>
      </w:r>
      <w:r>
        <w:t xml:space="preserve">answered </w:t>
      </w:r>
      <w:r w:rsidR="00B67489">
        <w:t>‘</w:t>
      </w:r>
      <w:r w:rsidRPr="0042329B">
        <w:t>Yes</w:t>
      </w:r>
      <w:r w:rsidR="00B67489">
        <w:t>’</w:t>
      </w:r>
      <w:r>
        <w:t xml:space="preserve"> to this question, the survey asked a further question:</w:t>
      </w:r>
    </w:p>
    <w:p w14:paraId="687CBA22" w14:textId="77777777" w:rsidR="00224321" w:rsidRPr="0042329B" w:rsidRDefault="00224321" w:rsidP="006301EC"/>
    <w:p w14:paraId="13FD8B50" w14:textId="77777777" w:rsidR="00224321" w:rsidRPr="00B67489" w:rsidRDefault="00224321" w:rsidP="006301EC">
      <w:pPr>
        <w:pStyle w:val="Heading4"/>
        <w:rPr>
          <w:rFonts w:eastAsiaTheme="majorEastAsia"/>
        </w:rPr>
      </w:pPr>
      <w:r w:rsidRPr="00294DBA">
        <w:rPr>
          <w:rFonts w:eastAsiaTheme="majorEastAsia"/>
        </w:rPr>
        <w:lastRenderedPageBreak/>
        <w:t>16_VioSuc</w:t>
      </w:r>
    </w:p>
    <w:p w14:paraId="00D63131" w14:textId="77777777" w:rsidR="00224321" w:rsidRPr="00294DBA" w:rsidRDefault="00224321" w:rsidP="006301EC">
      <w:pPr>
        <w:keepNext/>
        <w:rPr>
          <w:u w:val="single"/>
        </w:rPr>
      </w:pPr>
      <w:r w:rsidRPr="00294DBA">
        <w:rPr>
          <w:rFonts w:eastAsiaTheme="majorEastAsia"/>
        </w:rPr>
        <w:t>Since the age of 13, has anyone actually made you have sex with them, against your will?</w:t>
      </w:r>
    </w:p>
    <w:p w14:paraId="3429CFF6" w14:textId="1297F187" w:rsidR="00224321" w:rsidRPr="00294DBA" w:rsidRDefault="00224321" w:rsidP="006301EC">
      <w:pPr>
        <w:keepNext/>
        <w:ind w:left="1134" w:hanging="567"/>
        <w:rPr>
          <w:rFonts w:eastAsiaTheme="majorEastAsia"/>
        </w:rPr>
      </w:pPr>
      <w:r w:rsidRPr="00294DBA">
        <w:rPr>
          <w:rFonts w:eastAsiaTheme="majorEastAsia"/>
        </w:rPr>
        <w:t>1</w:t>
      </w:r>
      <w:r w:rsidR="006301EC">
        <w:rPr>
          <w:rFonts w:eastAsiaTheme="majorEastAsia"/>
        </w:rPr>
        <w:t>.</w:t>
      </w:r>
      <w:r w:rsidR="006301EC">
        <w:rPr>
          <w:rFonts w:eastAsiaTheme="majorEastAsia"/>
        </w:rPr>
        <w:tab/>
      </w:r>
      <w:r w:rsidRPr="00294DBA">
        <w:rPr>
          <w:rFonts w:eastAsiaTheme="majorEastAsia"/>
        </w:rPr>
        <w:t>Yes</w:t>
      </w:r>
    </w:p>
    <w:p w14:paraId="5E773F88" w14:textId="705F1B12" w:rsidR="00B67489" w:rsidRDefault="00224321" w:rsidP="006301EC">
      <w:pPr>
        <w:ind w:left="1134" w:hanging="567"/>
        <w:rPr>
          <w:rFonts w:eastAsiaTheme="majorEastAsia"/>
        </w:rPr>
      </w:pPr>
      <w:r w:rsidRPr="00294DBA">
        <w:rPr>
          <w:rFonts w:eastAsiaTheme="majorEastAsia"/>
        </w:rPr>
        <w:t>2</w:t>
      </w:r>
      <w:r w:rsidR="006301EC">
        <w:rPr>
          <w:rFonts w:eastAsiaTheme="majorEastAsia"/>
        </w:rPr>
        <w:t>.</w:t>
      </w:r>
      <w:r w:rsidR="006301EC">
        <w:rPr>
          <w:rFonts w:eastAsiaTheme="majorEastAsia"/>
        </w:rPr>
        <w:tab/>
      </w:r>
      <w:r w:rsidRPr="00294DBA">
        <w:rPr>
          <w:rFonts w:eastAsiaTheme="majorEastAsia"/>
        </w:rPr>
        <w:t>No</w:t>
      </w:r>
    </w:p>
    <w:p w14:paraId="1ECCE943" w14:textId="4BF05845" w:rsidR="00224321" w:rsidRPr="00294DBA" w:rsidRDefault="00224321" w:rsidP="006301EC">
      <w:pPr>
        <w:rPr>
          <w:lang w:eastAsia="zh-CN"/>
        </w:rPr>
      </w:pPr>
    </w:p>
    <w:p w14:paraId="361D62AB" w14:textId="77777777" w:rsidR="00224321" w:rsidRPr="00294DBA" w:rsidRDefault="00224321" w:rsidP="006301EC">
      <w:pPr>
        <w:pStyle w:val="Heading4"/>
        <w:rPr>
          <w:lang w:eastAsia="zh-CN"/>
        </w:rPr>
      </w:pPr>
      <w:r w:rsidRPr="00294DBA">
        <w:rPr>
          <w:lang w:eastAsia="zh-CN"/>
        </w:rPr>
        <w:t>Notes</w:t>
      </w:r>
    </w:p>
    <w:p w14:paraId="205EFDDC" w14:textId="32094DD8" w:rsidR="00224321" w:rsidRDefault="00224321" w:rsidP="006301EC">
      <w:pPr>
        <w:rPr>
          <w:lang w:eastAsia="zh-CN"/>
        </w:rPr>
      </w:pPr>
      <w:r w:rsidRPr="00294DBA">
        <w:rPr>
          <w:lang w:eastAsia="zh-CN"/>
        </w:rPr>
        <w:t xml:space="preserve">The wording of the question was </w:t>
      </w:r>
      <w:r w:rsidR="00B67489">
        <w:rPr>
          <w:lang w:eastAsia="zh-CN"/>
        </w:rPr>
        <w:t>‘</w:t>
      </w:r>
      <w:r w:rsidRPr="00294DBA">
        <w:rPr>
          <w:lang w:eastAsia="zh-CN"/>
        </w:rPr>
        <w:t>Since the age of 13</w:t>
      </w:r>
      <w:r w:rsidR="00B67489">
        <w:rPr>
          <w:lang w:eastAsia="zh-CN"/>
        </w:rPr>
        <w:t>’</w:t>
      </w:r>
      <w:r w:rsidRPr="00294DBA">
        <w:rPr>
          <w:lang w:eastAsia="zh-CN"/>
        </w:rPr>
        <w:t>. Some</w:t>
      </w:r>
      <w:r>
        <w:rPr>
          <w:lang w:eastAsia="zh-CN"/>
        </w:rPr>
        <w:t xml:space="preserve"> respondents</w:t>
      </w:r>
      <w:r w:rsidRPr="00294DBA">
        <w:rPr>
          <w:lang w:eastAsia="zh-CN"/>
        </w:rPr>
        <w:t xml:space="preserve"> might have interpreted this as </w:t>
      </w:r>
      <w:r w:rsidR="00B67489">
        <w:rPr>
          <w:lang w:eastAsia="zh-CN"/>
        </w:rPr>
        <w:t>‘</w:t>
      </w:r>
      <w:r w:rsidRPr="00294DBA">
        <w:rPr>
          <w:lang w:eastAsia="zh-CN"/>
        </w:rPr>
        <w:t>since turning age 13</w:t>
      </w:r>
      <w:r w:rsidR="00B67489">
        <w:rPr>
          <w:lang w:eastAsia="zh-CN"/>
        </w:rPr>
        <w:t>’</w:t>
      </w:r>
      <w:r w:rsidRPr="00294DBA">
        <w:rPr>
          <w:lang w:eastAsia="zh-CN"/>
        </w:rPr>
        <w:t xml:space="preserve">, and others as </w:t>
      </w:r>
      <w:r w:rsidR="00B67489">
        <w:rPr>
          <w:lang w:eastAsia="zh-CN"/>
        </w:rPr>
        <w:t>‘</w:t>
      </w:r>
      <w:r w:rsidRPr="00294DBA">
        <w:rPr>
          <w:lang w:eastAsia="zh-CN"/>
        </w:rPr>
        <w:t>at age 14 and over</w:t>
      </w:r>
      <w:r w:rsidR="00B67489">
        <w:rPr>
          <w:lang w:eastAsia="zh-CN"/>
        </w:rPr>
        <w:t>’</w:t>
      </w:r>
      <w:r w:rsidRPr="00294DBA">
        <w:rPr>
          <w:lang w:eastAsia="zh-CN"/>
        </w:rPr>
        <w:t>.</w:t>
      </w:r>
    </w:p>
    <w:p w14:paraId="4C811B6A" w14:textId="77777777" w:rsidR="006301EC" w:rsidRDefault="006301EC" w:rsidP="006301EC">
      <w:pPr>
        <w:rPr>
          <w:lang w:eastAsia="zh-CN"/>
        </w:rPr>
      </w:pPr>
    </w:p>
    <w:p w14:paraId="773D9C30" w14:textId="77777777" w:rsidR="00224321" w:rsidRDefault="00224321" w:rsidP="000829E0">
      <w:pPr>
        <w:pStyle w:val="Heading2"/>
        <w:rPr>
          <w:lang w:eastAsia="zh-CN"/>
        </w:rPr>
      </w:pPr>
      <w:bookmarkStart w:id="568" w:name="_Toc4078951"/>
      <w:bookmarkStart w:id="569" w:name="_Toc4079363"/>
      <w:bookmarkStart w:id="570" w:name="_Toc4079609"/>
      <w:bookmarkStart w:id="571" w:name="_Toc21611452"/>
      <w:bookmarkStart w:id="572" w:name="_Toc23499823"/>
      <w:bookmarkStart w:id="573" w:name="_Toc520733025"/>
      <w:bookmarkStart w:id="574" w:name="_Toc520733117"/>
      <w:bookmarkStart w:id="575" w:name="_Toc4071735"/>
      <w:r>
        <w:rPr>
          <w:lang w:eastAsia="zh-CN"/>
        </w:rPr>
        <w:t>Mean age at most recent non-volitional sex</w:t>
      </w:r>
      <w:bookmarkEnd w:id="568"/>
      <w:bookmarkEnd w:id="569"/>
      <w:bookmarkEnd w:id="570"/>
      <w:bookmarkEnd w:id="571"/>
      <w:bookmarkEnd w:id="572"/>
    </w:p>
    <w:p w14:paraId="119DD148" w14:textId="77777777" w:rsidR="00224321" w:rsidRPr="005E4260" w:rsidRDefault="00224321" w:rsidP="006301EC">
      <w:pPr>
        <w:rPr>
          <w:lang w:eastAsia="zh-CN"/>
        </w:rPr>
      </w:pPr>
      <w:r w:rsidRPr="005E4260">
        <w:rPr>
          <w:lang w:eastAsia="zh-CN"/>
        </w:rPr>
        <w:t xml:space="preserve">The </w:t>
      </w:r>
      <w:r>
        <w:rPr>
          <w:lang w:eastAsia="zh-CN"/>
        </w:rPr>
        <w:t>mean</w:t>
      </w:r>
      <w:r w:rsidRPr="005E4260">
        <w:rPr>
          <w:lang w:eastAsia="zh-CN"/>
        </w:rPr>
        <w:t xml:space="preserve"> age (since age 13) when </w:t>
      </w:r>
      <w:r>
        <w:rPr>
          <w:lang w:eastAsia="zh-CN"/>
        </w:rPr>
        <w:t xml:space="preserve">people were </w:t>
      </w:r>
      <w:r w:rsidRPr="005E4260">
        <w:rPr>
          <w:lang w:eastAsia="zh-CN"/>
        </w:rPr>
        <w:t xml:space="preserve">last made to have sex against </w:t>
      </w:r>
      <w:r>
        <w:rPr>
          <w:lang w:eastAsia="zh-CN"/>
        </w:rPr>
        <w:t xml:space="preserve">their </w:t>
      </w:r>
      <w:r w:rsidRPr="005E4260">
        <w:rPr>
          <w:lang w:eastAsia="zh-CN"/>
        </w:rPr>
        <w:t>will.</w:t>
      </w:r>
    </w:p>
    <w:p w14:paraId="6E726396" w14:textId="77777777" w:rsidR="00224321" w:rsidRDefault="00224321" w:rsidP="006301EC">
      <w:pPr>
        <w:rPr>
          <w:lang w:eastAsia="zh-CN"/>
        </w:rPr>
      </w:pPr>
    </w:p>
    <w:p w14:paraId="356366AE" w14:textId="77777777" w:rsidR="00224321" w:rsidRPr="00D53F1E" w:rsidRDefault="00224321" w:rsidP="006301EC">
      <w:pPr>
        <w:pStyle w:val="Heading3"/>
        <w:rPr>
          <w:lang w:eastAsia="zh-CN"/>
        </w:rPr>
      </w:pPr>
      <w:r w:rsidRPr="00D53F1E">
        <w:rPr>
          <w:lang w:eastAsia="zh-CN"/>
        </w:rPr>
        <w:t>Question</w:t>
      </w:r>
      <w:r>
        <w:rPr>
          <w:lang w:eastAsia="zh-CN"/>
        </w:rPr>
        <w:t>s</w:t>
      </w:r>
    </w:p>
    <w:p w14:paraId="4166FE59" w14:textId="77777777" w:rsidR="00224321" w:rsidRDefault="00224321" w:rsidP="006301EC">
      <w:pPr>
        <w:rPr>
          <w:lang w:eastAsia="zh-CN"/>
        </w:rPr>
      </w:pPr>
      <w:r w:rsidRPr="00294DBA">
        <w:rPr>
          <w:rFonts w:eastAsiaTheme="majorEastAsia"/>
        </w:rPr>
        <w:t>16_VioSuc</w:t>
      </w:r>
      <w:r>
        <w:rPr>
          <w:rFonts w:eastAsiaTheme="majorEastAsia"/>
        </w:rPr>
        <w:t xml:space="preserve"> (</w:t>
      </w:r>
      <w:r>
        <w:rPr>
          <w:lang w:eastAsia="zh-CN"/>
        </w:rPr>
        <w:t>s</w:t>
      </w:r>
      <w:r w:rsidRPr="00D53F1E">
        <w:rPr>
          <w:lang w:eastAsia="zh-CN"/>
        </w:rPr>
        <w:t>ee above</w:t>
      </w:r>
      <w:r>
        <w:rPr>
          <w:lang w:eastAsia="zh-CN"/>
        </w:rPr>
        <w:t>)</w:t>
      </w:r>
      <w:r w:rsidRPr="00D53F1E">
        <w:rPr>
          <w:lang w:eastAsia="zh-CN"/>
        </w:rPr>
        <w:t>.</w:t>
      </w:r>
    </w:p>
    <w:p w14:paraId="27386DB5" w14:textId="77777777" w:rsidR="00224321" w:rsidRPr="00D53F1E" w:rsidRDefault="00224321" w:rsidP="006301EC">
      <w:pPr>
        <w:rPr>
          <w:lang w:eastAsia="zh-CN"/>
        </w:rPr>
      </w:pPr>
    </w:p>
    <w:p w14:paraId="3AD57645" w14:textId="77777777" w:rsidR="00224321" w:rsidRPr="00B67489" w:rsidRDefault="00224321" w:rsidP="006301EC">
      <w:pPr>
        <w:pStyle w:val="Heading4"/>
        <w:rPr>
          <w:rFonts w:eastAsiaTheme="majorEastAsia"/>
        </w:rPr>
      </w:pPr>
      <w:r w:rsidRPr="00D53F1E">
        <w:rPr>
          <w:rFonts w:eastAsiaTheme="majorEastAsia"/>
        </w:rPr>
        <w:t>16_VioWhen</w:t>
      </w:r>
    </w:p>
    <w:p w14:paraId="2A2713C7" w14:textId="77777777" w:rsidR="00224321" w:rsidRPr="002913AC" w:rsidRDefault="00224321" w:rsidP="006301EC">
      <w:pPr>
        <w:rPr>
          <w:rFonts w:eastAsia="MingLiU"/>
        </w:rPr>
      </w:pPr>
      <w:r w:rsidRPr="002913AC">
        <w:rPr>
          <w:rFonts w:eastAsiaTheme="majorEastAsia"/>
        </w:rPr>
        <w:t xml:space="preserve">How old were you when this last happened? </w:t>
      </w:r>
      <w:r w:rsidRPr="002913AC">
        <w:rPr>
          <w:rFonts w:eastAsia="MingLiU"/>
        </w:rPr>
        <w:t>Please type in the number.</w:t>
      </w:r>
    </w:p>
    <w:p w14:paraId="382E838C" w14:textId="77777777" w:rsidR="00224321" w:rsidRPr="00B67489" w:rsidRDefault="00224321" w:rsidP="006301EC">
      <w:pPr>
        <w:rPr>
          <w:rFonts w:eastAsiaTheme="majorEastAsia"/>
        </w:rPr>
      </w:pPr>
    </w:p>
    <w:p w14:paraId="1EBFDE03" w14:textId="77777777" w:rsidR="00B67489" w:rsidRDefault="00224321" w:rsidP="000829E0">
      <w:pPr>
        <w:pStyle w:val="Heading2"/>
        <w:rPr>
          <w:lang w:eastAsia="zh-CN"/>
        </w:rPr>
      </w:pPr>
      <w:bookmarkStart w:id="576" w:name="_Toc4078952"/>
      <w:bookmarkStart w:id="577" w:name="_Toc4079364"/>
      <w:bookmarkStart w:id="578" w:name="_Toc4079610"/>
      <w:bookmarkStart w:id="579" w:name="_Toc21611453"/>
      <w:bookmarkStart w:id="580" w:name="_Toc23499824"/>
      <w:r w:rsidRPr="007D21BE">
        <w:rPr>
          <w:lang w:eastAsia="zh-CN"/>
        </w:rPr>
        <w:t xml:space="preserve">Median age </w:t>
      </w:r>
      <w:r>
        <w:rPr>
          <w:lang w:eastAsia="zh-CN"/>
        </w:rPr>
        <w:t>at</w:t>
      </w:r>
      <w:r w:rsidRPr="007D21BE">
        <w:rPr>
          <w:lang w:eastAsia="zh-CN"/>
        </w:rPr>
        <w:t xml:space="preserve"> most recent non-volitional sex</w:t>
      </w:r>
      <w:bookmarkEnd w:id="573"/>
      <w:bookmarkEnd w:id="574"/>
      <w:bookmarkEnd w:id="575"/>
      <w:bookmarkEnd w:id="576"/>
      <w:bookmarkEnd w:id="577"/>
      <w:bookmarkEnd w:id="578"/>
      <w:bookmarkEnd w:id="579"/>
      <w:bookmarkEnd w:id="580"/>
    </w:p>
    <w:p w14:paraId="2C2E2350" w14:textId="1FCD36E6" w:rsidR="00224321" w:rsidRDefault="00224321" w:rsidP="006301EC">
      <w:pPr>
        <w:rPr>
          <w:lang w:eastAsia="zh-CN"/>
        </w:rPr>
      </w:pPr>
      <w:r w:rsidRPr="005E4260">
        <w:rPr>
          <w:lang w:eastAsia="zh-CN"/>
        </w:rPr>
        <w:t xml:space="preserve">The </w:t>
      </w:r>
      <w:r>
        <w:rPr>
          <w:lang w:eastAsia="zh-CN"/>
        </w:rPr>
        <w:t>median</w:t>
      </w:r>
      <w:r w:rsidRPr="005E4260">
        <w:rPr>
          <w:lang w:eastAsia="zh-CN"/>
        </w:rPr>
        <w:t xml:space="preserve"> age (since age 13) when </w:t>
      </w:r>
      <w:r>
        <w:rPr>
          <w:lang w:eastAsia="zh-CN"/>
        </w:rPr>
        <w:t xml:space="preserve">people were </w:t>
      </w:r>
      <w:r w:rsidRPr="005E4260">
        <w:rPr>
          <w:lang w:eastAsia="zh-CN"/>
        </w:rPr>
        <w:t xml:space="preserve">last made to have sex against </w:t>
      </w:r>
      <w:r>
        <w:rPr>
          <w:lang w:eastAsia="zh-CN"/>
        </w:rPr>
        <w:t xml:space="preserve">their </w:t>
      </w:r>
      <w:r w:rsidRPr="005E4260">
        <w:rPr>
          <w:lang w:eastAsia="zh-CN"/>
        </w:rPr>
        <w:t>will.</w:t>
      </w:r>
    </w:p>
    <w:p w14:paraId="010D812B" w14:textId="77777777" w:rsidR="00224321" w:rsidRPr="005E4260" w:rsidRDefault="00224321" w:rsidP="006301EC">
      <w:pPr>
        <w:rPr>
          <w:lang w:eastAsia="zh-CN"/>
        </w:rPr>
      </w:pPr>
    </w:p>
    <w:p w14:paraId="7E20FE92" w14:textId="77777777" w:rsidR="00224321" w:rsidRPr="00D53F1E" w:rsidRDefault="00224321" w:rsidP="003107B0">
      <w:pPr>
        <w:pStyle w:val="Heading3"/>
        <w:rPr>
          <w:lang w:eastAsia="zh-CN"/>
        </w:rPr>
      </w:pPr>
      <w:r w:rsidRPr="00D53F1E">
        <w:rPr>
          <w:lang w:eastAsia="zh-CN"/>
        </w:rPr>
        <w:t>Question</w:t>
      </w:r>
      <w:r>
        <w:rPr>
          <w:lang w:eastAsia="zh-CN"/>
        </w:rPr>
        <w:t>s</w:t>
      </w:r>
    </w:p>
    <w:p w14:paraId="52D330D5" w14:textId="77777777" w:rsidR="00224321" w:rsidRPr="00B67489" w:rsidRDefault="00224321" w:rsidP="006301EC">
      <w:pPr>
        <w:rPr>
          <w:rFonts w:eastAsiaTheme="majorEastAsia"/>
        </w:rPr>
      </w:pPr>
      <w:r w:rsidRPr="00294DBA">
        <w:rPr>
          <w:rFonts w:eastAsiaTheme="majorEastAsia"/>
        </w:rPr>
        <w:t>16_VioSuc</w:t>
      </w:r>
      <w:r>
        <w:rPr>
          <w:rFonts w:eastAsiaTheme="majorEastAsia"/>
        </w:rPr>
        <w:t xml:space="preserve">, </w:t>
      </w:r>
      <w:r w:rsidRPr="00D53F1E">
        <w:rPr>
          <w:rFonts w:eastAsiaTheme="majorEastAsia"/>
        </w:rPr>
        <w:t>16_VioWhen</w:t>
      </w:r>
      <w:r>
        <w:rPr>
          <w:rFonts w:eastAsiaTheme="majorEastAsia"/>
        </w:rPr>
        <w:t xml:space="preserve"> (</w:t>
      </w:r>
      <w:r>
        <w:rPr>
          <w:lang w:eastAsia="zh-CN"/>
        </w:rPr>
        <w:t>s</w:t>
      </w:r>
      <w:r w:rsidRPr="00D53F1E">
        <w:rPr>
          <w:lang w:eastAsia="zh-CN"/>
        </w:rPr>
        <w:t>ee above</w:t>
      </w:r>
      <w:r>
        <w:rPr>
          <w:lang w:eastAsia="zh-CN"/>
        </w:rPr>
        <w:t>)</w:t>
      </w:r>
      <w:r w:rsidRPr="00D53F1E">
        <w:rPr>
          <w:lang w:eastAsia="zh-CN"/>
        </w:rPr>
        <w:t>.</w:t>
      </w:r>
    </w:p>
    <w:p w14:paraId="41B4E55E" w14:textId="77777777" w:rsidR="00B67489" w:rsidRDefault="00B67489" w:rsidP="006301EC">
      <w:pPr>
        <w:rPr>
          <w:rFonts w:eastAsia="MingLiU"/>
          <w:lang w:eastAsia="zh-CN"/>
        </w:rPr>
      </w:pPr>
    </w:p>
    <w:p w14:paraId="63C5E0C5" w14:textId="77777777" w:rsidR="00224321" w:rsidRPr="007D21BE" w:rsidRDefault="00224321" w:rsidP="000829E0">
      <w:pPr>
        <w:pStyle w:val="Heading2"/>
        <w:rPr>
          <w:lang w:eastAsia="zh-CN"/>
        </w:rPr>
      </w:pPr>
      <w:bookmarkStart w:id="581" w:name="_Toc4078954"/>
      <w:bookmarkStart w:id="582" w:name="_Toc4079366"/>
      <w:bookmarkStart w:id="583" w:name="_Toc4079612"/>
      <w:bookmarkStart w:id="584" w:name="_Toc21611454"/>
      <w:bookmarkStart w:id="585" w:name="_Toc23499825"/>
      <w:r>
        <w:rPr>
          <w:lang w:eastAsia="zh-CN"/>
        </w:rPr>
        <w:lastRenderedPageBreak/>
        <w:t>Relationship to perpetrator of most recent non-volitional sex (total</w:t>
      </w:r>
      <w:bookmarkEnd w:id="581"/>
      <w:bookmarkEnd w:id="582"/>
      <w:bookmarkEnd w:id="583"/>
      <w:bookmarkEnd w:id="584"/>
      <w:r>
        <w:rPr>
          <w:lang w:eastAsia="zh-CN"/>
        </w:rPr>
        <w:t xml:space="preserve"> population)</w:t>
      </w:r>
      <w:bookmarkEnd w:id="585"/>
    </w:p>
    <w:p w14:paraId="5348E892" w14:textId="36CBAAC8" w:rsidR="00224321" w:rsidRPr="008C04E8" w:rsidRDefault="00224321" w:rsidP="00DF7AEA">
      <w:pPr>
        <w:rPr>
          <w:rFonts w:eastAsia="MingLiU"/>
        </w:rPr>
      </w:pPr>
      <w:bookmarkStart w:id="586" w:name="_Toc520733029"/>
      <w:bookmarkStart w:id="587" w:name="_Toc520733121"/>
      <w:r w:rsidRPr="008C04E8">
        <w:rPr>
          <w:rFonts w:eastAsia="MingLiU"/>
        </w:rPr>
        <w:t xml:space="preserve">The </w:t>
      </w:r>
      <w:r>
        <w:rPr>
          <w:rFonts w:eastAsia="MingLiU"/>
        </w:rPr>
        <w:t>relationship</w:t>
      </w:r>
      <w:r w:rsidRPr="008C04E8">
        <w:rPr>
          <w:rFonts w:eastAsia="MingLiU"/>
        </w:rPr>
        <w:t xml:space="preserve"> </w:t>
      </w:r>
      <w:r>
        <w:rPr>
          <w:rFonts w:eastAsia="MingLiU"/>
        </w:rPr>
        <w:t>people</w:t>
      </w:r>
      <w:r w:rsidRPr="008C04E8">
        <w:rPr>
          <w:rFonts w:eastAsia="MingLiU"/>
        </w:rPr>
        <w:t xml:space="preserve"> had </w:t>
      </w:r>
      <w:r>
        <w:rPr>
          <w:rFonts w:eastAsia="MingLiU"/>
        </w:rPr>
        <w:t>to</w:t>
      </w:r>
      <w:r w:rsidRPr="008C04E8">
        <w:rPr>
          <w:rFonts w:eastAsia="MingLiU"/>
        </w:rPr>
        <w:t xml:space="preserve"> the person who perpetrated </w:t>
      </w:r>
      <w:r>
        <w:rPr>
          <w:rFonts w:eastAsia="MingLiU"/>
        </w:rPr>
        <w:t xml:space="preserve">their </w:t>
      </w:r>
      <w:r w:rsidRPr="008C04E8">
        <w:rPr>
          <w:rFonts w:eastAsia="MingLiU"/>
        </w:rPr>
        <w:t>most recent episode of non-volitional sex since age 13.</w:t>
      </w:r>
      <w:bookmarkEnd w:id="586"/>
      <w:bookmarkEnd w:id="587"/>
    </w:p>
    <w:bookmarkEnd w:id="290"/>
    <w:bookmarkEnd w:id="291"/>
    <w:bookmarkEnd w:id="292"/>
    <w:bookmarkEnd w:id="293"/>
    <w:p w14:paraId="2F0EFCE3" w14:textId="77777777" w:rsidR="00224321" w:rsidRDefault="00224321" w:rsidP="00DF7AEA">
      <w:pPr>
        <w:rPr>
          <w:lang w:eastAsia="zh-CN"/>
        </w:rPr>
      </w:pPr>
    </w:p>
    <w:p w14:paraId="6D084DC1" w14:textId="77777777" w:rsidR="00224321" w:rsidRPr="00D53F1E" w:rsidRDefault="00224321" w:rsidP="00DF7AEA">
      <w:pPr>
        <w:pStyle w:val="Heading3"/>
        <w:rPr>
          <w:lang w:eastAsia="zh-CN"/>
        </w:rPr>
      </w:pPr>
      <w:r w:rsidRPr="00D53F1E">
        <w:rPr>
          <w:lang w:eastAsia="zh-CN"/>
        </w:rPr>
        <w:t>Question</w:t>
      </w:r>
      <w:r>
        <w:rPr>
          <w:lang w:eastAsia="zh-CN"/>
        </w:rPr>
        <w:t>s</w:t>
      </w:r>
    </w:p>
    <w:p w14:paraId="729BD547" w14:textId="77777777" w:rsidR="00224321" w:rsidRDefault="00224321" w:rsidP="00DF7AEA">
      <w:pPr>
        <w:rPr>
          <w:lang w:eastAsia="zh-CN"/>
        </w:rPr>
      </w:pPr>
      <w:r w:rsidRPr="00294DBA">
        <w:rPr>
          <w:rFonts w:eastAsiaTheme="majorEastAsia"/>
        </w:rPr>
        <w:t>16_VioSuc</w:t>
      </w:r>
      <w:r w:rsidRPr="00D53F1E" w:rsidDel="004B36C9">
        <w:rPr>
          <w:lang w:eastAsia="zh-CN"/>
        </w:rPr>
        <w:t xml:space="preserve"> </w:t>
      </w:r>
      <w:r>
        <w:rPr>
          <w:lang w:eastAsia="zh-CN"/>
        </w:rPr>
        <w:t>(s</w:t>
      </w:r>
      <w:r w:rsidRPr="00D53F1E">
        <w:rPr>
          <w:lang w:eastAsia="zh-CN"/>
        </w:rPr>
        <w:t>ee above</w:t>
      </w:r>
      <w:r>
        <w:rPr>
          <w:lang w:eastAsia="zh-CN"/>
        </w:rPr>
        <w:t>)</w:t>
      </w:r>
      <w:r w:rsidRPr="00D53F1E">
        <w:rPr>
          <w:lang w:eastAsia="zh-CN"/>
        </w:rPr>
        <w:t>.</w:t>
      </w:r>
    </w:p>
    <w:p w14:paraId="5F5201D9" w14:textId="77777777" w:rsidR="00224321" w:rsidRPr="00D53F1E" w:rsidRDefault="00224321" w:rsidP="00DF7AEA">
      <w:pPr>
        <w:rPr>
          <w:lang w:eastAsia="zh-CN"/>
        </w:rPr>
      </w:pPr>
    </w:p>
    <w:p w14:paraId="681DC1D0" w14:textId="77777777" w:rsidR="00224321" w:rsidRDefault="00224321" w:rsidP="00DF7AEA">
      <w:pPr>
        <w:pStyle w:val="Heading4"/>
        <w:rPr>
          <w:rFonts w:eastAsiaTheme="majorEastAsia"/>
        </w:rPr>
      </w:pPr>
      <w:r w:rsidRPr="00D53F1E">
        <w:rPr>
          <w:rFonts w:eastAsiaTheme="majorEastAsia"/>
        </w:rPr>
        <w:t>16_VioWho</w:t>
      </w:r>
    </w:p>
    <w:p w14:paraId="3C9CCDF5" w14:textId="77777777" w:rsidR="00224321" w:rsidRPr="000D73DD" w:rsidRDefault="00224321" w:rsidP="00DF7AEA">
      <w:pPr>
        <w:rPr>
          <w:rFonts w:eastAsia="MingLiU"/>
        </w:rPr>
      </w:pPr>
      <w:bookmarkStart w:id="588" w:name="_Toc520733030"/>
      <w:bookmarkStart w:id="589" w:name="_Toc520733122"/>
      <w:bookmarkStart w:id="590" w:name="_Toc4071738"/>
      <w:bookmarkStart w:id="591" w:name="_Toc4078955"/>
      <w:bookmarkStart w:id="592" w:name="_Toc4079367"/>
      <w:bookmarkStart w:id="593" w:name="_Toc4079613"/>
      <w:r w:rsidRPr="000D73DD">
        <w:rPr>
          <w:rFonts w:eastAsia="MingLiU"/>
        </w:rPr>
        <w:t>Was this person:</w:t>
      </w:r>
      <w:bookmarkEnd w:id="588"/>
      <w:bookmarkEnd w:id="589"/>
      <w:bookmarkEnd w:id="590"/>
      <w:bookmarkEnd w:id="591"/>
      <w:bookmarkEnd w:id="592"/>
      <w:bookmarkEnd w:id="593"/>
    </w:p>
    <w:p w14:paraId="2221B661" w14:textId="5FF65F73" w:rsidR="00224321" w:rsidRPr="00D53F1E" w:rsidRDefault="00224321" w:rsidP="00DF7AEA">
      <w:pPr>
        <w:ind w:left="1134" w:hanging="567"/>
        <w:rPr>
          <w:rFonts w:eastAsiaTheme="majorEastAsia"/>
        </w:rPr>
      </w:pPr>
      <w:r w:rsidRPr="00D53F1E">
        <w:rPr>
          <w:rFonts w:eastAsiaTheme="majorEastAsia"/>
        </w:rPr>
        <w:t>1</w:t>
      </w:r>
      <w:r w:rsidR="00DF7AEA">
        <w:rPr>
          <w:rFonts w:eastAsiaTheme="majorEastAsia"/>
        </w:rPr>
        <w:t>.</w:t>
      </w:r>
      <w:r w:rsidR="00DF7AEA">
        <w:rPr>
          <w:rFonts w:eastAsiaTheme="majorEastAsia"/>
        </w:rPr>
        <w:tab/>
      </w:r>
      <w:r w:rsidRPr="00D53F1E">
        <w:rPr>
          <w:rFonts w:eastAsiaTheme="majorEastAsia"/>
        </w:rPr>
        <w:t>Someone you were, or had been, in a relationship with</w:t>
      </w:r>
    </w:p>
    <w:p w14:paraId="025E7192" w14:textId="0E91FFB9" w:rsidR="00224321" w:rsidRPr="00D53F1E" w:rsidRDefault="00224321" w:rsidP="00DF7AEA">
      <w:pPr>
        <w:ind w:left="1134" w:hanging="567"/>
        <w:rPr>
          <w:rFonts w:eastAsiaTheme="majorEastAsia"/>
        </w:rPr>
      </w:pPr>
      <w:r w:rsidRPr="00D53F1E">
        <w:rPr>
          <w:rFonts w:eastAsiaTheme="majorEastAsia"/>
        </w:rPr>
        <w:t>2</w:t>
      </w:r>
      <w:r w:rsidR="00DF7AEA">
        <w:rPr>
          <w:rFonts w:eastAsiaTheme="majorEastAsia"/>
        </w:rPr>
        <w:t>.</w:t>
      </w:r>
      <w:r w:rsidR="00DF7AEA">
        <w:rPr>
          <w:rFonts w:eastAsiaTheme="majorEastAsia"/>
        </w:rPr>
        <w:tab/>
      </w:r>
      <w:r w:rsidRPr="00D53F1E">
        <w:rPr>
          <w:rFonts w:eastAsiaTheme="majorEastAsia"/>
        </w:rPr>
        <w:t>Someone known to you as a family member or friend</w:t>
      </w:r>
    </w:p>
    <w:p w14:paraId="7C37A8B4" w14:textId="73D3BD78" w:rsidR="00224321" w:rsidRPr="00D53F1E" w:rsidRDefault="00224321" w:rsidP="00DF7AEA">
      <w:pPr>
        <w:ind w:left="1134" w:hanging="567"/>
        <w:rPr>
          <w:rFonts w:eastAsiaTheme="majorEastAsia"/>
        </w:rPr>
      </w:pPr>
      <w:r w:rsidRPr="00D53F1E">
        <w:rPr>
          <w:rFonts w:eastAsiaTheme="majorEastAsia"/>
        </w:rPr>
        <w:t>3</w:t>
      </w:r>
      <w:r w:rsidR="00DF7AEA">
        <w:rPr>
          <w:rFonts w:eastAsiaTheme="majorEastAsia"/>
        </w:rPr>
        <w:t>.</w:t>
      </w:r>
      <w:r w:rsidR="00DF7AEA">
        <w:rPr>
          <w:rFonts w:eastAsiaTheme="majorEastAsia"/>
        </w:rPr>
        <w:tab/>
      </w:r>
      <w:r w:rsidRPr="00D53F1E">
        <w:rPr>
          <w:rFonts w:eastAsiaTheme="majorEastAsia"/>
        </w:rPr>
        <w:t>Someone known to you but not as a family member or friend</w:t>
      </w:r>
    </w:p>
    <w:p w14:paraId="7E500A35" w14:textId="51B1234F" w:rsidR="00224321" w:rsidRPr="00D53F1E" w:rsidRDefault="00224321" w:rsidP="00DF7AEA">
      <w:pPr>
        <w:ind w:left="1134" w:hanging="567"/>
        <w:rPr>
          <w:rFonts w:eastAsiaTheme="majorEastAsia"/>
        </w:rPr>
      </w:pPr>
      <w:r w:rsidRPr="00D53F1E">
        <w:rPr>
          <w:rFonts w:eastAsiaTheme="majorEastAsia"/>
        </w:rPr>
        <w:t>4</w:t>
      </w:r>
      <w:r w:rsidR="00DF7AEA">
        <w:rPr>
          <w:rFonts w:eastAsiaTheme="majorEastAsia"/>
        </w:rPr>
        <w:t>.</w:t>
      </w:r>
      <w:r w:rsidR="00DF7AEA">
        <w:rPr>
          <w:rFonts w:eastAsiaTheme="majorEastAsia"/>
        </w:rPr>
        <w:tab/>
      </w:r>
      <w:r w:rsidRPr="00D53F1E">
        <w:rPr>
          <w:rFonts w:eastAsiaTheme="majorEastAsia"/>
        </w:rPr>
        <w:t>Someone you didn</w:t>
      </w:r>
      <w:r w:rsidR="00B67489">
        <w:rPr>
          <w:rFonts w:eastAsiaTheme="majorEastAsia"/>
        </w:rPr>
        <w:t>’</w:t>
      </w:r>
      <w:r w:rsidRPr="00D53F1E">
        <w:rPr>
          <w:rFonts w:eastAsiaTheme="majorEastAsia"/>
        </w:rPr>
        <w:t>t know</w:t>
      </w:r>
    </w:p>
    <w:p w14:paraId="5FA49DF2" w14:textId="26A8F959" w:rsidR="00224321" w:rsidRPr="00D53F1E" w:rsidRDefault="00224321" w:rsidP="00DF7AEA">
      <w:pPr>
        <w:ind w:left="1134" w:hanging="567"/>
        <w:rPr>
          <w:rFonts w:eastAsiaTheme="majorEastAsia"/>
        </w:rPr>
      </w:pPr>
      <w:r w:rsidRPr="00D53F1E">
        <w:rPr>
          <w:rFonts w:eastAsiaTheme="majorEastAsia"/>
        </w:rPr>
        <w:t>5</w:t>
      </w:r>
      <w:r w:rsidR="00DF7AEA">
        <w:rPr>
          <w:rFonts w:eastAsiaTheme="majorEastAsia"/>
        </w:rPr>
        <w:t>.</w:t>
      </w:r>
      <w:r w:rsidR="00DF7AEA">
        <w:rPr>
          <w:rFonts w:eastAsiaTheme="majorEastAsia"/>
        </w:rPr>
        <w:tab/>
      </w:r>
      <w:r w:rsidRPr="00D53F1E">
        <w:rPr>
          <w:rFonts w:eastAsiaTheme="majorEastAsia"/>
        </w:rPr>
        <w:t>Other</w:t>
      </w:r>
    </w:p>
    <w:p w14:paraId="494C2F25" w14:textId="77777777" w:rsidR="00224321" w:rsidRPr="00C93C63" w:rsidRDefault="00224321" w:rsidP="00DF7AEA">
      <w:pPr>
        <w:rPr>
          <w:rFonts w:eastAsia="MingLiU"/>
        </w:rPr>
      </w:pPr>
    </w:p>
    <w:p w14:paraId="0AB97D4E" w14:textId="77777777" w:rsidR="00224321" w:rsidRPr="00D53F1E" w:rsidRDefault="00224321" w:rsidP="00224321">
      <w:pPr>
        <w:pStyle w:val="Heading4"/>
        <w:rPr>
          <w:rFonts w:eastAsia="MingLiU"/>
        </w:rPr>
      </w:pPr>
      <w:r w:rsidRPr="00D53F1E">
        <w:rPr>
          <w:rFonts w:eastAsia="MingLiU"/>
        </w:rPr>
        <w:t>Note</w:t>
      </w:r>
    </w:p>
    <w:p w14:paraId="0908CB2B" w14:textId="20CCF0A3" w:rsidR="00224321" w:rsidRPr="00D53F1E" w:rsidRDefault="00224321" w:rsidP="00DF7AEA">
      <w:pPr>
        <w:rPr>
          <w:rFonts w:eastAsia="MingLiU"/>
        </w:rPr>
      </w:pPr>
      <w:r w:rsidRPr="00D53F1E">
        <w:rPr>
          <w:lang w:eastAsia="zh-CN"/>
        </w:rPr>
        <w:t xml:space="preserve">The </w:t>
      </w:r>
      <w:r>
        <w:rPr>
          <w:lang w:eastAsia="zh-CN"/>
        </w:rPr>
        <w:t xml:space="preserve">survey did not ask respondents the </w:t>
      </w:r>
      <w:r w:rsidR="00482FE3">
        <w:rPr>
          <w:lang w:eastAsia="zh-CN"/>
        </w:rPr>
        <w:t>gender</w:t>
      </w:r>
      <w:r w:rsidRPr="00D53F1E">
        <w:rPr>
          <w:lang w:eastAsia="zh-CN"/>
        </w:rPr>
        <w:t xml:space="preserve"> of the perpetrator.</w:t>
      </w:r>
    </w:p>
    <w:p w14:paraId="3166DC15" w14:textId="77777777" w:rsidR="00224321" w:rsidRPr="00B67489" w:rsidRDefault="00224321" w:rsidP="00DF7AEA">
      <w:pPr>
        <w:rPr>
          <w:rFonts w:eastAsiaTheme="majorEastAsia"/>
        </w:rPr>
      </w:pPr>
    </w:p>
    <w:p w14:paraId="2A3CD734" w14:textId="77777777" w:rsidR="00224321" w:rsidRPr="00DF7AEA" w:rsidRDefault="00224321" w:rsidP="000829E0">
      <w:pPr>
        <w:pStyle w:val="Heading2"/>
        <w:rPr>
          <w:rFonts w:eastAsia="MingLiU"/>
        </w:rPr>
      </w:pPr>
      <w:bookmarkStart w:id="594" w:name="_Toc4078956"/>
      <w:bookmarkStart w:id="595" w:name="_Toc4079368"/>
      <w:bookmarkStart w:id="596" w:name="_Toc4079614"/>
      <w:bookmarkStart w:id="597" w:name="_Toc21611455"/>
      <w:bookmarkStart w:id="598" w:name="_Toc23499826"/>
      <w:r>
        <w:rPr>
          <w:lang w:eastAsia="zh-CN"/>
        </w:rPr>
        <w:t>Relationship to perpetrator of most recent non-volitional sex: men</w:t>
      </w:r>
      <w:bookmarkEnd w:id="594"/>
      <w:bookmarkEnd w:id="595"/>
      <w:bookmarkEnd w:id="596"/>
      <w:bookmarkEnd w:id="597"/>
      <w:bookmarkEnd w:id="598"/>
    </w:p>
    <w:p w14:paraId="720A2187" w14:textId="77777777" w:rsidR="00B67489" w:rsidRDefault="00224321" w:rsidP="00DF7AEA">
      <w:pPr>
        <w:rPr>
          <w:rFonts w:eastAsia="MingLiU"/>
        </w:rPr>
      </w:pPr>
      <w:r w:rsidRPr="008C04E8">
        <w:rPr>
          <w:rFonts w:eastAsia="MingLiU"/>
        </w:rPr>
        <w:t xml:space="preserve">The </w:t>
      </w:r>
      <w:r>
        <w:rPr>
          <w:rFonts w:eastAsia="MingLiU"/>
        </w:rPr>
        <w:t>relationship</w:t>
      </w:r>
      <w:r w:rsidRPr="008C04E8">
        <w:rPr>
          <w:rFonts w:eastAsia="MingLiU"/>
        </w:rPr>
        <w:t xml:space="preserve"> </w:t>
      </w:r>
      <w:r>
        <w:rPr>
          <w:rFonts w:eastAsia="MingLiU"/>
        </w:rPr>
        <w:t xml:space="preserve">men </w:t>
      </w:r>
      <w:r w:rsidRPr="008C04E8">
        <w:rPr>
          <w:rFonts w:eastAsia="MingLiU"/>
        </w:rPr>
        <w:t xml:space="preserve">had </w:t>
      </w:r>
      <w:r>
        <w:rPr>
          <w:rFonts w:eastAsia="MingLiU"/>
        </w:rPr>
        <w:t>to</w:t>
      </w:r>
      <w:r w:rsidRPr="008C04E8">
        <w:rPr>
          <w:rFonts w:eastAsia="MingLiU"/>
        </w:rPr>
        <w:t xml:space="preserve"> the person who perpetrated </w:t>
      </w:r>
      <w:r>
        <w:rPr>
          <w:rFonts w:eastAsia="MingLiU"/>
        </w:rPr>
        <w:t xml:space="preserve">their </w:t>
      </w:r>
      <w:r w:rsidRPr="008C04E8">
        <w:rPr>
          <w:rFonts w:eastAsia="MingLiU"/>
        </w:rPr>
        <w:t>most recent episode of non-volitional sex since age 13.</w:t>
      </w:r>
    </w:p>
    <w:p w14:paraId="7D80919F" w14:textId="53D01D8A" w:rsidR="00224321" w:rsidRDefault="00224321" w:rsidP="00DF7AEA">
      <w:pPr>
        <w:rPr>
          <w:lang w:eastAsia="zh-CN"/>
        </w:rPr>
      </w:pPr>
    </w:p>
    <w:p w14:paraId="485F8529" w14:textId="77777777" w:rsidR="00224321" w:rsidRPr="00D53F1E" w:rsidRDefault="00224321" w:rsidP="00DF7AEA">
      <w:pPr>
        <w:pStyle w:val="Heading3"/>
        <w:rPr>
          <w:lang w:eastAsia="zh-CN"/>
        </w:rPr>
      </w:pPr>
      <w:r w:rsidRPr="00D53F1E">
        <w:rPr>
          <w:lang w:eastAsia="zh-CN"/>
        </w:rPr>
        <w:t>Question</w:t>
      </w:r>
      <w:r>
        <w:rPr>
          <w:lang w:eastAsia="zh-CN"/>
        </w:rPr>
        <w:t>s</w:t>
      </w:r>
    </w:p>
    <w:p w14:paraId="13844E3D" w14:textId="77777777" w:rsidR="00224321" w:rsidRPr="00DF7AEA" w:rsidRDefault="00224321" w:rsidP="00DF7AEA">
      <w:pPr>
        <w:rPr>
          <w:rFonts w:eastAsiaTheme="majorEastAsia"/>
        </w:rPr>
      </w:pPr>
      <w:r w:rsidRPr="00294DBA">
        <w:rPr>
          <w:rFonts w:eastAsiaTheme="majorEastAsia"/>
        </w:rPr>
        <w:t>16_VioSuc</w:t>
      </w:r>
      <w:r>
        <w:rPr>
          <w:lang w:eastAsia="zh-CN"/>
        </w:rPr>
        <w:t xml:space="preserve">, </w:t>
      </w:r>
      <w:r w:rsidRPr="00D53F1E">
        <w:rPr>
          <w:rFonts w:eastAsiaTheme="majorEastAsia"/>
        </w:rPr>
        <w:t>16_VioWho</w:t>
      </w:r>
      <w:r>
        <w:rPr>
          <w:rFonts w:eastAsiaTheme="majorEastAsia"/>
        </w:rPr>
        <w:t xml:space="preserve"> (see above).</w:t>
      </w:r>
    </w:p>
    <w:p w14:paraId="55BA338E" w14:textId="77777777" w:rsidR="00224321" w:rsidRDefault="00224321" w:rsidP="00DF7AEA"/>
    <w:p w14:paraId="6358ADAB" w14:textId="77777777" w:rsidR="00224321" w:rsidRPr="007D21BE" w:rsidRDefault="00224321" w:rsidP="000829E0">
      <w:pPr>
        <w:pStyle w:val="Heading2"/>
        <w:rPr>
          <w:lang w:eastAsia="zh-CN"/>
        </w:rPr>
      </w:pPr>
      <w:bookmarkStart w:id="599" w:name="_Toc4078957"/>
      <w:bookmarkStart w:id="600" w:name="_Toc4079369"/>
      <w:bookmarkStart w:id="601" w:name="_Toc4079615"/>
      <w:bookmarkStart w:id="602" w:name="_Toc21611456"/>
      <w:bookmarkStart w:id="603" w:name="_Toc23499827"/>
      <w:r>
        <w:rPr>
          <w:lang w:eastAsia="zh-CN"/>
        </w:rPr>
        <w:lastRenderedPageBreak/>
        <w:t>Relationship to perpetrator of most recent non-volitional sex: women</w:t>
      </w:r>
      <w:bookmarkEnd w:id="599"/>
      <w:bookmarkEnd w:id="600"/>
      <w:bookmarkEnd w:id="601"/>
      <w:bookmarkEnd w:id="602"/>
      <w:bookmarkEnd w:id="603"/>
    </w:p>
    <w:p w14:paraId="07D41F4B" w14:textId="77777777" w:rsidR="00B67489" w:rsidRDefault="00224321" w:rsidP="00DF7AEA">
      <w:pPr>
        <w:rPr>
          <w:rFonts w:eastAsia="MingLiU"/>
        </w:rPr>
      </w:pPr>
      <w:r w:rsidRPr="008C04E8">
        <w:rPr>
          <w:rFonts w:eastAsia="MingLiU"/>
        </w:rPr>
        <w:t xml:space="preserve">The </w:t>
      </w:r>
      <w:r>
        <w:rPr>
          <w:rFonts w:eastAsia="MingLiU"/>
        </w:rPr>
        <w:t>relationship</w:t>
      </w:r>
      <w:r w:rsidRPr="008C04E8">
        <w:rPr>
          <w:rFonts w:eastAsia="MingLiU"/>
        </w:rPr>
        <w:t xml:space="preserve"> </w:t>
      </w:r>
      <w:r>
        <w:rPr>
          <w:rFonts w:eastAsia="MingLiU"/>
        </w:rPr>
        <w:t xml:space="preserve">women </w:t>
      </w:r>
      <w:r w:rsidRPr="008C04E8">
        <w:rPr>
          <w:rFonts w:eastAsia="MingLiU"/>
        </w:rPr>
        <w:t xml:space="preserve">had </w:t>
      </w:r>
      <w:r>
        <w:rPr>
          <w:rFonts w:eastAsia="MingLiU"/>
        </w:rPr>
        <w:t>to</w:t>
      </w:r>
      <w:r w:rsidRPr="008C04E8">
        <w:rPr>
          <w:rFonts w:eastAsia="MingLiU"/>
        </w:rPr>
        <w:t xml:space="preserve"> the person who perpetrated </w:t>
      </w:r>
      <w:r>
        <w:rPr>
          <w:rFonts w:eastAsia="MingLiU"/>
        </w:rPr>
        <w:t xml:space="preserve">their </w:t>
      </w:r>
      <w:r w:rsidRPr="008C04E8">
        <w:rPr>
          <w:rFonts w:eastAsia="MingLiU"/>
        </w:rPr>
        <w:t>most recent episode of non-volitional sex since age 13.</w:t>
      </w:r>
    </w:p>
    <w:p w14:paraId="3C5D37CE" w14:textId="09B5358D" w:rsidR="00224321" w:rsidRDefault="00224321" w:rsidP="00DF7AEA">
      <w:pPr>
        <w:rPr>
          <w:lang w:eastAsia="zh-CN"/>
        </w:rPr>
      </w:pPr>
    </w:p>
    <w:p w14:paraId="5F329BEC" w14:textId="77777777" w:rsidR="00224321" w:rsidRPr="00D53F1E" w:rsidRDefault="00224321" w:rsidP="00DF7AEA">
      <w:pPr>
        <w:pStyle w:val="Heading3"/>
        <w:rPr>
          <w:lang w:eastAsia="zh-CN"/>
        </w:rPr>
      </w:pPr>
      <w:r w:rsidRPr="00D53F1E">
        <w:rPr>
          <w:lang w:eastAsia="zh-CN"/>
        </w:rPr>
        <w:t>Question</w:t>
      </w:r>
      <w:r>
        <w:rPr>
          <w:lang w:eastAsia="zh-CN"/>
        </w:rPr>
        <w:t>s</w:t>
      </w:r>
    </w:p>
    <w:p w14:paraId="33948E84" w14:textId="77777777" w:rsidR="00224321" w:rsidRDefault="00224321" w:rsidP="00DF7AEA">
      <w:pPr>
        <w:rPr>
          <w:rFonts w:eastAsiaTheme="majorEastAsia"/>
        </w:rPr>
      </w:pPr>
      <w:r w:rsidRPr="00294DBA">
        <w:rPr>
          <w:rFonts w:eastAsiaTheme="majorEastAsia"/>
        </w:rPr>
        <w:t>16_VioSuc</w:t>
      </w:r>
      <w:r>
        <w:rPr>
          <w:lang w:eastAsia="zh-CN"/>
        </w:rPr>
        <w:t xml:space="preserve">, </w:t>
      </w:r>
      <w:r w:rsidRPr="00D53F1E">
        <w:rPr>
          <w:rFonts w:eastAsiaTheme="majorEastAsia"/>
        </w:rPr>
        <w:t>16_VioWho</w:t>
      </w:r>
      <w:r>
        <w:rPr>
          <w:rFonts w:eastAsiaTheme="majorEastAsia"/>
        </w:rPr>
        <w:t xml:space="preserve"> (see above).</w:t>
      </w:r>
    </w:p>
    <w:p w14:paraId="6FC13525" w14:textId="77777777" w:rsidR="00B67489" w:rsidRDefault="00B67489" w:rsidP="00DF7AEA">
      <w:pPr>
        <w:rPr>
          <w:rFonts w:eastAsia="MingLiU"/>
          <w:lang w:eastAsia="zh-CN"/>
        </w:rPr>
      </w:pPr>
    </w:p>
    <w:p w14:paraId="6CA195B3" w14:textId="77777777" w:rsidR="00224321" w:rsidRPr="009F772F" w:rsidRDefault="00224321" w:rsidP="000829E0">
      <w:pPr>
        <w:pStyle w:val="Heading1"/>
      </w:pPr>
      <w:bookmarkStart w:id="604" w:name="_Toc525908130"/>
      <w:bookmarkStart w:id="605" w:name="_Toc1549826"/>
      <w:bookmarkStart w:id="606" w:name="_Toc2791562"/>
      <w:bookmarkStart w:id="607" w:name="_Toc5169945"/>
      <w:bookmarkStart w:id="608" w:name="_Toc21090236"/>
      <w:bookmarkStart w:id="609" w:name="_Toc21429784"/>
      <w:bookmarkStart w:id="610" w:name="_Toc21611457"/>
      <w:bookmarkStart w:id="611" w:name="_Toc23499828"/>
      <w:r w:rsidRPr="009F772F">
        <w:lastRenderedPageBreak/>
        <w:t>References</w:t>
      </w:r>
      <w:bookmarkEnd w:id="604"/>
      <w:bookmarkEnd w:id="605"/>
      <w:bookmarkEnd w:id="606"/>
      <w:bookmarkEnd w:id="607"/>
      <w:bookmarkEnd w:id="608"/>
      <w:bookmarkEnd w:id="609"/>
      <w:bookmarkEnd w:id="610"/>
      <w:bookmarkEnd w:id="611"/>
    </w:p>
    <w:p w14:paraId="0DF8E9F8" w14:textId="77777777" w:rsidR="00224321" w:rsidRPr="00246B4F" w:rsidRDefault="00224321" w:rsidP="000829E0">
      <w:pPr>
        <w:pStyle w:val="References"/>
      </w:pPr>
      <w:r w:rsidRPr="009F772F">
        <w:t xml:space="preserve">Ministry of Health. 2015a. </w:t>
      </w:r>
      <w:r w:rsidRPr="009F772F">
        <w:rPr>
          <w:i/>
          <w:iCs/>
        </w:rPr>
        <w:t>Content Guide 2014/15: New Zealand Health Survey</w:t>
      </w:r>
      <w:r w:rsidRPr="009F772F">
        <w:t>. Wellington: Ministry of Health.</w:t>
      </w:r>
    </w:p>
    <w:p w14:paraId="21347ED3" w14:textId="77777777" w:rsidR="00224321" w:rsidRPr="00246B4F" w:rsidRDefault="00224321" w:rsidP="000829E0">
      <w:pPr>
        <w:pStyle w:val="References"/>
      </w:pPr>
      <w:r w:rsidRPr="009F772F">
        <w:t xml:space="preserve">Ministry of Health. 2015b. </w:t>
      </w:r>
      <w:r w:rsidRPr="009F772F">
        <w:rPr>
          <w:i/>
          <w:iCs/>
        </w:rPr>
        <w:t>Methodology Report 2014/15: New Zealand Health Survey</w:t>
      </w:r>
      <w:r w:rsidRPr="009F772F">
        <w:t>. Wellington: Ministry of Health.</w:t>
      </w:r>
    </w:p>
    <w:p w14:paraId="7AE14109" w14:textId="77777777" w:rsidR="003A5FA0" w:rsidRPr="003A5FA0" w:rsidRDefault="003A5FA0" w:rsidP="000829E0"/>
    <w:sectPr w:rsidR="003A5FA0" w:rsidRPr="003A5FA0" w:rsidSect="002B7BEC">
      <w:footerReference w:type="even" r:id="rId21"/>
      <w:footerReference w:type="default" r:id="rId22"/>
      <w:pgSz w:w="11907" w:h="16834" w:code="9"/>
      <w:pgMar w:top="1418" w:right="1701" w:bottom="1134" w:left="1843" w:header="284" w:footer="425" w:gutter="284"/>
      <w:pgNumType w:start="1"/>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1ACCE3" w14:textId="77777777" w:rsidR="004F4EB7" w:rsidRDefault="004F4EB7">
      <w:r>
        <w:separator/>
      </w:r>
    </w:p>
    <w:p w14:paraId="5532F26F" w14:textId="77777777" w:rsidR="004F4EB7" w:rsidRDefault="004F4EB7"/>
  </w:endnote>
  <w:endnote w:type="continuationSeparator" w:id="0">
    <w:p w14:paraId="68F73B98" w14:textId="77777777" w:rsidR="004F4EB7" w:rsidRDefault="004F4EB7">
      <w:r>
        <w:continuationSeparator/>
      </w:r>
    </w:p>
    <w:p w14:paraId="6FB629D5" w14:textId="77777777" w:rsidR="004F4EB7" w:rsidRDefault="004F4E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äori">
    <w:altName w:val="Arial"/>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Black">
    <w:panose1 w:val="020B0A02040204020203"/>
    <w:charset w:val="00"/>
    <w:family w:val="swiss"/>
    <w:pitch w:val="variable"/>
    <w:sig w:usb0="E10002FF" w:usb1="4000E47F" w:usb2="00000021" w:usb3="00000000" w:csb0="0000019F" w:csb1="00000000"/>
  </w:font>
  <w:font w:name="Lucida Sans Unicode">
    <w:panose1 w:val="020B0602030504020204"/>
    <w:charset w:val="00"/>
    <w:family w:val="swiss"/>
    <w:pitch w:val="variable"/>
    <w:sig w:usb0="80000AFF" w:usb1="0000396B" w:usb2="00000000" w:usb3="00000000" w:csb0="000000BF" w:csb1="00000000"/>
  </w:font>
  <w:font w:name="Segoe UI Light">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ingLiU">
    <w:altName w:val="細明體"/>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FDA374" w14:textId="77777777" w:rsidR="00E46FB1" w:rsidRDefault="00E46FB1" w:rsidP="00D501E3">
    <w:pPr>
      <w:pStyle w:val="Footer"/>
      <w:pBdr>
        <w:bottom w:val="single" w:sz="4" w:space="1" w:color="auto"/>
      </w:pBdr>
      <w:tabs>
        <w:tab w:val="right" w:pos="9639"/>
      </w:tabs>
      <w:spacing w:after="360"/>
      <w:rPr>
        <w:b/>
      </w:rPr>
    </w:pPr>
    <w:r>
      <w:rPr>
        <w:noProof/>
        <w:lang w:eastAsia="en-NZ"/>
      </w:rPr>
      <w:drawing>
        <wp:inline distT="0" distB="0" distL="0" distR="0" wp14:anchorId="1664C43F" wp14:editId="32C96075">
          <wp:extent cx="4397433" cy="1152103"/>
          <wp:effectExtent l="0" t="0" r="3175" b="0"/>
          <wp:docPr id="11" name="Picture 11" descr="NZ Health Survey 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Z Health Survey Logo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02462" cy="1153420"/>
                  </a:xfrm>
                  <a:prstGeom prst="rect">
                    <a:avLst/>
                  </a:prstGeom>
                  <a:noFill/>
                  <a:ln>
                    <a:noFill/>
                  </a:ln>
                </pic:spPr>
              </pic:pic>
            </a:graphicData>
          </a:graphic>
        </wp:inline>
      </w:drawing>
    </w:r>
  </w:p>
  <w:p w14:paraId="5C747E4B" w14:textId="77777777" w:rsidR="00E46FB1" w:rsidRPr="00581136" w:rsidRDefault="00E46FB1" w:rsidP="005A79E5">
    <w:pPr>
      <w:pStyle w:val="Footer"/>
      <w:pBdr>
        <w:bottom w:val="single" w:sz="4" w:space="1" w:color="auto"/>
      </w:pBdr>
      <w:tabs>
        <w:tab w:val="right" w:pos="9639"/>
      </w:tabs>
      <w:rPr>
        <w:b/>
      </w:rPr>
    </w:pPr>
    <w:r w:rsidRPr="00581136">
      <w:rPr>
        <w:b/>
      </w:rPr>
      <w:t>Released 201</w:t>
    </w:r>
    <w:r>
      <w:rPr>
        <w:b/>
      </w:rPr>
      <w:t>9</w:t>
    </w:r>
    <w:r w:rsidRPr="00581136">
      <w:rPr>
        <w:b/>
      </w:rPr>
      <w:tab/>
      <w:t>health.govt.nz</w:t>
    </w:r>
  </w:p>
  <w:p w14:paraId="7C1DE553" w14:textId="77777777" w:rsidR="00E46FB1" w:rsidRPr="005A79E5" w:rsidRDefault="00E46FB1">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2BE11F" w14:textId="77777777" w:rsidR="00E46FB1" w:rsidRDefault="00E46FB1" w:rsidP="004D6689">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63240" w14:textId="77777777" w:rsidR="00E46FB1" w:rsidRDefault="00E46FB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89" w:type="dxa"/>
      <w:tblInd w:w="-709" w:type="dxa"/>
      <w:tblLayout w:type="fixed"/>
      <w:tblCellMar>
        <w:left w:w="0" w:type="dxa"/>
        <w:right w:w="0" w:type="dxa"/>
      </w:tblCellMar>
      <w:tblLook w:val="04A0" w:firstRow="1" w:lastRow="0" w:firstColumn="1" w:lastColumn="0" w:noHBand="0" w:noVBand="1"/>
    </w:tblPr>
    <w:tblGrid>
      <w:gridCol w:w="709"/>
      <w:gridCol w:w="8080"/>
    </w:tblGrid>
    <w:tr w:rsidR="00E46FB1" w14:paraId="0ADCA9E7" w14:textId="77777777" w:rsidTr="00D662F8">
      <w:trPr>
        <w:cantSplit/>
      </w:trPr>
      <w:tc>
        <w:tcPr>
          <w:tcW w:w="709" w:type="dxa"/>
          <w:vAlign w:val="center"/>
        </w:tcPr>
        <w:p w14:paraId="74DF1988" w14:textId="77777777" w:rsidR="00E46FB1" w:rsidRPr="00931466" w:rsidRDefault="00E46FB1"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iv</w:t>
          </w:r>
          <w:r w:rsidRPr="00931466">
            <w:rPr>
              <w:rStyle w:val="PageNumber"/>
            </w:rPr>
            <w:fldChar w:fldCharType="end"/>
          </w:r>
        </w:p>
      </w:tc>
      <w:tc>
        <w:tcPr>
          <w:tcW w:w="8080" w:type="dxa"/>
          <w:vAlign w:val="center"/>
        </w:tcPr>
        <w:p w14:paraId="2DE37A6E" w14:textId="1835C99A" w:rsidR="00E46FB1" w:rsidRDefault="00E46FB1" w:rsidP="00F902A0">
          <w:pPr>
            <w:pStyle w:val="RectoFooter"/>
            <w:jc w:val="left"/>
          </w:pPr>
          <w:r>
            <w:t>indicator interpretation guide 2014/15: sexual and reproductive health module</w:t>
          </w:r>
        </w:p>
      </w:tc>
    </w:tr>
  </w:tbl>
  <w:p w14:paraId="4E6EB186" w14:textId="77777777" w:rsidR="00E46FB1" w:rsidRPr="00571223" w:rsidRDefault="00E46FB1" w:rsidP="00571223">
    <w:pPr>
      <w:pStyle w:val="Verso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89" w:type="dxa"/>
      <w:tblLayout w:type="fixed"/>
      <w:tblCellMar>
        <w:left w:w="0" w:type="dxa"/>
        <w:right w:w="0" w:type="dxa"/>
      </w:tblCellMar>
      <w:tblLook w:val="04A0" w:firstRow="1" w:lastRow="0" w:firstColumn="1" w:lastColumn="0" w:noHBand="0" w:noVBand="1"/>
    </w:tblPr>
    <w:tblGrid>
      <w:gridCol w:w="8080"/>
      <w:gridCol w:w="709"/>
    </w:tblGrid>
    <w:tr w:rsidR="00E46FB1" w14:paraId="7C632B2B" w14:textId="77777777" w:rsidTr="006E2886">
      <w:trPr>
        <w:cantSplit/>
      </w:trPr>
      <w:tc>
        <w:tcPr>
          <w:tcW w:w="8080" w:type="dxa"/>
          <w:vAlign w:val="center"/>
        </w:tcPr>
        <w:p w14:paraId="35E47048" w14:textId="750DEF83" w:rsidR="00E46FB1" w:rsidRDefault="00E46FB1" w:rsidP="00224321">
          <w:pPr>
            <w:pStyle w:val="RectoFooter"/>
          </w:pPr>
          <w:r>
            <w:t>indicator interpretation guide 2014/15: sexual and reproductive health module</w:t>
          </w:r>
        </w:p>
      </w:tc>
      <w:tc>
        <w:tcPr>
          <w:tcW w:w="709" w:type="dxa"/>
          <w:vAlign w:val="center"/>
        </w:tcPr>
        <w:p w14:paraId="17B45665" w14:textId="77777777" w:rsidR="00E46FB1" w:rsidRPr="00931466" w:rsidRDefault="00E46FB1" w:rsidP="006E288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w:t>
          </w:r>
          <w:r w:rsidRPr="00931466">
            <w:rPr>
              <w:rStyle w:val="PageNumber"/>
            </w:rPr>
            <w:fldChar w:fldCharType="end"/>
          </w:r>
        </w:p>
      </w:tc>
    </w:tr>
  </w:tbl>
  <w:p w14:paraId="037BFF98" w14:textId="77777777" w:rsidR="00E46FB1" w:rsidRPr="00581EB8" w:rsidRDefault="00E46FB1" w:rsidP="00581EB8">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47" w:type="dxa"/>
      <w:tblInd w:w="-567" w:type="dxa"/>
      <w:tblLayout w:type="fixed"/>
      <w:tblLook w:val="04A0" w:firstRow="1" w:lastRow="0" w:firstColumn="1" w:lastColumn="0" w:noHBand="0" w:noVBand="1"/>
    </w:tblPr>
    <w:tblGrid>
      <w:gridCol w:w="675"/>
      <w:gridCol w:w="9072"/>
    </w:tblGrid>
    <w:tr w:rsidR="00E46FB1" w14:paraId="3EE40428" w14:textId="77777777" w:rsidTr="006E2886">
      <w:trPr>
        <w:cantSplit/>
      </w:trPr>
      <w:tc>
        <w:tcPr>
          <w:tcW w:w="675" w:type="dxa"/>
          <w:vAlign w:val="center"/>
        </w:tcPr>
        <w:p w14:paraId="2BCE0F8F" w14:textId="77777777" w:rsidR="00E46FB1" w:rsidRPr="00931466" w:rsidRDefault="00E46FB1" w:rsidP="006E2886">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54</w:t>
          </w:r>
          <w:r w:rsidRPr="00931466">
            <w:rPr>
              <w:rStyle w:val="PageNumber"/>
            </w:rPr>
            <w:fldChar w:fldCharType="end"/>
          </w:r>
        </w:p>
      </w:tc>
      <w:tc>
        <w:tcPr>
          <w:tcW w:w="9072" w:type="dxa"/>
          <w:vAlign w:val="center"/>
        </w:tcPr>
        <w:p w14:paraId="1B37988C" w14:textId="125D2537" w:rsidR="00E46FB1" w:rsidRDefault="00E46FB1" w:rsidP="004B128B">
          <w:pPr>
            <w:pStyle w:val="RectoFooter"/>
            <w:ind w:left="-85"/>
            <w:jc w:val="left"/>
          </w:pPr>
          <w:r>
            <w:t>indicator interpretation guide 2014/15: sexual and reproductive health module</w:t>
          </w:r>
        </w:p>
      </w:tc>
    </w:tr>
  </w:tbl>
  <w:p w14:paraId="4C804F71" w14:textId="77777777" w:rsidR="00E46FB1" w:rsidRPr="00571223" w:rsidRDefault="00E46FB1" w:rsidP="00571223">
    <w:pPr>
      <w:pStyle w:val="Verso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89" w:type="dxa"/>
      <w:tblLayout w:type="fixed"/>
      <w:tblCellMar>
        <w:left w:w="0" w:type="dxa"/>
        <w:right w:w="0" w:type="dxa"/>
      </w:tblCellMar>
      <w:tblLook w:val="04A0" w:firstRow="1" w:lastRow="0" w:firstColumn="1" w:lastColumn="0" w:noHBand="0" w:noVBand="1"/>
    </w:tblPr>
    <w:tblGrid>
      <w:gridCol w:w="8080"/>
      <w:gridCol w:w="709"/>
    </w:tblGrid>
    <w:tr w:rsidR="00E46FB1" w14:paraId="66F51F20" w14:textId="77777777" w:rsidTr="006E2886">
      <w:trPr>
        <w:cantSplit/>
      </w:trPr>
      <w:tc>
        <w:tcPr>
          <w:tcW w:w="8080" w:type="dxa"/>
          <w:vAlign w:val="center"/>
        </w:tcPr>
        <w:p w14:paraId="1E1A9BFC" w14:textId="79736CCB" w:rsidR="00E46FB1" w:rsidRDefault="00E46FB1" w:rsidP="00F902A0">
          <w:pPr>
            <w:pStyle w:val="RectoFooter"/>
          </w:pPr>
          <w:r>
            <w:t>indicator interpretation guide 2014/15: sexual and reproductive health module</w:t>
          </w:r>
        </w:p>
      </w:tc>
      <w:tc>
        <w:tcPr>
          <w:tcW w:w="709" w:type="dxa"/>
          <w:vAlign w:val="center"/>
        </w:tcPr>
        <w:p w14:paraId="7DDEC9EA" w14:textId="77777777" w:rsidR="00E46FB1" w:rsidRPr="00931466" w:rsidRDefault="00E46FB1" w:rsidP="006E288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55</w:t>
          </w:r>
          <w:r w:rsidRPr="00931466">
            <w:rPr>
              <w:rStyle w:val="PageNumber"/>
            </w:rPr>
            <w:fldChar w:fldCharType="end"/>
          </w:r>
        </w:p>
      </w:tc>
    </w:tr>
  </w:tbl>
  <w:p w14:paraId="64B7F80C" w14:textId="77777777" w:rsidR="00E46FB1" w:rsidRPr="00581EB8" w:rsidRDefault="00E46FB1" w:rsidP="00581EB8">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D991A9" w14:textId="77777777" w:rsidR="004F4EB7" w:rsidRPr="00A26E6B" w:rsidRDefault="004F4EB7" w:rsidP="00A26E6B"/>
  </w:footnote>
  <w:footnote w:type="continuationSeparator" w:id="0">
    <w:p w14:paraId="27D35766" w14:textId="77777777" w:rsidR="004F4EB7" w:rsidRDefault="004F4EB7">
      <w:r>
        <w:continuationSeparator/>
      </w:r>
    </w:p>
    <w:p w14:paraId="71CCB593" w14:textId="77777777" w:rsidR="004F4EB7" w:rsidRDefault="004F4EB7"/>
  </w:footnote>
  <w:footnote w:id="1">
    <w:p w14:paraId="5433EC63" w14:textId="5A37E41D" w:rsidR="00E46FB1" w:rsidRDefault="00E46FB1" w:rsidP="006B6731">
      <w:pPr>
        <w:pStyle w:val="FootnoteText"/>
      </w:pPr>
      <w:r w:rsidRPr="006B6731">
        <w:rPr>
          <w:rStyle w:val="FootnoteReference"/>
        </w:rPr>
        <w:footnoteRef/>
      </w:r>
      <w:r>
        <w:tab/>
      </w:r>
      <w:hyperlink r:id="rId1" w:history="1">
        <w:r>
          <w:rPr>
            <w:rStyle w:val="Hyperlink"/>
          </w:rPr>
          <w:t>https://unstats.un.org/sdgs/METADATA?Text=&amp;Goal=3&amp;Target=3.7</w:t>
        </w:r>
      </w:hyperlink>
    </w:p>
  </w:footnote>
  <w:footnote w:id="2">
    <w:p w14:paraId="67006B21" w14:textId="6080B033" w:rsidR="00E46FB1" w:rsidRDefault="00E46FB1" w:rsidP="006B6731">
      <w:pPr>
        <w:pStyle w:val="FootnoteText"/>
      </w:pPr>
      <w:r w:rsidRPr="006B6731">
        <w:rPr>
          <w:rStyle w:val="FootnoteReference"/>
        </w:rPr>
        <w:footnoteRef/>
      </w:r>
      <w:r>
        <w:tab/>
      </w:r>
      <w:hyperlink r:id="rId2" w:history="1">
        <w:r w:rsidRPr="006D7A83">
          <w:rPr>
            <w:rStyle w:val="Hyperlink"/>
          </w:rPr>
          <w:t>https://www.un.org/en/development/desa/population/publications/dataset/ contraception/wcu2018.asp</w:t>
        </w:r>
      </w:hyperlink>
    </w:p>
  </w:footnote>
  <w:footnote w:id="3">
    <w:p w14:paraId="161AB0AD" w14:textId="796A0C3A" w:rsidR="00E46FB1" w:rsidRDefault="00E46FB1" w:rsidP="00513262">
      <w:pPr>
        <w:pStyle w:val="FootnoteText"/>
      </w:pPr>
      <w:r w:rsidRPr="00513262">
        <w:rPr>
          <w:rStyle w:val="FootnoteReference"/>
        </w:rPr>
        <w:footnoteRef/>
      </w:r>
      <w:r>
        <w:tab/>
      </w:r>
      <w:hyperlink r:id="rId3" w:history="1">
        <w:r>
          <w:rPr>
            <w:rStyle w:val="Hyperlink"/>
          </w:rPr>
          <w:t>http://www.lmup.com</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4A0" w:firstRow="1" w:lastRow="0" w:firstColumn="1" w:lastColumn="0" w:noHBand="0" w:noVBand="1"/>
    </w:tblPr>
    <w:tblGrid>
      <w:gridCol w:w="5210"/>
      <w:gridCol w:w="4429"/>
    </w:tblGrid>
    <w:tr w:rsidR="00E46FB1" w14:paraId="2F4E8273" w14:textId="77777777" w:rsidTr="005A79E5">
      <w:trPr>
        <w:cantSplit/>
      </w:trPr>
      <w:tc>
        <w:tcPr>
          <w:tcW w:w="5210" w:type="dxa"/>
        </w:tcPr>
        <w:p w14:paraId="642EF2B0" w14:textId="77777777" w:rsidR="00E46FB1" w:rsidRDefault="00E46FB1" w:rsidP="008814E8">
          <w:pPr>
            <w:pStyle w:val="Header"/>
          </w:pPr>
          <w:r>
            <w:rPr>
              <w:noProof/>
              <w:lang w:eastAsia="en-NZ"/>
            </w:rPr>
            <w:drawing>
              <wp:inline distT="0" distB="0" distL="0" distR="0" wp14:anchorId="5777E81A" wp14:editId="4593097B">
                <wp:extent cx="1395076" cy="573578"/>
                <wp:effectExtent l="0" t="0" r="0" b="0"/>
                <wp:docPr id="5" name="Picture 5" descr="Ministry of health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_logo1_RGB.jpg"/>
                        <pic:cNvPicPr/>
                      </pic:nvPicPr>
                      <pic:blipFill rotWithShape="1">
                        <a:blip r:embed="rId1" cstate="print">
                          <a:extLst>
                            <a:ext uri="{28A0092B-C50C-407E-A947-70E740481C1C}">
                              <a14:useLocalDpi xmlns:a14="http://schemas.microsoft.com/office/drawing/2010/main" val="0"/>
                            </a:ext>
                          </a:extLst>
                        </a:blip>
                        <a:srcRect l="7327" t="15285" r="7327" b="13946"/>
                        <a:stretch/>
                      </pic:blipFill>
                      <pic:spPr bwMode="auto">
                        <a:xfrm>
                          <a:off x="0" y="0"/>
                          <a:ext cx="1397853" cy="574720"/>
                        </a:xfrm>
                        <a:prstGeom prst="rect">
                          <a:avLst/>
                        </a:prstGeom>
                        <a:ln>
                          <a:noFill/>
                        </a:ln>
                        <a:extLst>
                          <a:ext uri="{53640926-AAD7-44D8-BBD7-CCE9431645EC}">
                            <a14:shadowObscured xmlns:a14="http://schemas.microsoft.com/office/drawing/2010/main"/>
                          </a:ext>
                        </a:extLst>
                      </pic:spPr>
                    </pic:pic>
                  </a:graphicData>
                </a:graphic>
              </wp:inline>
            </w:drawing>
          </w:r>
        </w:p>
      </w:tc>
      <w:tc>
        <w:tcPr>
          <w:tcW w:w="4429" w:type="dxa"/>
          <w:vAlign w:val="center"/>
        </w:tcPr>
        <w:p w14:paraId="78214484" w14:textId="77777777" w:rsidR="00E46FB1" w:rsidRDefault="00E46FB1" w:rsidP="008814E8">
          <w:pPr>
            <w:pStyle w:val="Header"/>
            <w:jc w:val="right"/>
          </w:pPr>
          <w:r>
            <w:rPr>
              <w:noProof/>
              <w:lang w:eastAsia="en-NZ"/>
            </w:rPr>
            <w:drawing>
              <wp:inline distT="0" distB="0" distL="0" distR="0" wp14:anchorId="370727E6" wp14:editId="2BE80CEB">
                <wp:extent cx="1720735" cy="177135"/>
                <wp:effectExtent l="0" t="0" r="0" b="0"/>
                <wp:docPr id="6" name="Picture 6" descr="New Zealand government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zgovernmentblacksmall.jpg"/>
                        <pic:cNvPicPr/>
                      </pic:nvPicPr>
                      <pic:blipFill>
                        <a:blip r:embed="rId2">
                          <a:extLst>
                            <a:ext uri="{28A0092B-C50C-407E-A947-70E740481C1C}">
                              <a14:useLocalDpi xmlns:a14="http://schemas.microsoft.com/office/drawing/2010/main" val="0"/>
                            </a:ext>
                          </a:extLst>
                        </a:blip>
                        <a:stretch>
                          <a:fillRect/>
                        </a:stretch>
                      </pic:blipFill>
                      <pic:spPr>
                        <a:xfrm>
                          <a:off x="0" y="0"/>
                          <a:ext cx="1718896" cy="176946"/>
                        </a:xfrm>
                        <a:prstGeom prst="rect">
                          <a:avLst/>
                        </a:prstGeom>
                      </pic:spPr>
                    </pic:pic>
                  </a:graphicData>
                </a:graphic>
              </wp:inline>
            </w:drawing>
          </w:r>
        </w:p>
      </w:tc>
    </w:tr>
  </w:tbl>
  <w:p w14:paraId="71EF5169" w14:textId="77777777" w:rsidR="00E46FB1" w:rsidRDefault="00E46F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81062" w14:textId="77777777" w:rsidR="00E46FB1" w:rsidRDefault="00E46FB1" w:rsidP="00533B9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E1D06" w14:textId="77777777" w:rsidR="00E46FB1" w:rsidRDefault="00E46FB1" w:rsidP="009001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817C7"/>
    <w:multiLevelType w:val="multilevel"/>
    <w:tmpl w:val="C3422CCE"/>
    <w:lvl w:ilvl="0">
      <w:start w:val="1"/>
      <w:numFmt w:val="decimal"/>
      <w:lvlText w:val="%1"/>
      <w:lvlJc w:val="left"/>
      <w:pPr>
        <w:ind w:left="992" w:hanging="992"/>
      </w:pPr>
      <w:rPr>
        <w:rFonts w:hint="default"/>
      </w:rPr>
    </w:lvl>
    <w:lvl w:ilvl="1">
      <w:start w:val="1"/>
      <w:numFmt w:val="lowerLetter"/>
      <w:lvlText w:val="%2."/>
      <w:lvlJc w:val="left"/>
      <w:pPr>
        <w:ind w:left="992" w:hanging="992"/>
      </w:pPr>
      <w:rPr>
        <w:rFonts w:hint="default"/>
      </w:rPr>
    </w:lvl>
    <w:lvl w:ilvl="2">
      <w:start w:val="1"/>
      <w:numFmt w:val="none"/>
      <w:pStyle w:val="Heading3"/>
      <w:suff w:val="nothing"/>
      <w:lvlText w:val="%3"/>
      <w:lvlJc w:val="left"/>
      <w:pPr>
        <w:ind w:left="0" w:firstLine="0"/>
      </w:pPr>
      <w:rPr>
        <w:rFonts w:hint="default"/>
      </w:rPr>
    </w:lvl>
    <w:lvl w:ilvl="3">
      <w:start w:val="1"/>
      <w:numFmt w:val="decimal"/>
      <w:pStyle w:val="Number"/>
      <w:lvlText w:val="%4."/>
      <w:lvlJc w:val="left"/>
      <w:pPr>
        <w:ind w:left="567" w:hanging="567"/>
      </w:pPr>
      <w:rPr>
        <w:rFonts w:hint="default"/>
      </w:rPr>
    </w:lvl>
    <w:lvl w:ilvl="4">
      <w:start w:val="1"/>
      <w:numFmt w:val="lowerLetter"/>
      <w:pStyle w:val="Letter"/>
      <w:lvlText w:val="%5."/>
      <w:lvlJc w:val="left"/>
      <w:pPr>
        <w:ind w:left="1134" w:hanging="567"/>
      </w:pPr>
      <w:rPr>
        <w:rFonts w:hint="default"/>
      </w:rPr>
    </w:lvl>
    <w:lvl w:ilvl="5">
      <w:start w:val="1"/>
      <w:numFmt w:val="lowerRoman"/>
      <w:pStyle w:val="Roman"/>
      <w:lvlText w:val="%6."/>
      <w:lvlJc w:val="left"/>
      <w:pPr>
        <w:ind w:left="1701" w:hanging="56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2"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C1218D3"/>
    <w:multiLevelType w:val="singleLevel"/>
    <w:tmpl w:val="6576CCE6"/>
    <w:lvl w:ilvl="0">
      <w:start w:val="1"/>
      <w:numFmt w:val="bullet"/>
      <w:pStyle w:val="Bullet"/>
      <w:lvlText w:val=""/>
      <w:lvlJc w:val="left"/>
      <w:pPr>
        <w:tabs>
          <w:tab w:val="num" w:pos="284"/>
        </w:tabs>
        <w:ind w:left="284" w:hanging="284"/>
      </w:pPr>
      <w:rPr>
        <w:rFonts w:ascii="Symbol" w:hAnsi="Symbol" w:hint="default"/>
        <w:sz w:val="18"/>
      </w:rPr>
    </w:lvl>
  </w:abstractNum>
  <w:num w:numId="1">
    <w:abstractNumId w:val="4"/>
  </w:num>
  <w:num w:numId="2">
    <w:abstractNumId w:val="2"/>
  </w:num>
  <w:num w:numId="3">
    <w:abstractNumId w:val="3"/>
  </w:num>
  <w:num w:numId="4">
    <w:abstractNumId w:val="1"/>
  </w:num>
  <w:num w:numId="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mirrorMargin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8EB"/>
    <w:rsid w:val="00001ADB"/>
    <w:rsid w:val="000025B8"/>
    <w:rsid w:val="00003169"/>
    <w:rsid w:val="00005BB5"/>
    <w:rsid w:val="00025A6F"/>
    <w:rsid w:val="0002618D"/>
    <w:rsid w:val="00030B26"/>
    <w:rsid w:val="00030E84"/>
    <w:rsid w:val="00030EB1"/>
    <w:rsid w:val="00032C0A"/>
    <w:rsid w:val="00035257"/>
    <w:rsid w:val="00035D68"/>
    <w:rsid w:val="00036027"/>
    <w:rsid w:val="00045613"/>
    <w:rsid w:val="00047487"/>
    <w:rsid w:val="00047899"/>
    <w:rsid w:val="00053921"/>
    <w:rsid w:val="00054B44"/>
    <w:rsid w:val="0006006B"/>
    <w:rsid w:val="0006228D"/>
    <w:rsid w:val="000646C7"/>
    <w:rsid w:val="00072BD6"/>
    <w:rsid w:val="0007332F"/>
    <w:rsid w:val="00075B78"/>
    <w:rsid w:val="0007619F"/>
    <w:rsid w:val="0007628D"/>
    <w:rsid w:val="000763E9"/>
    <w:rsid w:val="000829E0"/>
    <w:rsid w:val="00082CD6"/>
    <w:rsid w:val="0008437D"/>
    <w:rsid w:val="00084EC6"/>
    <w:rsid w:val="00085AFE"/>
    <w:rsid w:val="00086905"/>
    <w:rsid w:val="00094800"/>
    <w:rsid w:val="000A0158"/>
    <w:rsid w:val="000A373D"/>
    <w:rsid w:val="000A41ED"/>
    <w:rsid w:val="000B0730"/>
    <w:rsid w:val="000C3E78"/>
    <w:rsid w:val="000D19F4"/>
    <w:rsid w:val="000D48D7"/>
    <w:rsid w:val="000D58DD"/>
    <w:rsid w:val="000D6C40"/>
    <w:rsid w:val="000D792C"/>
    <w:rsid w:val="000E6A80"/>
    <w:rsid w:val="000F1F42"/>
    <w:rsid w:val="000F2AE2"/>
    <w:rsid w:val="000F2BFF"/>
    <w:rsid w:val="000F5126"/>
    <w:rsid w:val="000F5E1C"/>
    <w:rsid w:val="001014E0"/>
    <w:rsid w:val="00102063"/>
    <w:rsid w:val="00104237"/>
    <w:rsid w:val="0010541C"/>
    <w:rsid w:val="00105770"/>
    <w:rsid w:val="00106F93"/>
    <w:rsid w:val="00111D50"/>
    <w:rsid w:val="001122D9"/>
    <w:rsid w:val="00113B8E"/>
    <w:rsid w:val="001172B4"/>
    <w:rsid w:val="00117F59"/>
    <w:rsid w:val="0012053C"/>
    <w:rsid w:val="00120843"/>
    <w:rsid w:val="00122363"/>
    <w:rsid w:val="00125D45"/>
    <w:rsid w:val="001342C7"/>
    <w:rsid w:val="0013585C"/>
    <w:rsid w:val="00137876"/>
    <w:rsid w:val="00142261"/>
    <w:rsid w:val="00142954"/>
    <w:rsid w:val="001460E0"/>
    <w:rsid w:val="001472F0"/>
    <w:rsid w:val="00147F71"/>
    <w:rsid w:val="00150A6E"/>
    <w:rsid w:val="0016304B"/>
    <w:rsid w:val="0016318F"/>
    <w:rsid w:val="0016468A"/>
    <w:rsid w:val="0017070E"/>
    <w:rsid w:val="00174F02"/>
    <w:rsid w:val="0018376C"/>
    <w:rsid w:val="00184E0E"/>
    <w:rsid w:val="0018662D"/>
    <w:rsid w:val="00186B34"/>
    <w:rsid w:val="001878E5"/>
    <w:rsid w:val="00197427"/>
    <w:rsid w:val="001A21B4"/>
    <w:rsid w:val="001A5CF5"/>
    <w:rsid w:val="001B39D2"/>
    <w:rsid w:val="001B4BF8"/>
    <w:rsid w:val="001B7B14"/>
    <w:rsid w:val="001C4326"/>
    <w:rsid w:val="001C5AF9"/>
    <w:rsid w:val="001C665E"/>
    <w:rsid w:val="001C6A9D"/>
    <w:rsid w:val="001D2B2F"/>
    <w:rsid w:val="001D3541"/>
    <w:rsid w:val="001D3E4E"/>
    <w:rsid w:val="001D6BAB"/>
    <w:rsid w:val="001E254A"/>
    <w:rsid w:val="001E7386"/>
    <w:rsid w:val="001F45A7"/>
    <w:rsid w:val="001F5E27"/>
    <w:rsid w:val="0020027C"/>
    <w:rsid w:val="002004B4"/>
    <w:rsid w:val="00201A01"/>
    <w:rsid w:val="0020754B"/>
    <w:rsid w:val="002104D3"/>
    <w:rsid w:val="002123D7"/>
    <w:rsid w:val="00213A33"/>
    <w:rsid w:val="0021763B"/>
    <w:rsid w:val="00224321"/>
    <w:rsid w:val="00232A88"/>
    <w:rsid w:val="00240C5D"/>
    <w:rsid w:val="00245438"/>
    <w:rsid w:val="00245748"/>
    <w:rsid w:val="00246B4F"/>
    <w:rsid w:val="00246DB1"/>
    <w:rsid w:val="002476B5"/>
    <w:rsid w:val="00247BAD"/>
    <w:rsid w:val="002520CC"/>
    <w:rsid w:val="00253ECF"/>
    <w:rsid w:val="00254044"/>
    <w:rsid w:val="002546A1"/>
    <w:rsid w:val="002575E8"/>
    <w:rsid w:val="00257EF1"/>
    <w:rsid w:val="002628F4"/>
    <w:rsid w:val="002655E9"/>
    <w:rsid w:val="002659FC"/>
    <w:rsid w:val="00275D08"/>
    <w:rsid w:val="002839AF"/>
    <w:rsid w:val="002858E3"/>
    <w:rsid w:val="0029190A"/>
    <w:rsid w:val="00292C5A"/>
    <w:rsid w:val="00295241"/>
    <w:rsid w:val="002A1C51"/>
    <w:rsid w:val="002A4DFC"/>
    <w:rsid w:val="002B047D"/>
    <w:rsid w:val="002B3239"/>
    <w:rsid w:val="002B732B"/>
    <w:rsid w:val="002B76A7"/>
    <w:rsid w:val="002B7BEC"/>
    <w:rsid w:val="002C2219"/>
    <w:rsid w:val="002C2552"/>
    <w:rsid w:val="002C380A"/>
    <w:rsid w:val="002D0DF2"/>
    <w:rsid w:val="002D23BD"/>
    <w:rsid w:val="002D6F49"/>
    <w:rsid w:val="002E0B47"/>
    <w:rsid w:val="002E5799"/>
    <w:rsid w:val="002F3A0D"/>
    <w:rsid w:val="002F4685"/>
    <w:rsid w:val="002F7213"/>
    <w:rsid w:val="0030382F"/>
    <w:rsid w:val="0030408D"/>
    <w:rsid w:val="003057E1"/>
    <w:rsid w:val="003060E4"/>
    <w:rsid w:val="00310299"/>
    <w:rsid w:val="003107B0"/>
    <w:rsid w:val="003120C5"/>
    <w:rsid w:val="003160E7"/>
    <w:rsid w:val="0031739E"/>
    <w:rsid w:val="00317DA3"/>
    <w:rsid w:val="00321381"/>
    <w:rsid w:val="00322530"/>
    <w:rsid w:val="003235C6"/>
    <w:rsid w:val="003251A4"/>
    <w:rsid w:val="00326215"/>
    <w:rsid w:val="003267CC"/>
    <w:rsid w:val="003309CA"/>
    <w:rsid w:val="003317B1"/>
    <w:rsid w:val="003325AB"/>
    <w:rsid w:val="003332D1"/>
    <w:rsid w:val="0033412B"/>
    <w:rsid w:val="0033448B"/>
    <w:rsid w:val="00341161"/>
    <w:rsid w:val="00343365"/>
    <w:rsid w:val="00344325"/>
    <w:rsid w:val="003445F4"/>
    <w:rsid w:val="00350883"/>
    <w:rsid w:val="00353501"/>
    <w:rsid w:val="00353734"/>
    <w:rsid w:val="003538D4"/>
    <w:rsid w:val="003606F8"/>
    <w:rsid w:val="003648EF"/>
    <w:rsid w:val="003673E6"/>
    <w:rsid w:val="00377264"/>
    <w:rsid w:val="003778A8"/>
    <w:rsid w:val="003779D2"/>
    <w:rsid w:val="00385E38"/>
    <w:rsid w:val="003933C0"/>
    <w:rsid w:val="00394200"/>
    <w:rsid w:val="003947D8"/>
    <w:rsid w:val="00395203"/>
    <w:rsid w:val="003A26A5"/>
    <w:rsid w:val="003A3761"/>
    <w:rsid w:val="003A512D"/>
    <w:rsid w:val="003A5FA0"/>
    <w:rsid w:val="003A5FEA"/>
    <w:rsid w:val="003A710B"/>
    <w:rsid w:val="003B1D10"/>
    <w:rsid w:val="003B6256"/>
    <w:rsid w:val="003B7E8B"/>
    <w:rsid w:val="003C310C"/>
    <w:rsid w:val="003C76D4"/>
    <w:rsid w:val="003D137D"/>
    <w:rsid w:val="003D2CC5"/>
    <w:rsid w:val="003D3E5C"/>
    <w:rsid w:val="003E04C1"/>
    <w:rsid w:val="003E0887"/>
    <w:rsid w:val="003E74C8"/>
    <w:rsid w:val="003E74E2"/>
    <w:rsid w:val="003E7C46"/>
    <w:rsid w:val="003F2106"/>
    <w:rsid w:val="003F52A7"/>
    <w:rsid w:val="003F7013"/>
    <w:rsid w:val="003F7F6A"/>
    <w:rsid w:val="0040240C"/>
    <w:rsid w:val="004040FA"/>
    <w:rsid w:val="00413021"/>
    <w:rsid w:val="00414C35"/>
    <w:rsid w:val="00415CA4"/>
    <w:rsid w:val="004171B7"/>
    <w:rsid w:val="0042213E"/>
    <w:rsid w:val="00424844"/>
    <w:rsid w:val="00425781"/>
    <w:rsid w:val="004301C6"/>
    <w:rsid w:val="0043478F"/>
    <w:rsid w:val="0043602B"/>
    <w:rsid w:val="004367D2"/>
    <w:rsid w:val="00440BE0"/>
    <w:rsid w:val="00442A06"/>
    <w:rsid w:val="00442C1C"/>
    <w:rsid w:val="0044584B"/>
    <w:rsid w:val="00447CB7"/>
    <w:rsid w:val="004537DC"/>
    <w:rsid w:val="00455CC9"/>
    <w:rsid w:val="00460826"/>
    <w:rsid w:val="00460B1E"/>
    <w:rsid w:val="00460EA7"/>
    <w:rsid w:val="0046195B"/>
    <w:rsid w:val="0046362D"/>
    <w:rsid w:val="0046596D"/>
    <w:rsid w:val="00482FE3"/>
    <w:rsid w:val="004840C1"/>
    <w:rsid w:val="004852AB"/>
    <w:rsid w:val="00487C04"/>
    <w:rsid w:val="004907E1"/>
    <w:rsid w:val="00494C8E"/>
    <w:rsid w:val="004A035B"/>
    <w:rsid w:val="004A2108"/>
    <w:rsid w:val="004A3773"/>
    <w:rsid w:val="004A38D7"/>
    <w:rsid w:val="004A4E18"/>
    <w:rsid w:val="004A778C"/>
    <w:rsid w:val="004B128B"/>
    <w:rsid w:val="004B14DD"/>
    <w:rsid w:val="004B48C7"/>
    <w:rsid w:val="004C2E6A"/>
    <w:rsid w:val="004C3920"/>
    <w:rsid w:val="004C64B8"/>
    <w:rsid w:val="004C7648"/>
    <w:rsid w:val="004D1CE7"/>
    <w:rsid w:val="004D2A2D"/>
    <w:rsid w:val="004D4334"/>
    <w:rsid w:val="004D479F"/>
    <w:rsid w:val="004D6689"/>
    <w:rsid w:val="004E1D1D"/>
    <w:rsid w:val="004E7AC8"/>
    <w:rsid w:val="004F05F4"/>
    <w:rsid w:val="004F0C94"/>
    <w:rsid w:val="004F4EB7"/>
    <w:rsid w:val="004F731E"/>
    <w:rsid w:val="004F7D76"/>
    <w:rsid w:val="005019AE"/>
    <w:rsid w:val="00503749"/>
    <w:rsid w:val="00503D59"/>
    <w:rsid w:val="00504CF4"/>
    <w:rsid w:val="0050635B"/>
    <w:rsid w:val="005075B3"/>
    <w:rsid w:val="00513262"/>
    <w:rsid w:val="005151C2"/>
    <w:rsid w:val="005275E8"/>
    <w:rsid w:val="005309FE"/>
    <w:rsid w:val="0053199F"/>
    <w:rsid w:val="00531E12"/>
    <w:rsid w:val="00533B90"/>
    <w:rsid w:val="005410F8"/>
    <w:rsid w:val="005448EC"/>
    <w:rsid w:val="00545963"/>
    <w:rsid w:val="00550256"/>
    <w:rsid w:val="00553165"/>
    <w:rsid w:val="00553958"/>
    <w:rsid w:val="00556BB7"/>
    <w:rsid w:val="0055763D"/>
    <w:rsid w:val="00561516"/>
    <w:rsid w:val="005621F2"/>
    <w:rsid w:val="005636AA"/>
    <w:rsid w:val="00567B58"/>
    <w:rsid w:val="00571223"/>
    <w:rsid w:val="00574E47"/>
    <w:rsid w:val="005763E0"/>
    <w:rsid w:val="00581136"/>
    <w:rsid w:val="00581629"/>
    <w:rsid w:val="00581EB8"/>
    <w:rsid w:val="005839E7"/>
    <w:rsid w:val="0058437F"/>
    <w:rsid w:val="0059411A"/>
    <w:rsid w:val="00596EE8"/>
    <w:rsid w:val="005A0556"/>
    <w:rsid w:val="005A1B8D"/>
    <w:rsid w:val="005A27CA"/>
    <w:rsid w:val="005A43BD"/>
    <w:rsid w:val="005A79E5"/>
    <w:rsid w:val="005B3E74"/>
    <w:rsid w:val="005B4501"/>
    <w:rsid w:val="005D034C"/>
    <w:rsid w:val="005D2320"/>
    <w:rsid w:val="005D3CF4"/>
    <w:rsid w:val="005E226E"/>
    <w:rsid w:val="005E2636"/>
    <w:rsid w:val="005E44B2"/>
    <w:rsid w:val="005E61C0"/>
    <w:rsid w:val="005F71F2"/>
    <w:rsid w:val="006015D7"/>
    <w:rsid w:val="00601B21"/>
    <w:rsid w:val="006041F0"/>
    <w:rsid w:val="00605C6D"/>
    <w:rsid w:val="006120CA"/>
    <w:rsid w:val="0061443A"/>
    <w:rsid w:val="006155D4"/>
    <w:rsid w:val="00624174"/>
    <w:rsid w:val="00626CF8"/>
    <w:rsid w:val="006301EC"/>
    <w:rsid w:val="006314AF"/>
    <w:rsid w:val="00632505"/>
    <w:rsid w:val="00634003"/>
    <w:rsid w:val="00634ED8"/>
    <w:rsid w:val="00636D7D"/>
    <w:rsid w:val="00637408"/>
    <w:rsid w:val="00642868"/>
    <w:rsid w:val="00647AFE"/>
    <w:rsid w:val="00650417"/>
    <w:rsid w:val="006512BC"/>
    <w:rsid w:val="00653A5A"/>
    <w:rsid w:val="006554AC"/>
    <w:rsid w:val="00656F28"/>
    <w:rsid w:val="006575F4"/>
    <w:rsid w:val="006579E6"/>
    <w:rsid w:val="00660682"/>
    <w:rsid w:val="00660F74"/>
    <w:rsid w:val="00662AFA"/>
    <w:rsid w:val="00663EDC"/>
    <w:rsid w:val="00665B41"/>
    <w:rsid w:val="00671078"/>
    <w:rsid w:val="006758CA"/>
    <w:rsid w:val="00680A04"/>
    <w:rsid w:val="00686D80"/>
    <w:rsid w:val="00690780"/>
    <w:rsid w:val="006925EA"/>
    <w:rsid w:val="00694895"/>
    <w:rsid w:val="00697E2E"/>
    <w:rsid w:val="006A25A2"/>
    <w:rsid w:val="006A3B87"/>
    <w:rsid w:val="006A5E74"/>
    <w:rsid w:val="006A6E1C"/>
    <w:rsid w:val="006B0A88"/>
    <w:rsid w:val="006B0E73"/>
    <w:rsid w:val="006B1E3D"/>
    <w:rsid w:val="006B31FC"/>
    <w:rsid w:val="006B4A4D"/>
    <w:rsid w:val="006B5695"/>
    <w:rsid w:val="006B62E6"/>
    <w:rsid w:val="006B6731"/>
    <w:rsid w:val="006B7B2E"/>
    <w:rsid w:val="006C78EB"/>
    <w:rsid w:val="006D1660"/>
    <w:rsid w:val="006D5A95"/>
    <w:rsid w:val="006D63E5"/>
    <w:rsid w:val="006E098D"/>
    <w:rsid w:val="006E1753"/>
    <w:rsid w:val="006E2886"/>
    <w:rsid w:val="006E35A2"/>
    <w:rsid w:val="006E3911"/>
    <w:rsid w:val="006E69F4"/>
    <w:rsid w:val="006F1B67"/>
    <w:rsid w:val="006F4D9C"/>
    <w:rsid w:val="0070091D"/>
    <w:rsid w:val="007025D2"/>
    <w:rsid w:val="00702854"/>
    <w:rsid w:val="00702AC5"/>
    <w:rsid w:val="00702B69"/>
    <w:rsid w:val="00713850"/>
    <w:rsid w:val="00714A79"/>
    <w:rsid w:val="0071741C"/>
    <w:rsid w:val="0072595D"/>
    <w:rsid w:val="00731F4C"/>
    <w:rsid w:val="00740C16"/>
    <w:rsid w:val="00741B9C"/>
    <w:rsid w:val="00742B90"/>
    <w:rsid w:val="0074434D"/>
    <w:rsid w:val="007469E7"/>
    <w:rsid w:val="00752E53"/>
    <w:rsid w:val="007570C4"/>
    <w:rsid w:val="007605B8"/>
    <w:rsid w:val="00771B1E"/>
    <w:rsid w:val="00773C95"/>
    <w:rsid w:val="0078171E"/>
    <w:rsid w:val="0078658E"/>
    <w:rsid w:val="007906E7"/>
    <w:rsid w:val="007908D0"/>
    <w:rsid w:val="007920E2"/>
    <w:rsid w:val="0079280A"/>
    <w:rsid w:val="0079566E"/>
    <w:rsid w:val="00795B34"/>
    <w:rsid w:val="007A067F"/>
    <w:rsid w:val="007B0519"/>
    <w:rsid w:val="007B0DED"/>
    <w:rsid w:val="007B1770"/>
    <w:rsid w:val="007B4D3E"/>
    <w:rsid w:val="007B7C70"/>
    <w:rsid w:val="007B7DEB"/>
    <w:rsid w:val="007C0449"/>
    <w:rsid w:val="007C43B6"/>
    <w:rsid w:val="007C5642"/>
    <w:rsid w:val="007D2151"/>
    <w:rsid w:val="007D3B90"/>
    <w:rsid w:val="007D42CC"/>
    <w:rsid w:val="007D5DE4"/>
    <w:rsid w:val="007D7C3A"/>
    <w:rsid w:val="007E0777"/>
    <w:rsid w:val="007E1341"/>
    <w:rsid w:val="007E1B41"/>
    <w:rsid w:val="007E1EC4"/>
    <w:rsid w:val="007E30B9"/>
    <w:rsid w:val="007E74F1"/>
    <w:rsid w:val="007F0F0C"/>
    <w:rsid w:val="007F1288"/>
    <w:rsid w:val="007F3E11"/>
    <w:rsid w:val="007F7576"/>
    <w:rsid w:val="00800A8A"/>
    <w:rsid w:val="0080155C"/>
    <w:rsid w:val="0080347F"/>
    <w:rsid w:val="008052E1"/>
    <w:rsid w:val="00805C7B"/>
    <w:rsid w:val="00806F4F"/>
    <w:rsid w:val="00807E36"/>
    <w:rsid w:val="00811EEB"/>
    <w:rsid w:val="0082269F"/>
    <w:rsid w:val="00822721"/>
    <w:rsid w:val="00822F2C"/>
    <w:rsid w:val="00823DEE"/>
    <w:rsid w:val="008305E8"/>
    <w:rsid w:val="00836165"/>
    <w:rsid w:val="008363BD"/>
    <w:rsid w:val="008365B2"/>
    <w:rsid w:val="00837333"/>
    <w:rsid w:val="0084640C"/>
    <w:rsid w:val="00855437"/>
    <w:rsid w:val="00856088"/>
    <w:rsid w:val="00860826"/>
    <w:rsid w:val="00860E21"/>
    <w:rsid w:val="00861170"/>
    <w:rsid w:val="00863117"/>
    <w:rsid w:val="0086388B"/>
    <w:rsid w:val="008642E5"/>
    <w:rsid w:val="00864488"/>
    <w:rsid w:val="00866B50"/>
    <w:rsid w:val="00870A36"/>
    <w:rsid w:val="00872D93"/>
    <w:rsid w:val="00880470"/>
    <w:rsid w:val="00880D94"/>
    <w:rsid w:val="008814E8"/>
    <w:rsid w:val="00886F64"/>
    <w:rsid w:val="008924DE"/>
    <w:rsid w:val="008954D2"/>
    <w:rsid w:val="00896D15"/>
    <w:rsid w:val="008A3755"/>
    <w:rsid w:val="008B19DC"/>
    <w:rsid w:val="008B264F"/>
    <w:rsid w:val="008B2E76"/>
    <w:rsid w:val="008B4AD4"/>
    <w:rsid w:val="008B566C"/>
    <w:rsid w:val="008B6F83"/>
    <w:rsid w:val="008B7872"/>
    <w:rsid w:val="008B7FD8"/>
    <w:rsid w:val="008C02D8"/>
    <w:rsid w:val="008C06B7"/>
    <w:rsid w:val="008C2973"/>
    <w:rsid w:val="008C6324"/>
    <w:rsid w:val="008C64C4"/>
    <w:rsid w:val="008D0F2F"/>
    <w:rsid w:val="008D2CDD"/>
    <w:rsid w:val="008D4BFE"/>
    <w:rsid w:val="008D74D5"/>
    <w:rsid w:val="008D7C9F"/>
    <w:rsid w:val="008E04BA"/>
    <w:rsid w:val="008E0ED1"/>
    <w:rsid w:val="008E3A07"/>
    <w:rsid w:val="008E3CE5"/>
    <w:rsid w:val="008E537B"/>
    <w:rsid w:val="008F29BE"/>
    <w:rsid w:val="008F4AE5"/>
    <w:rsid w:val="008F51EB"/>
    <w:rsid w:val="00900197"/>
    <w:rsid w:val="00902F55"/>
    <w:rsid w:val="00903192"/>
    <w:rsid w:val="0090582B"/>
    <w:rsid w:val="009060C0"/>
    <w:rsid w:val="00907D2D"/>
    <w:rsid w:val="009133F5"/>
    <w:rsid w:val="0091756F"/>
    <w:rsid w:val="00920A27"/>
    <w:rsid w:val="00921216"/>
    <w:rsid w:val="009216CC"/>
    <w:rsid w:val="00922E41"/>
    <w:rsid w:val="00925892"/>
    <w:rsid w:val="00926083"/>
    <w:rsid w:val="00926D08"/>
    <w:rsid w:val="00927962"/>
    <w:rsid w:val="00930D08"/>
    <w:rsid w:val="00931466"/>
    <w:rsid w:val="00932D69"/>
    <w:rsid w:val="00935035"/>
    <w:rsid w:val="009354FD"/>
    <w:rsid w:val="00935589"/>
    <w:rsid w:val="00937408"/>
    <w:rsid w:val="009427FA"/>
    <w:rsid w:val="00944647"/>
    <w:rsid w:val="009469E2"/>
    <w:rsid w:val="009479A7"/>
    <w:rsid w:val="00954FA4"/>
    <w:rsid w:val="0095565C"/>
    <w:rsid w:val="00964AB6"/>
    <w:rsid w:val="00966F9A"/>
    <w:rsid w:val="00977B8A"/>
    <w:rsid w:val="00980C16"/>
    <w:rsid w:val="00982971"/>
    <w:rsid w:val="00984228"/>
    <w:rsid w:val="009845AD"/>
    <w:rsid w:val="00984835"/>
    <w:rsid w:val="009933EF"/>
    <w:rsid w:val="00995BA0"/>
    <w:rsid w:val="009A1FC9"/>
    <w:rsid w:val="009A418B"/>
    <w:rsid w:val="009A426F"/>
    <w:rsid w:val="009A42D5"/>
    <w:rsid w:val="009A4473"/>
    <w:rsid w:val="009B05C9"/>
    <w:rsid w:val="009B286C"/>
    <w:rsid w:val="009C151C"/>
    <w:rsid w:val="009C440A"/>
    <w:rsid w:val="009D15B0"/>
    <w:rsid w:val="009D377C"/>
    <w:rsid w:val="009D5125"/>
    <w:rsid w:val="009D60B8"/>
    <w:rsid w:val="009D7D4B"/>
    <w:rsid w:val="009E36ED"/>
    <w:rsid w:val="009E3B47"/>
    <w:rsid w:val="009E3C8C"/>
    <w:rsid w:val="009E6B77"/>
    <w:rsid w:val="009F4372"/>
    <w:rsid w:val="009F460A"/>
    <w:rsid w:val="00A0035E"/>
    <w:rsid w:val="00A043FB"/>
    <w:rsid w:val="00A06BE4"/>
    <w:rsid w:val="00A0729C"/>
    <w:rsid w:val="00A073CF"/>
    <w:rsid w:val="00A07779"/>
    <w:rsid w:val="00A1166A"/>
    <w:rsid w:val="00A20B2E"/>
    <w:rsid w:val="00A24F33"/>
    <w:rsid w:val="00A25069"/>
    <w:rsid w:val="00A26E6B"/>
    <w:rsid w:val="00A3068F"/>
    <w:rsid w:val="00A3145B"/>
    <w:rsid w:val="00A3238A"/>
    <w:rsid w:val="00A339D0"/>
    <w:rsid w:val="00A3415C"/>
    <w:rsid w:val="00A41002"/>
    <w:rsid w:val="00A4201A"/>
    <w:rsid w:val="00A477F0"/>
    <w:rsid w:val="00A53683"/>
    <w:rsid w:val="00A5465D"/>
    <w:rsid w:val="00A549ED"/>
    <w:rsid w:val="00A553CE"/>
    <w:rsid w:val="00A5677A"/>
    <w:rsid w:val="00A56DCC"/>
    <w:rsid w:val="00A625E8"/>
    <w:rsid w:val="00A63DFF"/>
    <w:rsid w:val="00A64496"/>
    <w:rsid w:val="00A6490D"/>
    <w:rsid w:val="00A67033"/>
    <w:rsid w:val="00A7415D"/>
    <w:rsid w:val="00A80363"/>
    <w:rsid w:val="00A80939"/>
    <w:rsid w:val="00A82524"/>
    <w:rsid w:val="00A83E9D"/>
    <w:rsid w:val="00A84D76"/>
    <w:rsid w:val="00A87C05"/>
    <w:rsid w:val="00A87D51"/>
    <w:rsid w:val="00A9169D"/>
    <w:rsid w:val="00A93598"/>
    <w:rsid w:val="00A97A3A"/>
    <w:rsid w:val="00AA240C"/>
    <w:rsid w:val="00AA6FD5"/>
    <w:rsid w:val="00AB0332"/>
    <w:rsid w:val="00AB0C6D"/>
    <w:rsid w:val="00AB259D"/>
    <w:rsid w:val="00AB52F7"/>
    <w:rsid w:val="00AC101C"/>
    <w:rsid w:val="00AC335F"/>
    <w:rsid w:val="00AD4CF1"/>
    <w:rsid w:val="00AD5988"/>
    <w:rsid w:val="00AD6293"/>
    <w:rsid w:val="00AE1643"/>
    <w:rsid w:val="00AE16AF"/>
    <w:rsid w:val="00AF372E"/>
    <w:rsid w:val="00AF7800"/>
    <w:rsid w:val="00B00CF5"/>
    <w:rsid w:val="00B072E0"/>
    <w:rsid w:val="00B1007E"/>
    <w:rsid w:val="00B10D15"/>
    <w:rsid w:val="00B136BE"/>
    <w:rsid w:val="00B13D41"/>
    <w:rsid w:val="00B1646F"/>
    <w:rsid w:val="00B16DD6"/>
    <w:rsid w:val="00B205F5"/>
    <w:rsid w:val="00B253F6"/>
    <w:rsid w:val="00B26675"/>
    <w:rsid w:val="00B305DB"/>
    <w:rsid w:val="00B332F8"/>
    <w:rsid w:val="00B3492B"/>
    <w:rsid w:val="00B4646F"/>
    <w:rsid w:val="00B55C7D"/>
    <w:rsid w:val="00B61BB2"/>
    <w:rsid w:val="00B62094"/>
    <w:rsid w:val="00B63038"/>
    <w:rsid w:val="00B64BD8"/>
    <w:rsid w:val="00B67489"/>
    <w:rsid w:val="00B701D1"/>
    <w:rsid w:val="00B73AF2"/>
    <w:rsid w:val="00B73D79"/>
    <w:rsid w:val="00B7524A"/>
    <w:rsid w:val="00B7551A"/>
    <w:rsid w:val="00B773F1"/>
    <w:rsid w:val="00B84D85"/>
    <w:rsid w:val="00B86AB1"/>
    <w:rsid w:val="00B87726"/>
    <w:rsid w:val="00B90BC2"/>
    <w:rsid w:val="00B91B22"/>
    <w:rsid w:val="00BA18A0"/>
    <w:rsid w:val="00BA53A4"/>
    <w:rsid w:val="00BA73FB"/>
    <w:rsid w:val="00BA7EBA"/>
    <w:rsid w:val="00BB2A06"/>
    <w:rsid w:val="00BB2CBB"/>
    <w:rsid w:val="00BB4198"/>
    <w:rsid w:val="00BB64FC"/>
    <w:rsid w:val="00BC03EE"/>
    <w:rsid w:val="00BC59F1"/>
    <w:rsid w:val="00BD488E"/>
    <w:rsid w:val="00BD7D1E"/>
    <w:rsid w:val="00BF3DE1"/>
    <w:rsid w:val="00BF4843"/>
    <w:rsid w:val="00BF5205"/>
    <w:rsid w:val="00C05132"/>
    <w:rsid w:val="00C07EDB"/>
    <w:rsid w:val="00C12508"/>
    <w:rsid w:val="00C14CC3"/>
    <w:rsid w:val="00C23728"/>
    <w:rsid w:val="00C26369"/>
    <w:rsid w:val="00C3026C"/>
    <w:rsid w:val="00C313A9"/>
    <w:rsid w:val="00C347C8"/>
    <w:rsid w:val="00C358E4"/>
    <w:rsid w:val="00C367BF"/>
    <w:rsid w:val="00C418EE"/>
    <w:rsid w:val="00C441C2"/>
    <w:rsid w:val="00C441CF"/>
    <w:rsid w:val="00C45AA2"/>
    <w:rsid w:val="00C47106"/>
    <w:rsid w:val="00C4792C"/>
    <w:rsid w:val="00C55BEF"/>
    <w:rsid w:val="00C55CFC"/>
    <w:rsid w:val="00C57C00"/>
    <w:rsid w:val="00C601AF"/>
    <w:rsid w:val="00C61A63"/>
    <w:rsid w:val="00C62314"/>
    <w:rsid w:val="00C6247D"/>
    <w:rsid w:val="00C66296"/>
    <w:rsid w:val="00C7394D"/>
    <w:rsid w:val="00C756B7"/>
    <w:rsid w:val="00C77282"/>
    <w:rsid w:val="00C84DE5"/>
    <w:rsid w:val="00C86248"/>
    <w:rsid w:val="00C90B31"/>
    <w:rsid w:val="00C9637F"/>
    <w:rsid w:val="00CA0D6F"/>
    <w:rsid w:val="00CA4C33"/>
    <w:rsid w:val="00CA6F4A"/>
    <w:rsid w:val="00CB3483"/>
    <w:rsid w:val="00CB6427"/>
    <w:rsid w:val="00CC0FBE"/>
    <w:rsid w:val="00CC5F52"/>
    <w:rsid w:val="00CD0E39"/>
    <w:rsid w:val="00CD2119"/>
    <w:rsid w:val="00CD237A"/>
    <w:rsid w:val="00CD36AC"/>
    <w:rsid w:val="00CE13A3"/>
    <w:rsid w:val="00CE36BC"/>
    <w:rsid w:val="00CF01EE"/>
    <w:rsid w:val="00CF1747"/>
    <w:rsid w:val="00CF2478"/>
    <w:rsid w:val="00CF60ED"/>
    <w:rsid w:val="00D00676"/>
    <w:rsid w:val="00D05470"/>
    <w:rsid w:val="00D05D74"/>
    <w:rsid w:val="00D10A82"/>
    <w:rsid w:val="00D149C3"/>
    <w:rsid w:val="00D20C59"/>
    <w:rsid w:val="00D23323"/>
    <w:rsid w:val="00D2392A"/>
    <w:rsid w:val="00D23F3E"/>
    <w:rsid w:val="00D249AD"/>
    <w:rsid w:val="00D25FFE"/>
    <w:rsid w:val="00D27922"/>
    <w:rsid w:val="00D27A64"/>
    <w:rsid w:val="00D3414E"/>
    <w:rsid w:val="00D37D80"/>
    <w:rsid w:val="00D442F3"/>
    <w:rsid w:val="00D44483"/>
    <w:rsid w:val="00D4476F"/>
    <w:rsid w:val="00D477B3"/>
    <w:rsid w:val="00D501E3"/>
    <w:rsid w:val="00D50573"/>
    <w:rsid w:val="00D54D50"/>
    <w:rsid w:val="00D560B4"/>
    <w:rsid w:val="00D655C7"/>
    <w:rsid w:val="00D662F8"/>
    <w:rsid w:val="00D66797"/>
    <w:rsid w:val="00D7087C"/>
    <w:rsid w:val="00D70C3C"/>
    <w:rsid w:val="00D71DF7"/>
    <w:rsid w:val="00D72BE5"/>
    <w:rsid w:val="00D75891"/>
    <w:rsid w:val="00D76022"/>
    <w:rsid w:val="00D81462"/>
    <w:rsid w:val="00D82431"/>
    <w:rsid w:val="00D82F26"/>
    <w:rsid w:val="00D863D0"/>
    <w:rsid w:val="00D86B00"/>
    <w:rsid w:val="00D86FB9"/>
    <w:rsid w:val="00D87C87"/>
    <w:rsid w:val="00D90BB4"/>
    <w:rsid w:val="00D90E07"/>
    <w:rsid w:val="00D932C2"/>
    <w:rsid w:val="00DA0232"/>
    <w:rsid w:val="00DA1D5D"/>
    <w:rsid w:val="00DA4156"/>
    <w:rsid w:val="00DA7F9E"/>
    <w:rsid w:val="00DB39CF"/>
    <w:rsid w:val="00DB517A"/>
    <w:rsid w:val="00DB7256"/>
    <w:rsid w:val="00DC0401"/>
    <w:rsid w:val="00DC20BD"/>
    <w:rsid w:val="00DC53F0"/>
    <w:rsid w:val="00DD0BCD"/>
    <w:rsid w:val="00DD447A"/>
    <w:rsid w:val="00DE3B20"/>
    <w:rsid w:val="00DE6C94"/>
    <w:rsid w:val="00DE6E85"/>
    <w:rsid w:val="00DE6FD7"/>
    <w:rsid w:val="00DF0C7C"/>
    <w:rsid w:val="00DF7AEA"/>
    <w:rsid w:val="00E10B18"/>
    <w:rsid w:val="00E111E4"/>
    <w:rsid w:val="00E23271"/>
    <w:rsid w:val="00E24F80"/>
    <w:rsid w:val="00E259F3"/>
    <w:rsid w:val="00E30985"/>
    <w:rsid w:val="00E33238"/>
    <w:rsid w:val="00E33934"/>
    <w:rsid w:val="00E376B7"/>
    <w:rsid w:val="00E42F5D"/>
    <w:rsid w:val="00E4486C"/>
    <w:rsid w:val="00E460B6"/>
    <w:rsid w:val="00E46FB1"/>
    <w:rsid w:val="00E511D5"/>
    <w:rsid w:val="00E53415"/>
    <w:rsid w:val="00E5384C"/>
    <w:rsid w:val="00E53A9F"/>
    <w:rsid w:val="00E560A0"/>
    <w:rsid w:val="00E57349"/>
    <w:rsid w:val="00E60249"/>
    <w:rsid w:val="00E62238"/>
    <w:rsid w:val="00E651F6"/>
    <w:rsid w:val="00E65269"/>
    <w:rsid w:val="00E70C52"/>
    <w:rsid w:val="00E76D66"/>
    <w:rsid w:val="00E82262"/>
    <w:rsid w:val="00E847DB"/>
    <w:rsid w:val="00E97F75"/>
    <w:rsid w:val="00EA59D7"/>
    <w:rsid w:val="00EA796A"/>
    <w:rsid w:val="00EB1856"/>
    <w:rsid w:val="00EC50CE"/>
    <w:rsid w:val="00EC5B34"/>
    <w:rsid w:val="00ED021E"/>
    <w:rsid w:val="00ED323C"/>
    <w:rsid w:val="00EE0E99"/>
    <w:rsid w:val="00EE2D5C"/>
    <w:rsid w:val="00EE4ADE"/>
    <w:rsid w:val="00EE4DE8"/>
    <w:rsid w:val="00EE5CB7"/>
    <w:rsid w:val="00F000BF"/>
    <w:rsid w:val="00F024FE"/>
    <w:rsid w:val="00F05AD4"/>
    <w:rsid w:val="00F103BE"/>
    <w:rsid w:val="00F10EB6"/>
    <w:rsid w:val="00F12636"/>
    <w:rsid w:val="00F13AB2"/>
    <w:rsid w:val="00F13F07"/>
    <w:rsid w:val="00F140B2"/>
    <w:rsid w:val="00F16595"/>
    <w:rsid w:val="00F24087"/>
    <w:rsid w:val="00F25970"/>
    <w:rsid w:val="00F311A9"/>
    <w:rsid w:val="00F31343"/>
    <w:rsid w:val="00F36D01"/>
    <w:rsid w:val="00F37381"/>
    <w:rsid w:val="00F378B7"/>
    <w:rsid w:val="00F40063"/>
    <w:rsid w:val="00F43F97"/>
    <w:rsid w:val="00F46855"/>
    <w:rsid w:val="00F5180D"/>
    <w:rsid w:val="00F52480"/>
    <w:rsid w:val="00F54E74"/>
    <w:rsid w:val="00F63781"/>
    <w:rsid w:val="00F67496"/>
    <w:rsid w:val="00F70D2E"/>
    <w:rsid w:val="00F724FB"/>
    <w:rsid w:val="00F7421E"/>
    <w:rsid w:val="00F801BA"/>
    <w:rsid w:val="00F807AD"/>
    <w:rsid w:val="00F846CC"/>
    <w:rsid w:val="00F84C18"/>
    <w:rsid w:val="00F902A0"/>
    <w:rsid w:val="00F9366A"/>
    <w:rsid w:val="00F946C9"/>
    <w:rsid w:val="00FA0EA5"/>
    <w:rsid w:val="00FA68C7"/>
    <w:rsid w:val="00FA74EE"/>
    <w:rsid w:val="00FC3711"/>
    <w:rsid w:val="00FC46E7"/>
    <w:rsid w:val="00FC5D25"/>
    <w:rsid w:val="00FD0D7E"/>
    <w:rsid w:val="00FD16C4"/>
    <w:rsid w:val="00FD362F"/>
    <w:rsid w:val="00FD47FE"/>
    <w:rsid w:val="00FD4FFB"/>
    <w:rsid w:val="00FD6E9A"/>
    <w:rsid w:val="00FD7DFF"/>
    <w:rsid w:val="00FE022F"/>
    <w:rsid w:val="00FE6E13"/>
    <w:rsid w:val="00FE7D38"/>
    <w:rsid w:val="00FF15F6"/>
    <w:rsid w:val="00FF4D8A"/>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6177794"/>
  <w15:docId w15:val="{1078C762-40D7-4451-9658-0034C9340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iPriority="0" w:unhideWhenUsed="1"/>
    <w:lsdException w:name="caption" w:semiHidden="1" w:uiPriority="35" w:unhideWhenUsed="1" w:qFormat="1"/>
    <w:lsdException w:name="table of figures" w:semiHidden="1" w:unhideWhenUsed="1" w:qFormat="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iPriority="0"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6362D"/>
    <w:rPr>
      <w:rFonts w:ascii="Segoe UI" w:hAnsi="Segoe UI"/>
      <w:sz w:val="21"/>
      <w:lang w:eastAsia="en-GB"/>
    </w:rPr>
  </w:style>
  <w:style w:type="paragraph" w:styleId="Heading1">
    <w:name w:val="heading 1"/>
    <w:basedOn w:val="Normal"/>
    <w:next w:val="Normal"/>
    <w:link w:val="Heading1Char"/>
    <w:uiPriority w:val="9"/>
    <w:qFormat/>
    <w:rsid w:val="00DA7F9E"/>
    <w:pPr>
      <w:pageBreakBefore/>
      <w:spacing w:after="360"/>
      <w:outlineLvl w:val="0"/>
    </w:pPr>
    <w:rPr>
      <w:b/>
      <w:color w:val="23305D"/>
      <w:spacing w:val="-10"/>
      <w:sz w:val="72"/>
    </w:rPr>
  </w:style>
  <w:style w:type="paragraph" w:styleId="Heading2">
    <w:name w:val="heading 2"/>
    <w:basedOn w:val="Normal"/>
    <w:next w:val="Normal"/>
    <w:link w:val="Heading2Char"/>
    <w:uiPriority w:val="9"/>
    <w:qFormat/>
    <w:rsid w:val="002575E8"/>
    <w:pPr>
      <w:keepNext/>
      <w:spacing w:before="480" w:after="180"/>
      <w:outlineLvl w:val="1"/>
    </w:pPr>
    <w:rPr>
      <w:b/>
      <w:color w:val="0A6AB4"/>
      <w:spacing w:val="-5"/>
      <w:sz w:val="48"/>
    </w:rPr>
  </w:style>
  <w:style w:type="paragraph" w:styleId="Heading3">
    <w:name w:val="heading 3"/>
    <w:basedOn w:val="Normal"/>
    <w:next w:val="Normal"/>
    <w:link w:val="Heading3Char"/>
    <w:uiPriority w:val="9"/>
    <w:qFormat/>
    <w:rsid w:val="003947D8"/>
    <w:pPr>
      <w:keepNext/>
      <w:numPr>
        <w:ilvl w:val="2"/>
        <w:numId w:val="5"/>
      </w:numPr>
      <w:spacing w:before="240" w:after="180"/>
      <w:outlineLvl w:val="2"/>
    </w:pPr>
    <w:rPr>
      <w:color w:val="0A6AB4"/>
      <w:spacing w:val="-5"/>
      <w:sz w:val="36"/>
    </w:rPr>
  </w:style>
  <w:style w:type="paragraph" w:styleId="Heading4">
    <w:name w:val="heading 4"/>
    <w:basedOn w:val="Normal"/>
    <w:next w:val="Normal"/>
    <w:link w:val="Heading4Char"/>
    <w:qFormat/>
    <w:rsid w:val="00030E84"/>
    <w:pPr>
      <w:keepNext/>
      <w:spacing w:before="240" w:after="120"/>
      <w:outlineLvl w:val="3"/>
    </w:pPr>
    <w:rPr>
      <w:color w:val="0A6AB4"/>
      <w:sz w:val="28"/>
    </w:rPr>
  </w:style>
  <w:style w:type="paragraph" w:styleId="Heading5">
    <w:name w:val="heading 5"/>
    <w:basedOn w:val="Normal"/>
    <w:next w:val="Normal"/>
    <w:link w:val="Heading5Char"/>
    <w:qFormat/>
    <w:rsid w:val="00B00CF5"/>
    <w:pPr>
      <w:keepNext/>
      <w:spacing w:before="120" w:after="120"/>
      <w:outlineLvl w:val="4"/>
    </w:pPr>
    <w:rPr>
      <w:color w:val="0A6AB4"/>
      <w:sz w:val="24"/>
    </w:rPr>
  </w:style>
  <w:style w:type="paragraph" w:styleId="Heading6">
    <w:name w:val="heading 6"/>
    <w:basedOn w:val="Normal"/>
    <w:next w:val="Normal"/>
    <w:link w:val="Heading6Char"/>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iPriority w:val="9"/>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427FA"/>
    <w:rPr>
      <w:rFonts w:ascii="Segoe UI" w:hAnsi="Segoe UI"/>
      <w:b/>
      <w:color w:val="23305D"/>
      <w:spacing w:val="-10"/>
      <w:sz w:val="72"/>
      <w:lang w:eastAsia="en-GB"/>
    </w:rPr>
  </w:style>
  <w:style w:type="character" w:customStyle="1" w:styleId="Heading2Char">
    <w:name w:val="Heading 2 Char"/>
    <w:link w:val="Heading2"/>
    <w:uiPriority w:val="9"/>
    <w:rsid w:val="00030E84"/>
    <w:rPr>
      <w:rFonts w:ascii="Segoe UI" w:hAnsi="Segoe UI"/>
      <w:b/>
      <w:color w:val="0A6AB4"/>
      <w:spacing w:val="-5"/>
      <w:sz w:val="48"/>
      <w:lang w:eastAsia="en-GB"/>
    </w:rPr>
  </w:style>
  <w:style w:type="character" w:customStyle="1" w:styleId="Heading3Char">
    <w:name w:val="Heading 3 Char"/>
    <w:link w:val="Heading3"/>
    <w:uiPriority w:val="9"/>
    <w:rsid w:val="003947D8"/>
    <w:rPr>
      <w:rFonts w:ascii="Segoe UI" w:hAnsi="Segoe UI"/>
      <w:color w:val="0A6AB4"/>
      <w:spacing w:val="-5"/>
      <w:sz w:val="36"/>
      <w:lang w:eastAsia="en-GB"/>
    </w:rPr>
  </w:style>
  <w:style w:type="character" w:customStyle="1" w:styleId="Heading4Char">
    <w:name w:val="Heading 4 Char"/>
    <w:link w:val="Heading4"/>
    <w:uiPriority w:val="1"/>
    <w:rsid w:val="00030E84"/>
    <w:rPr>
      <w:rFonts w:ascii="Segoe UI" w:hAnsi="Segoe UI"/>
      <w:color w:val="0A6AB4"/>
      <w:sz w:val="28"/>
      <w:lang w:eastAsia="en-GB"/>
    </w:rPr>
  </w:style>
  <w:style w:type="character" w:customStyle="1" w:styleId="Heading5Char">
    <w:name w:val="Heading 5 Char"/>
    <w:link w:val="Heading5"/>
    <w:rsid w:val="00B00CF5"/>
    <w:rPr>
      <w:rFonts w:ascii="Segoe UI" w:hAnsi="Segoe UI"/>
      <w:color w:val="0A6AB4"/>
      <w:sz w:val="24"/>
      <w:lang w:eastAsia="en-GB"/>
    </w:rPr>
  </w:style>
  <w:style w:type="character" w:customStyle="1" w:styleId="Heading6Char">
    <w:name w:val="Heading 6 Char"/>
    <w:basedOn w:val="DefaultParagraphFont"/>
    <w:link w:val="Heading6"/>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uiPriority w:val="9"/>
    <w:rsid w:val="00122363"/>
    <w:rPr>
      <w:rFonts w:ascii="Calibri" w:eastAsia="MS Gothic" w:hAnsi="Calibri"/>
      <w:i/>
      <w:iCs/>
      <w:color w:val="404040"/>
      <w:sz w:val="22"/>
      <w:szCs w:val="24"/>
      <w:lang w:val="en-GB" w:eastAsia="en-US"/>
    </w:rPr>
  </w:style>
  <w:style w:type="paragraph" w:styleId="TOC1">
    <w:name w:val="toc 1"/>
    <w:basedOn w:val="Normal"/>
    <w:next w:val="Normal"/>
    <w:uiPriority w:val="39"/>
    <w:qFormat/>
    <w:rsid w:val="00926D08"/>
    <w:pPr>
      <w:tabs>
        <w:tab w:val="right" w:pos="8080"/>
      </w:tabs>
      <w:spacing w:before="300"/>
      <w:ind w:right="567"/>
    </w:pPr>
    <w:rPr>
      <w:rFonts w:ascii="Segoe UI Semibold" w:hAnsi="Segoe UI Semibold"/>
      <w:sz w:val="24"/>
    </w:rPr>
  </w:style>
  <w:style w:type="paragraph" w:styleId="TOC2">
    <w:name w:val="toc 2"/>
    <w:basedOn w:val="Normal"/>
    <w:next w:val="Normal"/>
    <w:uiPriority w:val="39"/>
    <w:qFormat/>
    <w:rsid w:val="00656F28"/>
    <w:pPr>
      <w:tabs>
        <w:tab w:val="right" w:pos="8080"/>
      </w:tabs>
      <w:spacing w:before="60"/>
      <w:ind w:left="284" w:right="567"/>
    </w:pPr>
  </w:style>
  <w:style w:type="paragraph" w:styleId="TOC3">
    <w:name w:val="toc 3"/>
    <w:basedOn w:val="Normal"/>
    <w:next w:val="Normal"/>
    <w:uiPriority w:val="39"/>
    <w:rsid w:val="00086905"/>
    <w:pPr>
      <w:tabs>
        <w:tab w:val="right" w:pos="8080"/>
      </w:tabs>
      <w:spacing w:before="120"/>
      <w:ind w:left="1134" w:right="567" w:hanging="1134"/>
    </w:pPr>
  </w:style>
  <w:style w:type="paragraph" w:customStyle="1" w:styleId="Bullet">
    <w:name w:val="Bullet"/>
    <w:basedOn w:val="Normal"/>
    <w:link w:val="BulletChar"/>
    <w:qFormat/>
    <w:rsid w:val="00FA0EA5"/>
    <w:pPr>
      <w:numPr>
        <w:numId w:val="1"/>
      </w:numPr>
      <w:tabs>
        <w:tab w:val="clear" w:pos="284"/>
      </w:tabs>
      <w:spacing w:before="90"/>
    </w:pPr>
  </w:style>
  <w:style w:type="character" w:customStyle="1" w:styleId="BulletChar">
    <w:name w:val="Bullet Char"/>
    <w:link w:val="Bullet"/>
    <w:locked/>
    <w:rsid w:val="002B7BEC"/>
    <w:rPr>
      <w:rFonts w:ascii="Segoe UI" w:hAnsi="Segoe UI"/>
      <w:sz w:val="21"/>
      <w:lang w:eastAsia="en-GB"/>
    </w:rPr>
  </w:style>
  <w:style w:type="paragraph" w:styleId="Quote">
    <w:name w:val="Quote"/>
    <w:basedOn w:val="Normal"/>
    <w:next w:val="Normal"/>
    <w:link w:val="QuoteChar"/>
    <w:qFormat/>
    <w:pPr>
      <w:spacing w:before="120"/>
      <w:ind w:left="284" w:right="284"/>
    </w:pPr>
  </w:style>
  <w:style w:type="character" w:customStyle="1" w:styleId="QuoteChar">
    <w:name w:val="Quote Char"/>
    <w:link w:val="Quote"/>
    <w:rsid w:val="00122363"/>
    <w:rPr>
      <w:rFonts w:ascii="Georgia" w:hAnsi="Georgia"/>
      <w:sz w:val="22"/>
      <w:lang w:eastAsia="en-GB"/>
    </w:rPr>
  </w:style>
  <w:style w:type="paragraph" w:styleId="FootnoteText">
    <w:name w:val="footnote text"/>
    <w:basedOn w:val="Normal"/>
    <w:link w:val="FootnoteTextChar"/>
    <w:uiPriority w:val="99"/>
    <w:rsid w:val="00A7415D"/>
    <w:pPr>
      <w:spacing w:before="60" w:line="228" w:lineRule="auto"/>
      <w:ind w:left="284" w:hanging="284"/>
    </w:pPr>
    <w:rPr>
      <w:sz w:val="17"/>
    </w:rPr>
  </w:style>
  <w:style w:type="character" w:customStyle="1" w:styleId="FootnoteTextChar">
    <w:name w:val="Footnote Text Char"/>
    <w:link w:val="FootnoteText"/>
    <w:uiPriority w:val="99"/>
    <w:rsid w:val="00A7415D"/>
    <w:rPr>
      <w:rFonts w:ascii="Segoe UI" w:hAnsi="Segoe UI"/>
      <w:sz w:val="17"/>
      <w:lang w:eastAsia="en-GB"/>
    </w:rPr>
  </w:style>
  <w:style w:type="paragraph" w:styleId="Header">
    <w:name w:val="header"/>
    <w:basedOn w:val="Normal"/>
    <w:link w:val="HeaderChar"/>
    <w:uiPriority w:val="99"/>
    <w:qFormat/>
    <w:rsid w:val="00D25FFE"/>
  </w:style>
  <w:style w:type="character" w:customStyle="1" w:styleId="HeaderChar">
    <w:name w:val="Header Char"/>
    <w:link w:val="Header"/>
    <w:uiPriority w:val="99"/>
    <w:rsid w:val="0086388B"/>
    <w:rPr>
      <w:rFonts w:ascii="Georgia" w:hAnsi="Georgia"/>
      <w:sz w:val="22"/>
      <w:lang w:eastAsia="en-GB"/>
    </w:rPr>
  </w:style>
  <w:style w:type="paragraph" w:styleId="Title">
    <w:name w:val="Title"/>
    <w:basedOn w:val="Normal"/>
    <w:next w:val="Normal"/>
    <w:link w:val="TitleChar"/>
    <w:qFormat/>
    <w:rsid w:val="005A79E5"/>
    <w:pPr>
      <w:spacing w:line="216" w:lineRule="auto"/>
      <w:ind w:right="3402"/>
    </w:pPr>
    <w:rPr>
      <w:rFonts w:ascii="Segoe UI Black" w:hAnsi="Segoe UI Black" w:cs="Lucida Sans Unicode"/>
      <w:b/>
      <w:sz w:val="72"/>
      <w:szCs w:val="72"/>
    </w:rPr>
  </w:style>
  <w:style w:type="character" w:customStyle="1" w:styleId="TitleChar">
    <w:name w:val="Title Char"/>
    <w:link w:val="Title"/>
    <w:rsid w:val="005A79E5"/>
    <w:rPr>
      <w:rFonts w:ascii="Segoe UI Black" w:hAnsi="Segoe UI Black" w:cs="Lucida Sans Unicode"/>
      <w:b/>
      <w:sz w:val="72"/>
      <w:szCs w:val="72"/>
      <w:lang w:eastAsia="en-GB"/>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uiPriority w:val="99"/>
    <w:qFormat/>
    <w:rsid w:val="007A067F"/>
  </w:style>
  <w:style w:type="character" w:customStyle="1" w:styleId="FooterChar">
    <w:name w:val="Footer Char"/>
    <w:link w:val="Footer"/>
    <w:uiPriority w:val="99"/>
    <w:rsid w:val="007A067F"/>
    <w:rPr>
      <w:rFonts w:ascii="Segoe UI" w:hAnsi="Segoe UI"/>
      <w:sz w:val="21"/>
      <w:lang w:eastAsia="en-GB"/>
    </w:rPr>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link w:val="FigureChar"/>
    <w:qFormat/>
    <w:rsid w:val="009133F5"/>
    <w:pPr>
      <w:keepNext/>
      <w:spacing w:before="120" w:after="120"/>
    </w:pPr>
    <w:rPr>
      <w:b/>
      <w:sz w:val="20"/>
    </w:rPr>
  </w:style>
  <w:style w:type="character" w:customStyle="1" w:styleId="FigureChar">
    <w:name w:val="Figure Char"/>
    <w:link w:val="Figure"/>
    <w:locked/>
    <w:rsid w:val="002B7BEC"/>
    <w:rPr>
      <w:rFonts w:ascii="Segoe UI" w:hAnsi="Segoe UI"/>
      <w:b/>
      <w:lang w:eastAsia="en-GB"/>
    </w:rPr>
  </w:style>
  <w:style w:type="character" w:styleId="FootnoteReference">
    <w:name w:val="footnote reference"/>
    <w:uiPriority w:val="99"/>
    <w:rPr>
      <w:vertAlign w:val="superscript"/>
    </w:rPr>
  </w:style>
  <w:style w:type="paragraph" w:customStyle="1" w:styleId="Table">
    <w:name w:val="Table"/>
    <w:basedOn w:val="Figure"/>
    <w:link w:val="TableChar"/>
    <w:qFormat/>
    <w:rsid w:val="00642868"/>
  </w:style>
  <w:style w:type="character" w:customStyle="1" w:styleId="TableChar">
    <w:name w:val="Table Char"/>
    <w:link w:val="Table"/>
    <w:locked/>
    <w:rsid w:val="002B7BEC"/>
    <w:rPr>
      <w:rFonts w:ascii="Segoe UI" w:hAnsi="Segoe UI"/>
      <w:b/>
      <w:lang w:eastAsia="en-GB"/>
    </w:rPr>
  </w:style>
  <w:style w:type="paragraph" w:customStyle="1" w:styleId="Dash">
    <w:name w:val="Dash"/>
    <w:basedOn w:val="Bullet"/>
    <w:qFormat/>
    <w:rsid w:val="00702854"/>
    <w:pPr>
      <w:numPr>
        <w:numId w:val="2"/>
      </w:numPr>
      <w:spacing w:before="60"/>
    </w:pPr>
  </w:style>
  <w:style w:type="paragraph" w:customStyle="1" w:styleId="TableText">
    <w:name w:val="TableText"/>
    <w:basedOn w:val="Normal"/>
    <w:qFormat/>
    <w:rsid w:val="00925892"/>
    <w:pPr>
      <w:spacing w:before="60" w:after="60"/>
    </w:pPr>
    <w:rPr>
      <w:sz w:val="18"/>
    </w:rPr>
  </w:style>
  <w:style w:type="paragraph" w:customStyle="1" w:styleId="TableBullet">
    <w:name w:val="TableBullet"/>
    <w:basedOn w:val="TableText"/>
    <w:qFormat/>
    <w:rsid w:val="00B73AF2"/>
    <w:pPr>
      <w:numPr>
        <w:numId w:val="4"/>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BoxBullet">
    <w:name w:val="BoxBullet"/>
    <w:basedOn w:val="Bullet"/>
    <w:qFormat/>
    <w:rsid w:val="008814E8"/>
    <w:pPr>
      <w:pBdr>
        <w:top w:val="single" w:sz="4" w:space="12" w:color="auto"/>
        <w:left w:val="single" w:sz="4" w:space="12" w:color="auto"/>
        <w:bottom w:val="single" w:sz="4" w:space="12" w:color="auto"/>
        <w:right w:val="single" w:sz="4" w:space="12" w:color="auto"/>
      </w:pBdr>
      <w:spacing w:line="264" w:lineRule="auto"/>
      <w:ind w:left="568" w:right="284"/>
    </w:pPr>
  </w:style>
  <w:style w:type="paragraph" w:customStyle="1" w:styleId="IntroHead">
    <w:name w:val="IntroHead"/>
    <w:basedOn w:val="Heading1"/>
    <w:next w:val="Normal"/>
    <w:qFormat/>
    <w:rsid w:val="00F54E74"/>
    <w:pPr>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character" w:customStyle="1" w:styleId="NoteChar">
    <w:name w:val="Note Char"/>
    <w:link w:val="Note"/>
    <w:rsid w:val="00A87C05"/>
    <w:rPr>
      <w:rFonts w:ascii="Segoe UI" w:hAnsi="Segoe UI"/>
      <w:sz w:val="17"/>
      <w:lang w:eastAsia="en-GB"/>
    </w:rPr>
  </w:style>
  <w:style w:type="paragraph" w:customStyle="1" w:styleId="Subhead">
    <w:name w:val="Subhead"/>
    <w:basedOn w:val="Normal"/>
    <w:next w:val="Year"/>
    <w:qFormat/>
    <w:rsid w:val="00531E12"/>
    <w:pPr>
      <w:spacing w:before="840"/>
      <w:ind w:right="3402"/>
    </w:pPr>
    <w:rPr>
      <w:rFonts w:ascii="Segoe UI Semibold" w:hAnsi="Segoe UI Semibold" w:cs="Segoe UI Semibold"/>
      <w:sz w:val="36"/>
      <w:szCs w:val="26"/>
    </w:rPr>
  </w:style>
  <w:style w:type="paragraph" w:customStyle="1" w:styleId="Year">
    <w:name w:val="Year"/>
    <w:basedOn w:val="Subhead"/>
    <w:next w:val="Subhead"/>
    <w:qFormat/>
    <w:rsid w:val="00531E12"/>
    <w:rPr>
      <w:sz w:val="28"/>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3"/>
      </w:numPr>
      <w:spacing w:before="40" w:after="0"/>
    </w:pPr>
    <w:rPr>
      <w:szCs w:val="22"/>
    </w:rPr>
  </w:style>
  <w:style w:type="paragraph" w:styleId="Revision">
    <w:name w:val="Revision"/>
    <w:hidden/>
    <w:uiPriority w:val="99"/>
    <w:rsid w:val="0086388B"/>
    <w:rPr>
      <w:rFonts w:ascii="Calibri" w:eastAsia="Calibri" w:hAnsi="Calibri"/>
      <w:sz w:val="22"/>
      <w:szCs w:val="22"/>
      <w:lang w:val="en-US" w:eastAsia="en-US"/>
    </w:rPr>
  </w:style>
  <w:style w:type="paragraph" w:customStyle="1" w:styleId="Number">
    <w:name w:val="Number"/>
    <w:basedOn w:val="Normal"/>
    <w:rsid w:val="00C07EDB"/>
    <w:pPr>
      <w:numPr>
        <w:ilvl w:val="3"/>
        <w:numId w:val="5"/>
      </w:numPr>
      <w:spacing w:before="90"/>
      <w:ind w:left="709" w:right="284" w:hanging="425"/>
    </w:pPr>
    <w:rPr>
      <w:szCs w:val="24"/>
    </w:rPr>
  </w:style>
  <w:style w:type="paragraph" w:customStyle="1" w:styleId="Letter">
    <w:name w:val="Letter"/>
    <w:basedOn w:val="Normal"/>
    <w:qFormat/>
    <w:rsid w:val="00F140B2"/>
    <w:pPr>
      <w:numPr>
        <w:ilvl w:val="4"/>
        <w:numId w:val="5"/>
      </w:numPr>
      <w:spacing w:before="120"/>
    </w:pPr>
  </w:style>
  <w:style w:type="paragraph" w:customStyle="1" w:styleId="Introductoryparagraph">
    <w:name w:val="Introductory paragraph"/>
    <w:basedOn w:val="Normal"/>
    <w:next w:val="Normal"/>
    <w:qFormat/>
    <w:rsid w:val="0012053C"/>
    <w:pPr>
      <w:spacing w:after="240" w:line="216" w:lineRule="auto"/>
      <w:ind w:right="1134"/>
    </w:pPr>
    <w:rPr>
      <w:rFonts w:ascii="Segoe UI Light" w:hAnsi="Segoe UI Light"/>
      <w:color w:val="404040" w:themeColor="text1" w:themeTint="BF"/>
      <w:sz w:val="44"/>
    </w:rPr>
  </w:style>
  <w:style w:type="paragraph" w:customStyle="1" w:styleId="Roman">
    <w:name w:val="Roman"/>
    <w:basedOn w:val="Normal"/>
    <w:qFormat/>
    <w:rsid w:val="00AD6293"/>
    <w:pPr>
      <w:numPr>
        <w:ilvl w:val="5"/>
        <w:numId w:val="5"/>
      </w:numPr>
      <w:spacing w:before="90"/>
    </w:pPr>
    <w:rPr>
      <w:rFonts w:eastAsia="Arial Unicode MS"/>
    </w:rPr>
  </w:style>
  <w:style w:type="table" w:styleId="TableGrid">
    <w:name w:val="Table Grid"/>
    <w:basedOn w:val="TableNormal"/>
    <w:uiPriority w:val="59"/>
    <w:rsid w:val="003A5FA0"/>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925EA"/>
    <w:rPr>
      <w:rFonts w:ascii="Tahoma" w:hAnsi="Tahoma" w:cs="Tahoma"/>
      <w:sz w:val="16"/>
      <w:szCs w:val="16"/>
    </w:rPr>
  </w:style>
  <w:style w:type="character" w:customStyle="1" w:styleId="BalloonTextChar">
    <w:name w:val="Balloon Text Char"/>
    <w:basedOn w:val="DefaultParagraphFont"/>
    <w:link w:val="BalloonText"/>
    <w:uiPriority w:val="99"/>
    <w:semiHidden/>
    <w:rsid w:val="006925EA"/>
    <w:rPr>
      <w:rFonts w:ascii="Tahoma" w:hAnsi="Tahoma" w:cs="Tahoma"/>
      <w:sz w:val="16"/>
      <w:szCs w:val="16"/>
      <w:lang w:eastAsia="en-GB"/>
    </w:r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Segoe UI" w:hAnsi="Segoe UI"/>
      <w:lang w:eastAsia="en-GB"/>
    </w:rPr>
  </w:style>
  <w:style w:type="character" w:styleId="CommentReference">
    <w:name w:val="annotation reference"/>
    <w:basedOn w:val="DefaultParagraphFont"/>
    <w:uiPriority w:val="99"/>
    <w:semiHidden/>
    <w:unhideWhenUsed/>
    <w:rPr>
      <w:sz w:val="16"/>
      <w:szCs w:val="16"/>
    </w:rPr>
  </w:style>
  <w:style w:type="paragraph" w:styleId="TOC4">
    <w:name w:val="toc 4"/>
    <w:basedOn w:val="Normal"/>
    <w:next w:val="Normal"/>
    <w:autoRedefine/>
    <w:uiPriority w:val="39"/>
    <w:unhideWhenUsed/>
    <w:rsid w:val="001172B4"/>
    <w:pPr>
      <w:spacing w:after="100" w:line="259" w:lineRule="auto"/>
      <w:ind w:left="660"/>
    </w:pPr>
    <w:rPr>
      <w:rFonts w:asciiTheme="minorHAnsi" w:eastAsiaTheme="minorEastAsia" w:hAnsiTheme="minorHAnsi" w:cstheme="minorBidi"/>
      <w:sz w:val="22"/>
      <w:szCs w:val="22"/>
      <w:lang w:eastAsia="en-NZ"/>
    </w:rPr>
  </w:style>
  <w:style w:type="paragraph" w:styleId="TOC5">
    <w:name w:val="toc 5"/>
    <w:basedOn w:val="Normal"/>
    <w:next w:val="Normal"/>
    <w:autoRedefine/>
    <w:uiPriority w:val="39"/>
    <w:unhideWhenUsed/>
    <w:rsid w:val="001172B4"/>
    <w:pPr>
      <w:spacing w:after="100" w:line="259" w:lineRule="auto"/>
      <w:ind w:left="880"/>
    </w:pPr>
    <w:rPr>
      <w:rFonts w:asciiTheme="minorHAnsi" w:eastAsiaTheme="minorEastAsia" w:hAnsiTheme="minorHAnsi" w:cstheme="minorBidi"/>
      <w:sz w:val="22"/>
      <w:szCs w:val="22"/>
      <w:lang w:eastAsia="en-NZ"/>
    </w:rPr>
  </w:style>
  <w:style w:type="paragraph" w:styleId="TOC6">
    <w:name w:val="toc 6"/>
    <w:basedOn w:val="Normal"/>
    <w:next w:val="Normal"/>
    <w:autoRedefine/>
    <w:uiPriority w:val="39"/>
    <w:unhideWhenUsed/>
    <w:rsid w:val="001172B4"/>
    <w:pPr>
      <w:spacing w:after="100" w:line="259" w:lineRule="auto"/>
      <w:ind w:left="1100"/>
    </w:pPr>
    <w:rPr>
      <w:rFonts w:asciiTheme="minorHAnsi" w:eastAsiaTheme="minorEastAsia" w:hAnsiTheme="minorHAnsi" w:cstheme="minorBidi"/>
      <w:sz w:val="22"/>
      <w:szCs w:val="22"/>
      <w:lang w:eastAsia="en-NZ"/>
    </w:rPr>
  </w:style>
  <w:style w:type="paragraph" w:styleId="TOC7">
    <w:name w:val="toc 7"/>
    <w:basedOn w:val="Normal"/>
    <w:next w:val="Normal"/>
    <w:autoRedefine/>
    <w:uiPriority w:val="39"/>
    <w:unhideWhenUsed/>
    <w:rsid w:val="001172B4"/>
    <w:pPr>
      <w:spacing w:after="100" w:line="259" w:lineRule="auto"/>
      <w:ind w:left="1320"/>
    </w:pPr>
    <w:rPr>
      <w:rFonts w:asciiTheme="minorHAnsi" w:eastAsiaTheme="minorEastAsia" w:hAnsiTheme="minorHAnsi" w:cstheme="minorBidi"/>
      <w:sz w:val="22"/>
      <w:szCs w:val="22"/>
      <w:lang w:eastAsia="en-NZ"/>
    </w:rPr>
  </w:style>
  <w:style w:type="paragraph" w:styleId="TOC8">
    <w:name w:val="toc 8"/>
    <w:basedOn w:val="Normal"/>
    <w:next w:val="Normal"/>
    <w:autoRedefine/>
    <w:uiPriority w:val="39"/>
    <w:unhideWhenUsed/>
    <w:rsid w:val="001172B4"/>
    <w:pPr>
      <w:spacing w:after="100" w:line="259" w:lineRule="auto"/>
      <w:ind w:left="1540"/>
    </w:pPr>
    <w:rPr>
      <w:rFonts w:asciiTheme="minorHAnsi" w:eastAsiaTheme="minorEastAsia" w:hAnsiTheme="minorHAnsi" w:cstheme="minorBidi"/>
      <w:sz w:val="22"/>
      <w:szCs w:val="22"/>
      <w:lang w:eastAsia="en-NZ"/>
    </w:rPr>
  </w:style>
  <w:style w:type="paragraph" w:styleId="TOC9">
    <w:name w:val="toc 9"/>
    <w:basedOn w:val="Normal"/>
    <w:next w:val="Normal"/>
    <w:autoRedefine/>
    <w:uiPriority w:val="39"/>
    <w:unhideWhenUsed/>
    <w:rsid w:val="001172B4"/>
    <w:pPr>
      <w:spacing w:after="100" w:line="259" w:lineRule="auto"/>
      <w:ind w:left="1760"/>
    </w:pPr>
    <w:rPr>
      <w:rFonts w:asciiTheme="minorHAnsi" w:eastAsiaTheme="minorEastAsia" w:hAnsiTheme="minorHAnsi" w:cstheme="minorBidi"/>
      <w:sz w:val="22"/>
      <w:szCs w:val="22"/>
      <w:lang w:eastAsia="en-NZ"/>
    </w:rPr>
  </w:style>
  <w:style w:type="character" w:styleId="UnresolvedMention">
    <w:name w:val="Unresolved Mention"/>
    <w:basedOn w:val="DefaultParagraphFont"/>
    <w:uiPriority w:val="99"/>
    <w:semiHidden/>
    <w:unhideWhenUsed/>
    <w:rsid w:val="001172B4"/>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4040FA"/>
    <w:rPr>
      <w:b/>
      <w:bCs/>
    </w:rPr>
  </w:style>
  <w:style w:type="character" w:customStyle="1" w:styleId="CommentSubjectChar">
    <w:name w:val="Comment Subject Char"/>
    <w:basedOn w:val="CommentTextChar"/>
    <w:link w:val="CommentSubject"/>
    <w:uiPriority w:val="99"/>
    <w:semiHidden/>
    <w:rsid w:val="004040FA"/>
    <w:rPr>
      <w:rFonts w:ascii="Segoe UI" w:hAnsi="Segoe UI"/>
      <w:b/>
      <w:bCs/>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footer" Target="footer7.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3" Type="http://schemas.openxmlformats.org/officeDocument/2006/relationships/hyperlink" Target="http://www.lmup.com/" TargetMode="External"/><Relationship Id="rId2" Type="http://schemas.openxmlformats.org/officeDocument/2006/relationships/hyperlink" Target="https://www.un.org/en/development/desa/population/publications/dataset/%20contraception/wcu2018.asp" TargetMode="External"/><Relationship Id="rId1" Type="http://schemas.openxmlformats.org/officeDocument/2006/relationships/hyperlink" Target="https://unstats.un.org/sdgs/METADATA?Text=&amp;Goal=3&amp;Target=3.7"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F4697251E3E6040AB808F8F242BC2A1" ma:contentTypeVersion="1" ma:contentTypeDescription="Create a new document." ma:contentTypeScope="" ma:versionID="5c2f0b920e3edff6d5e280cc9834d300">
  <xsd:schema xmlns:xsd="http://www.w3.org/2001/XMLSchema" xmlns:xs="http://www.w3.org/2001/XMLSchema" xmlns:p="http://schemas.microsoft.com/office/2006/metadata/properties" xmlns:ns2="793e8b86-6230-42b9-9700-2260f4325056" targetNamespace="http://schemas.microsoft.com/office/2006/metadata/properties" ma:root="true" ma:fieldsID="e06a09308592c431b9eff68689dd86d8" ns2:_="">
    <xsd:import namespace="793e8b86-6230-42b9-9700-2260f4325056"/>
    <xsd:element name="properties">
      <xsd:complexType>
        <xsd:sequence>
          <xsd:element name="documentManagement">
            <xsd:complexType>
              <xsd:all>
                <xsd:element ref="ns2: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e8b86-6230-42b9-9700-2260f4325056" elementFormDefault="qualified">
    <xsd:import namespace="http://schemas.microsoft.com/office/2006/documentManagement/types"/>
    <xsd:import namespace="http://schemas.microsoft.com/office/infopath/2007/PartnerControls"/>
    <xsd:element name="Notes0" ma:index="8"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otes0 xmlns="793e8b86-6230-42b9-9700-2260f4325056"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C8DBF4-EBF5-48D1-BB81-FD235BB8F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3e8b86-6230-42b9-9700-2260f43250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87B2F2-818B-4EB8-895A-E02BAB9EB852}">
  <ds:schemaRefs>
    <ds:schemaRef ds:uri="http://schemas.microsoft.com/sharepoint/v3/contenttype/forms"/>
  </ds:schemaRefs>
</ds:datastoreItem>
</file>

<file path=customXml/itemProps3.xml><?xml version="1.0" encoding="utf-8"?>
<ds:datastoreItem xmlns:ds="http://schemas.openxmlformats.org/officeDocument/2006/customXml" ds:itemID="{91F249DA-4DC5-4E45-B90B-8CE47EAAE284}">
  <ds:schemaRefs>
    <ds:schemaRef ds:uri="http://purl.org/dc/terms/"/>
    <ds:schemaRef ds:uri="793e8b86-6230-42b9-9700-2260f4325056"/>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10884268-C7FD-4A34-A2FA-D7BAD0D40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1</TotalTime>
  <Pages>61</Pages>
  <Words>9299</Words>
  <Characters>54191</Characters>
  <Application>Microsoft Office Word</Application>
  <DocSecurity>0</DocSecurity>
  <Lines>451</Lines>
  <Paragraphs>126</Paragraphs>
  <ScaleCrop>false</ScaleCrop>
  <HeadingPairs>
    <vt:vector size="2" baseType="variant">
      <vt:variant>
        <vt:lpstr>Title</vt:lpstr>
      </vt:variant>
      <vt:variant>
        <vt:i4>1</vt:i4>
      </vt:variant>
    </vt:vector>
  </HeadingPairs>
  <TitlesOfParts>
    <vt:vector size="1" baseType="lpstr">
      <vt:lpstr>Indicator Interpretation Guide 2014/15: Sexual and Reproductive Health Module</vt:lpstr>
    </vt:vector>
  </TitlesOfParts>
  <Company>Microsoft</Company>
  <LinksUpToDate>false</LinksUpToDate>
  <CharactersWithSpaces>63364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Indicator Interpretation Guide 2014/15: Sexual and Reproductive Health Module</dc:title>
  <dc:creator>Ministry of Health</dc:creator>
  <cp:lastModifiedBy>Geneva Ruppert-Wise</cp:lastModifiedBy>
  <cp:revision>3</cp:revision>
  <cp:lastPrinted>2019-11-10T21:50:00Z</cp:lastPrinted>
  <dcterms:created xsi:type="dcterms:W3CDTF">2019-11-10T21:50:00Z</dcterms:created>
  <dcterms:modified xsi:type="dcterms:W3CDTF">2019-11-10T21:51:00Z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0x0101006F4697251E3E6040AB808F8F242BC2A1</vt:lpwstr>
  </property>
</Properties>
</file>