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9B687" w14:textId="18FB5E60" w:rsidR="003516B5" w:rsidRDefault="003516B5" w:rsidP="003516B5">
      <w:pPr>
        <w:pStyle w:val="Title"/>
      </w:pPr>
      <w:r>
        <w:t xml:space="preserve">Greenhouse Gas Emissions for the 2021/22 Financial Year </w:t>
      </w:r>
    </w:p>
    <w:p w14:paraId="2B4FAC6A" w14:textId="2A2F7F38" w:rsidR="00C05132" w:rsidRDefault="003516B5" w:rsidP="00926083">
      <w:pPr>
        <w:pStyle w:val="Subhead"/>
      </w:pPr>
      <w:r w:rsidRPr="003516B5">
        <w:t>Report and inventory</w:t>
      </w:r>
    </w:p>
    <w:p w14:paraId="2A961E80" w14:textId="5D343A7A" w:rsidR="00531E12" w:rsidRPr="00531E12" w:rsidRDefault="003516B5" w:rsidP="00531E12">
      <w:pPr>
        <w:pStyle w:val="Year"/>
      </w:pPr>
      <w:r>
        <w:t>2021/22</w:t>
      </w:r>
    </w:p>
    <w:p w14:paraId="5C1CCC9F" w14:textId="77777777" w:rsidR="00C05132" w:rsidRDefault="00C05132" w:rsidP="00A06BE4"/>
    <w:p w14:paraId="57E2CB79" w14:textId="77777777" w:rsidR="00142954" w:rsidRPr="00142954" w:rsidRDefault="00142954" w:rsidP="00142954">
      <w:pPr>
        <w:sectPr w:rsidR="00142954" w:rsidRPr="00142954" w:rsidSect="000D30BD">
          <w:headerReference w:type="default" r:id="rId11"/>
          <w:footerReference w:type="default" r:id="rId12"/>
          <w:pgSz w:w="11907" w:h="16834" w:code="9"/>
          <w:pgMar w:top="5670" w:right="1701" w:bottom="1134" w:left="1843" w:header="567" w:footer="851" w:gutter="0"/>
          <w:pgNumType w:start="1"/>
          <w:cols w:space="720"/>
        </w:sectPr>
      </w:pPr>
    </w:p>
    <w:p w14:paraId="358CE3BA" w14:textId="3FE02512"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3516B5">
        <w:rPr>
          <w:rFonts w:cs="Segoe UI"/>
        </w:rPr>
        <w:t>2023</w:t>
      </w:r>
      <w:r w:rsidR="003516B5" w:rsidRPr="007C16E8">
        <w:rPr>
          <w:rFonts w:cs="Segoe UI"/>
        </w:rPr>
        <w:t xml:space="preserve">. </w:t>
      </w:r>
      <w:r w:rsidR="003516B5">
        <w:rPr>
          <w:rFonts w:cs="Segoe UI"/>
          <w:i/>
        </w:rPr>
        <w:t>Greenhouse Gas Emissions for the 2021/22 Financial Year: Report and inventory</w:t>
      </w:r>
      <w:r w:rsidR="003516B5" w:rsidRPr="007C16E8">
        <w:rPr>
          <w:rFonts w:cs="Segoe UI"/>
        </w:rPr>
        <w:t xml:space="preserve">. </w:t>
      </w:r>
      <w:r w:rsidR="00442C1C" w:rsidRPr="00C05132">
        <w:rPr>
          <w:rFonts w:cs="Segoe UI"/>
        </w:rPr>
        <w:t>Wellington: Ministry of Health.</w:t>
      </w:r>
    </w:p>
    <w:p w14:paraId="7909192E" w14:textId="53843EF4" w:rsidR="00C86248" w:rsidRDefault="00C86248">
      <w:pPr>
        <w:pStyle w:val="Imprint"/>
      </w:pPr>
      <w:r>
        <w:t xml:space="preserve">Published in </w:t>
      </w:r>
      <w:r w:rsidR="00DE1530">
        <w:t>June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0B12D85" w:rsidR="00082CD6" w:rsidRPr="009C0F2D" w:rsidRDefault="009A42D5" w:rsidP="00082CD6">
      <w:pPr>
        <w:pStyle w:val="Imprint"/>
      </w:pPr>
      <w:r w:rsidRPr="00DE1530">
        <w:t xml:space="preserve">ISBN </w:t>
      </w:r>
      <w:r w:rsidR="005A1BBA" w:rsidRPr="005A1BBA">
        <w:t>978-1-991075-31-4</w:t>
      </w:r>
      <w:r w:rsidRPr="00DE1530">
        <w:t xml:space="preserve"> </w:t>
      </w:r>
      <w:r w:rsidR="00D863D0" w:rsidRPr="00DE1530">
        <w:t>(</w:t>
      </w:r>
      <w:r w:rsidR="00442C1C" w:rsidRPr="00DE1530">
        <w:t>online</w:t>
      </w:r>
      <w:r w:rsidR="00D863D0" w:rsidRPr="00DE1530">
        <w:t>)</w:t>
      </w:r>
      <w:r w:rsidR="00082CD6" w:rsidRPr="00DE1530">
        <w:br/>
        <w:t xml:space="preserve">HP </w:t>
      </w:r>
      <w:r w:rsidR="00950494">
        <w:t>8788</w:t>
      </w:r>
    </w:p>
    <w:p w14:paraId="48DBDA36" w14:textId="77777777" w:rsidR="00C86248" w:rsidRDefault="008C64C4" w:rsidP="00A63DFF">
      <w:r>
        <w:rPr>
          <w:noProof/>
          <w:lang w:eastAsia="en-NZ"/>
        </w:rPr>
        <w:drawing>
          <wp:inline distT="0" distB="0" distL="0" distR="0" wp14:anchorId="6EF4539D" wp14:editId="699ED3EF">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0D30BD">
          <w:footerReference w:type="even" r:id="rId15"/>
          <w:footerReference w:type="default" r:id="rId16"/>
          <w:pgSz w:w="11907" w:h="16834" w:code="9"/>
          <w:pgMar w:top="1701" w:right="1701" w:bottom="1134" w:left="1843" w:header="0" w:footer="0" w:gutter="0"/>
          <w:cols w:space="720"/>
          <w:vAlign w:val="bottom"/>
        </w:sectPr>
      </w:pPr>
    </w:p>
    <w:p w14:paraId="648D4F84" w14:textId="77777777" w:rsidR="00C86248" w:rsidRDefault="00C86248" w:rsidP="00025A6F">
      <w:pPr>
        <w:pStyle w:val="IntroHead"/>
      </w:pPr>
      <w:bookmarkStart w:id="1" w:name="_Toc405792991"/>
      <w:bookmarkStart w:id="2" w:name="_Toc405793224"/>
      <w:r>
        <w:lastRenderedPageBreak/>
        <w:t>Contents</w:t>
      </w:r>
      <w:bookmarkEnd w:id="1"/>
      <w:bookmarkEnd w:id="2"/>
    </w:p>
    <w:p w14:paraId="304F93B0" w14:textId="014B5582" w:rsidR="00DE1530" w:rsidRDefault="00DE1530">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37223207" w:history="1">
        <w:r w:rsidRPr="008E5F00">
          <w:rPr>
            <w:rStyle w:val="Hyperlink"/>
            <w:noProof/>
          </w:rPr>
          <w:t>Introduction</w:t>
        </w:r>
        <w:r>
          <w:rPr>
            <w:noProof/>
            <w:webHidden/>
          </w:rPr>
          <w:tab/>
        </w:r>
        <w:r>
          <w:rPr>
            <w:noProof/>
            <w:webHidden/>
          </w:rPr>
          <w:fldChar w:fldCharType="begin"/>
        </w:r>
        <w:r>
          <w:rPr>
            <w:noProof/>
            <w:webHidden/>
          </w:rPr>
          <w:instrText xml:space="preserve"> PAGEREF _Toc137223207 \h </w:instrText>
        </w:r>
        <w:r>
          <w:rPr>
            <w:noProof/>
            <w:webHidden/>
          </w:rPr>
        </w:r>
        <w:r>
          <w:rPr>
            <w:noProof/>
            <w:webHidden/>
          </w:rPr>
          <w:fldChar w:fldCharType="separate"/>
        </w:r>
        <w:r w:rsidR="00D463D5">
          <w:rPr>
            <w:noProof/>
            <w:webHidden/>
          </w:rPr>
          <w:t>1</w:t>
        </w:r>
        <w:r>
          <w:rPr>
            <w:noProof/>
            <w:webHidden/>
          </w:rPr>
          <w:fldChar w:fldCharType="end"/>
        </w:r>
      </w:hyperlink>
    </w:p>
    <w:p w14:paraId="77E18F17" w14:textId="31D4009B" w:rsidR="00DE1530" w:rsidRDefault="00DE1530">
      <w:pPr>
        <w:pStyle w:val="TOC1"/>
        <w:rPr>
          <w:rFonts w:asciiTheme="minorHAnsi" w:eastAsiaTheme="minorEastAsia" w:hAnsiTheme="minorHAnsi" w:cstheme="minorBidi"/>
          <w:noProof/>
          <w:sz w:val="22"/>
          <w:szCs w:val="22"/>
          <w:lang w:eastAsia="en-NZ"/>
        </w:rPr>
      </w:pPr>
      <w:hyperlink w:anchor="_Toc137223208" w:history="1">
        <w:r w:rsidRPr="008E5F00">
          <w:rPr>
            <w:rStyle w:val="Hyperlink"/>
            <w:noProof/>
          </w:rPr>
          <w:t>Our commitment</w:t>
        </w:r>
        <w:r>
          <w:rPr>
            <w:noProof/>
            <w:webHidden/>
          </w:rPr>
          <w:tab/>
        </w:r>
        <w:r>
          <w:rPr>
            <w:noProof/>
            <w:webHidden/>
          </w:rPr>
          <w:fldChar w:fldCharType="begin"/>
        </w:r>
        <w:r>
          <w:rPr>
            <w:noProof/>
            <w:webHidden/>
          </w:rPr>
          <w:instrText xml:space="preserve"> PAGEREF _Toc137223208 \h </w:instrText>
        </w:r>
        <w:r>
          <w:rPr>
            <w:noProof/>
            <w:webHidden/>
          </w:rPr>
        </w:r>
        <w:r>
          <w:rPr>
            <w:noProof/>
            <w:webHidden/>
          </w:rPr>
          <w:fldChar w:fldCharType="separate"/>
        </w:r>
        <w:r w:rsidR="00D463D5">
          <w:rPr>
            <w:noProof/>
            <w:webHidden/>
          </w:rPr>
          <w:t>2</w:t>
        </w:r>
        <w:r>
          <w:rPr>
            <w:noProof/>
            <w:webHidden/>
          </w:rPr>
          <w:fldChar w:fldCharType="end"/>
        </w:r>
      </w:hyperlink>
    </w:p>
    <w:p w14:paraId="233B627D" w14:textId="73973E9F" w:rsidR="00DE1530" w:rsidRDefault="00DE1530">
      <w:pPr>
        <w:pStyle w:val="TOC2"/>
        <w:rPr>
          <w:rFonts w:asciiTheme="minorHAnsi" w:eastAsiaTheme="minorEastAsia" w:hAnsiTheme="minorHAnsi" w:cstheme="minorBidi"/>
          <w:noProof/>
          <w:szCs w:val="22"/>
          <w:lang w:eastAsia="en-NZ"/>
        </w:rPr>
      </w:pPr>
      <w:hyperlink w:anchor="_Toc137223209" w:history="1">
        <w:r w:rsidRPr="008E5F00">
          <w:rPr>
            <w:rStyle w:val="Hyperlink"/>
            <w:noProof/>
          </w:rPr>
          <w:t>Statement of intent</w:t>
        </w:r>
        <w:r>
          <w:rPr>
            <w:noProof/>
            <w:webHidden/>
          </w:rPr>
          <w:tab/>
        </w:r>
        <w:r>
          <w:rPr>
            <w:noProof/>
            <w:webHidden/>
          </w:rPr>
          <w:fldChar w:fldCharType="begin"/>
        </w:r>
        <w:r>
          <w:rPr>
            <w:noProof/>
            <w:webHidden/>
          </w:rPr>
          <w:instrText xml:space="preserve"> PAGEREF _Toc137223209 \h </w:instrText>
        </w:r>
        <w:r>
          <w:rPr>
            <w:noProof/>
            <w:webHidden/>
          </w:rPr>
        </w:r>
        <w:r>
          <w:rPr>
            <w:noProof/>
            <w:webHidden/>
          </w:rPr>
          <w:fldChar w:fldCharType="separate"/>
        </w:r>
        <w:r w:rsidR="00D463D5">
          <w:rPr>
            <w:noProof/>
            <w:webHidden/>
          </w:rPr>
          <w:t>2</w:t>
        </w:r>
        <w:r>
          <w:rPr>
            <w:noProof/>
            <w:webHidden/>
          </w:rPr>
          <w:fldChar w:fldCharType="end"/>
        </w:r>
      </w:hyperlink>
    </w:p>
    <w:p w14:paraId="383E1613" w14:textId="1CA93C33" w:rsidR="00DE1530" w:rsidRDefault="00DE1530">
      <w:pPr>
        <w:pStyle w:val="TOC1"/>
        <w:rPr>
          <w:rFonts w:asciiTheme="minorHAnsi" w:eastAsiaTheme="minorEastAsia" w:hAnsiTheme="minorHAnsi" w:cstheme="minorBidi"/>
          <w:noProof/>
          <w:sz w:val="22"/>
          <w:szCs w:val="22"/>
          <w:lang w:eastAsia="en-NZ"/>
        </w:rPr>
      </w:pPr>
      <w:hyperlink w:anchor="_Toc137223210" w:history="1">
        <w:r w:rsidRPr="008E5F00">
          <w:rPr>
            <w:rStyle w:val="Hyperlink"/>
            <w:noProof/>
          </w:rPr>
          <w:t>Organisation description</w:t>
        </w:r>
        <w:r>
          <w:rPr>
            <w:noProof/>
            <w:webHidden/>
          </w:rPr>
          <w:tab/>
        </w:r>
        <w:r>
          <w:rPr>
            <w:noProof/>
            <w:webHidden/>
          </w:rPr>
          <w:fldChar w:fldCharType="begin"/>
        </w:r>
        <w:r>
          <w:rPr>
            <w:noProof/>
            <w:webHidden/>
          </w:rPr>
          <w:instrText xml:space="preserve"> PAGEREF _Toc137223210 \h </w:instrText>
        </w:r>
        <w:r>
          <w:rPr>
            <w:noProof/>
            <w:webHidden/>
          </w:rPr>
        </w:r>
        <w:r>
          <w:rPr>
            <w:noProof/>
            <w:webHidden/>
          </w:rPr>
          <w:fldChar w:fldCharType="separate"/>
        </w:r>
        <w:r w:rsidR="00D463D5">
          <w:rPr>
            <w:noProof/>
            <w:webHidden/>
          </w:rPr>
          <w:t>3</w:t>
        </w:r>
        <w:r>
          <w:rPr>
            <w:noProof/>
            <w:webHidden/>
          </w:rPr>
          <w:fldChar w:fldCharType="end"/>
        </w:r>
      </w:hyperlink>
    </w:p>
    <w:p w14:paraId="40E1A760" w14:textId="2F228FB7" w:rsidR="00DE1530" w:rsidRDefault="00DE1530">
      <w:pPr>
        <w:pStyle w:val="TOC2"/>
        <w:rPr>
          <w:rFonts w:asciiTheme="minorHAnsi" w:eastAsiaTheme="minorEastAsia" w:hAnsiTheme="minorHAnsi" w:cstheme="minorBidi"/>
          <w:noProof/>
          <w:szCs w:val="22"/>
          <w:lang w:eastAsia="en-NZ"/>
        </w:rPr>
      </w:pPr>
      <w:hyperlink w:anchor="_Toc137223211" w:history="1">
        <w:r w:rsidRPr="008E5F00">
          <w:rPr>
            <w:rStyle w:val="Hyperlink"/>
            <w:noProof/>
          </w:rPr>
          <w:t>Base year selection</w:t>
        </w:r>
        <w:r>
          <w:rPr>
            <w:noProof/>
            <w:webHidden/>
          </w:rPr>
          <w:tab/>
        </w:r>
        <w:r>
          <w:rPr>
            <w:noProof/>
            <w:webHidden/>
          </w:rPr>
          <w:fldChar w:fldCharType="begin"/>
        </w:r>
        <w:r>
          <w:rPr>
            <w:noProof/>
            <w:webHidden/>
          </w:rPr>
          <w:instrText xml:space="preserve"> PAGEREF _Toc137223211 \h </w:instrText>
        </w:r>
        <w:r>
          <w:rPr>
            <w:noProof/>
            <w:webHidden/>
          </w:rPr>
        </w:r>
        <w:r>
          <w:rPr>
            <w:noProof/>
            <w:webHidden/>
          </w:rPr>
          <w:fldChar w:fldCharType="separate"/>
        </w:r>
        <w:r w:rsidR="00D463D5">
          <w:rPr>
            <w:noProof/>
            <w:webHidden/>
          </w:rPr>
          <w:t>3</w:t>
        </w:r>
        <w:r>
          <w:rPr>
            <w:noProof/>
            <w:webHidden/>
          </w:rPr>
          <w:fldChar w:fldCharType="end"/>
        </w:r>
      </w:hyperlink>
    </w:p>
    <w:p w14:paraId="2BDEEADD" w14:textId="26BD5407" w:rsidR="00DE1530" w:rsidRDefault="00DE1530">
      <w:pPr>
        <w:pStyle w:val="TOC2"/>
        <w:rPr>
          <w:rFonts w:asciiTheme="minorHAnsi" w:eastAsiaTheme="minorEastAsia" w:hAnsiTheme="minorHAnsi" w:cstheme="minorBidi"/>
          <w:noProof/>
          <w:szCs w:val="22"/>
          <w:lang w:eastAsia="en-NZ"/>
        </w:rPr>
      </w:pPr>
      <w:hyperlink w:anchor="_Toc137223212" w:history="1">
        <w:r w:rsidRPr="008E5F00">
          <w:rPr>
            <w:rStyle w:val="Hyperlink"/>
            <w:noProof/>
          </w:rPr>
          <w:t>Organisational and operational boundaries of this reporting period</w:t>
        </w:r>
        <w:r>
          <w:rPr>
            <w:noProof/>
            <w:webHidden/>
          </w:rPr>
          <w:tab/>
        </w:r>
        <w:r>
          <w:rPr>
            <w:noProof/>
            <w:webHidden/>
          </w:rPr>
          <w:fldChar w:fldCharType="begin"/>
        </w:r>
        <w:r>
          <w:rPr>
            <w:noProof/>
            <w:webHidden/>
          </w:rPr>
          <w:instrText xml:space="preserve"> PAGEREF _Toc137223212 \h </w:instrText>
        </w:r>
        <w:r>
          <w:rPr>
            <w:noProof/>
            <w:webHidden/>
          </w:rPr>
        </w:r>
        <w:r>
          <w:rPr>
            <w:noProof/>
            <w:webHidden/>
          </w:rPr>
          <w:fldChar w:fldCharType="separate"/>
        </w:r>
        <w:r w:rsidR="00D463D5">
          <w:rPr>
            <w:noProof/>
            <w:webHidden/>
          </w:rPr>
          <w:t>4</w:t>
        </w:r>
        <w:r>
          <w:rPr>
            <w:noProof/>
            <w:webHidden/>
          </w:rPr>
          <w:fldChar w:fldCharType="end"/>
        </w:r>
      </w:hyperlink>
    </w:p>
    <w:p w14:paraId="21E4E3B9" w14:textId="5A424271" w:rsidR="00DE1530" w:rsidRDefault="00DE1530">
      <w:pPr>
        <w:pStyle w:val="TOC2"/>
        <w:rPr>
          <w:rFonts w:asciiTheme="minorHAnsi" w:eastAsiaTheme="minorEastAsia" w:hAnsiTheme="minorHAnsi" w:cstheme="minorBidi"/>
          <w:noProof/>
          <w:szCs w:val="22"/>
          <w:lang w:eastAsia="en-NZ"/>
        </w:rPr>
      </w:pPr>
      <w:hyperlink w:anchor="_Toc137223213" w:history="1">
        <w:r w:rsidRPr="008E5F00">
          <w:rPr>
            <w:rStyle w:val="Hyperlink"/>
            <w:noProof/>
          </w:rPr>
          <w:t>Operational boundaries excluded from inventory</w:t>
        </w:r>
        <w:r>
          <w:rPr>
            <w:noProof/>
            <w:webHidden/>
          </w:rPr>
          <w:tab/>
        </w:r>
        <w:r>
          <w:rPr>
            <w:noProof/>
            <w:webHidden/>
          </w:rPr>
          <w:fldChar w:fldCharType="begin"/>
        </w:r>
        <w:r>
          <w:rPr>
            <w:noProof/>
            <w:webHidden/>
          </w:rPr>
          <w:instrText xml:space="preserve"> PAGEREF _Toc137223213 \h </w:instrText>
        </w:r>
        <w:r>
          <w:rPr>
            <w:noProof/>
            <w:webHidden/>
          </w:rPr>
        </w:r>
        <w:r>
          <w:rPr>
            <w:noProof/>
            <w:webHidden/>
          </w:rPr>
          <w:fldChar w:fldCharType="separate"/>
        </w:r>
        <w:r w:rsidR="00D463D5">
          <w:rPr>
            <w:noProof/>
            <w:webHidden/>
          </w:rPr>
          <w:t>6</w:t>
        </w:r>
        <w:r>
          <w:rPr>
            <w:noProof/>
            <w:webHidden/>
          </w:rPr>
          <w:fldChar w:fldCharType="end"/>
        </w:r>
      </w:hyperlink>
    </w:p>
    <w:p w14:paraId="6500F5F7" w14:textId="66BB5EA5" w:rsidR="00DE1530" w:rsidRDefault="00DE1530">
      <w:pPr>
        <w:pStyle w:val="TOC2"/>
        <w:rPr>
          <w:rFonts w:asciiTheme="minorHAnsi" w:eastAsiaTheme="minorEastAsia" w:hAnsiTheme="minorHAnsi" w:cstheme="minorBidi"/>
          <w:noProof/>
          <w:szCs w:val="22"/>
          <w:lang w:eastAsia="en-NZ"/>
        </w:rPr>
      </w:pPr>
      <w:hyperlink w:anchor="_Toc137223214" w:history="1">
        <w:r w:rsidRPr="008E5F00">
          <w:rPr>
            <w:rStyle w:val="Hyperlink"/>
            <w:noProof/>
          </w:rPr>
          <w:t>GHG emissions source inclusions</w:t>
        </w:r>
        <w:r>
          <w:rPr>
            <w:noProof/>
            <w:webHidden/>
          </w:rPr>
          <w:tab/>
        </w:r>
        <w:r>
          <w:rPr>
            <w:noProof/>
            <w:webHidden/>
          </w:rPr>
          <w:fldChar w:fldCharType="begin"/>
        </w:r>
        <w:r>
          <w:rPr>
            <w:noProof/>
            <w:webHidden/>
          </w:rPr>
          <w:instrText xml:space="preserve"> PAGEREF _Toc137223214 \h </w:instrText>
        </w:r>
        <w:r>
          <w:rPr>
            <w:noProof/>
            <w:webHidden/>
          </w:rPr>
        </w:r>
        <w:r>
          <w:rPr>
            <w:noProof/>
            <w:webHidden/>
          </w:rPr>
          <w:fldChar w:fldCharType="separate"/>
        </w:r>
        <w:r w:rsidR="00D463D5">
          <w:rPr>
            <w:noProof/>
            <w:webHidden/>
          </w:rPr>
          <w:t>7</w:t>
        </w:r>
        <w:r>
          <w:rPr>
            <w:noProof/>
            <w:webHidden/>
          </w:rPr>
          <w:fldChar w:fldCharType="end"/>
        </w:r>
      </w:hyperlink>
    </w:p>
    <w:p w14:paraId="70E8E2B0" w14:textId="2F7E6D48" w:rsidR="00DE1530" w:rsidRDefault="00DE1530">
      <w:pPr>
        <w:pStyle w:val="TOC2"/>
        <w:rPr>
          <w:rFonts w:asciiTheme="minorHAnsi" w:eastAsiaTheme="minorEastAsia" w:hAnsiTheme="minorHAnsi" w:cstheme="minorBidi"/>
          <w:noProof/>
          <w:szCs w:val="22"/>
          <w:lang w:eastAsia="en-NZ"/>
        </w:rPr>
      </w:pPr>
      <w:hyperlink w:anchor="_Toc137223215" w:history="1">
        <w:r w:rsidRPr="008E5F00">
          <w:rPr>
            <w:rStyle w:val="Hyperlink"/>
            <w:noProof/>
          </w:rPr>
          <w:t>GHG emissions source exclusions</w:t>
        </w:r>
        <w:r>
          <w:rPr>
            <w:noProof/>
            <w:webHidden/>
          </w:rPr>
          <w:tab/>
        </w:r>
        <w:r>
          <w:rPr>
            <w:noProof/>
            <w:webHidden/>
          </w:rPr>
          <w:fldChar w:fldCharType="begin"/>
        </w:r>
        <w:r>
          <w:rPr>
            <w:noProof/>
            <w:webHidden/>
          </w:rPr>
          <w:instrText xml:space="preserve"> PAGEREF _Toc137223215 \h </w:instrText>
        </w:r>
        <w:r>
          <w:rPr>
            <w:noProof/>
            <w:webHidden/>
          </w:rPr>
        </w:r>
        <w:r>
          <w:rPr>
            <w:noProof/>
            <w:webHidden/>
          </w:rPr>
          <w:fldChar w:fldCharType="separate"/>
        </w:r>
        <w:r w:rsidR="00D463D5">
          <w:rPr>
            <w:noProof/>
            <w:webHidden/>
          </w:rPr>
          <w:t>8</w:t>
        </w:r>
        <w:r>
          <w:rPr>
            <w:noProof/>
            <w:webHidden/>
          </w:rPr>
          <w:fldChar w:fldCharType="end"/>
        </w:r>
      </w:hyperlink>
    </w:p>
    <w:p w14:paraId="314D7199" w14:textId="655C5AFA" w:rsidR="00DE1530" w:rsidRDefault="00DE1530">
      <w:pPr>
        <w:pStyle w:val="TOC1"/>
        <w:rPr>
          <w:rFonts w:asciiTheme="minorHAnsi" w:eastAsiaTheme="minorEastAsia" w:hAnsiTheme="minorHAnsi" w:cstheme="minorBidi"/>
          <w:noProof/>
          <w:sz w:val="22"/>
          <w:szCs w:val="22"/>
          <w:lang w:eastAsia="en-NZ"/>
        </w:rPr>
      </w:pPr>
      <w:hyperlink w:anchor="_Toc137223216" w:history="1">
        <w:r w:rsidRPr="008E5F00">
          <w:rPr>
            <w:rStyle w:val="Hyperlink"/>
            <w:noProof/>
          </w:rPr>
          <w:t>Data collection and uncertainties</w:t>
        </w:r>
        <w:r>
          <w:rPr>
            <w:noProof/>
            <w:webHidden/>
          </w:rPr>
          <w:tab/>
        </w:r>
        <w:r>
          <w:rPr>
            <w:noProof/>
            <w:webHidden/>
          </w:rPr>
          <w:fldChar w:fldCharType="begin"/>
        </w:r>
        <w:r>
          <w:rPr>
            <w:noProof/>
            <w:webHidden/>
          </w:rPr>
          <w:instrText xml:space="preserve"> PAGEREF _Toc137223216 \h </w:instrText>
        </w:r>
        <w:r>
          <w:rPr>
            <w:noProof/>
            <w:webHidden/>
          </w:rPr>
        </w:r>
        <w:r>
          <w:rPr>
            <w:noProof/>
            <w:webHidden/>
          </w:rPr>
          <w:fldChar w:fldCharType="separate"/>
        </w:r>
        <w:r w:rsidR="00D463D5">
          <w:rPr>
            <w:noProof/>
            <w:webHidden/>
          </w:rPr>
          <w:t>10</w:t>
        </w:r>
        <w:r>
          <w:rPr>
            <w:noProof/>
            <w:webHidden/>
          </w:rPr>
          <w:fldChar w:fldCharType="end"/>
        </w:r>
      </w:hyperlink>
    </w:p>
    <w:p w14:paraId="030BD792" w14:textId="5EDFF7F4" w:rsidR="00DE1530" w:rsidRDefault="00DE1530">
      <w:pPr>
        <w:pStyle w:val="TOC1"/>
        <w:rPr>
          <w:rFonts w:asciiTheme="minorHAnsi" w:eastAsiaTheme="minorEastAsia" w:hAnsiTheme="minorHAnsi" w:cstheme="minorBidi"/>
          <w:noProof/>
          <w:sz w:val="22"/>
          <w:szCs w:val="22"/>
          <w:lang w:eastAsia="en-NZ"/>
        </w:rPr>
      </w:pPr>
      <w:hyperlink w:anchor="_Toc137223217" w:history="1">
        <w:r w:rsidRPr="008E5F00">
          <w:rPr>
            <w:rStyle w:val="Hyperlink"/>
            <w:noProof/>
          </w:rPr>
          <w:t>Greenhouse gas emissions report summary</w:t>
        </w:r>
        <w:r>
          <w:rPr>
            <w:noProof/>
            <w:webHidden/>
          </w:rPr>
          <w:tab/>
        </w:r>
        <w:r>
          <w:rPr>
            <w:noProof/>
            <w:webHidden/>
          </w:rPr>
          <w:fldChar w:fldCharType="begin"/>
        </w:r>
        <w:r>
          <w:rPr>
            <w:noProof/>
            <w:webHidden/>
          </w:rPr>
          <w:instrText xml:space="preserve"> PAGEREF _Toc137223217 \h </w:instrText>
        </w:r>
        <w:r>
          <w:rPr>
            <w:noProof/>
            <w:webHidden/>
          </w:rPr>
        </w:r>
        <w:r>
          <w:rPr>
            <w:noProof/>
            <w:webHidden/>
          </w:rPr>
          <w:fldChar w:fldCharType="separate"/>
        </w:r>
        <w:r w:rsidR="00D463D5">
          <w:rPr>
            <w:noProof/>
            <w:webHidden/>
          </w:rPr>
          <w:t>13</w:t>
        </w:r>
        <w:r>
          <w:rPr>
            <w:noProof/>
            <w:webHidden/>
          </w:rPr>
          <w:fldChar w:fldCharType="end"/>
        </w:r>
      </w:hyperlink>
    </w:p>
    <w:p w14:paraId="7859BF79" w14:textId="72788C0D" w:rsidR="00DE1530" w:rsidRDefault="00DE1530">
      <w:pPr>
        <w:pStyle w:val="TOC2"/>
        <w:rPr>
          <w:rFonts w:asciiTheme="minorHAnsi" w:eastAsiaTheme="minorEastAsia" w:hAnsiTheme="minorHAnsi" w:cstheme="minorBidi"/>
          <w:noProof/>
          <w:szCs w:val="22"/>
          <w:lang w:eastAsia="en-NZ"/>
        </w:rPr>
      </w:pPr>
      <w:hyperlink w:anchor="_Toc137223218" w:history="1">
        <w:r w:rsidRPr="008E5F00">
          <w:rPr>
            <w:rStyle w:val="Hyperlink"/>
            <w:noProof/>
          </w:rPr>
          <w:t>Calculations and results</w:t>
        </w:r>
        <w:r>
          <w:rPr>
            <w:noProof/>
            <w:webHidden/>
          </w:rPr>
          <w:tab/>
        </w:r>
        <w:r>
          <w:rPr>
            <w:noProof/>
            <w:webHidden/>
          </w:rPr>
          <w:fldChar w:fldCharType="begin"/>
        </w:r>
        <w:r>
          <w:rPr>
            <w:noProof/>
            <w:webHidden/>
          </w:rPr>
          <w:instrText xml:space="preserve"> PAGEREF _Toc137223218 \h </w:instrText>
        </w:r>
        <w:r>
          <w:rPr>
            <w:noProof/>
            <w:webHidden/>
          </w:rPr>
        </w:r>
        <w:r>
          <w:rPr>
            <w:noProof/>
            <w:webHidden/>
          </w:rPr>
          <w:fldChar w:fldCharType="separate"/>
        </w:r>
        <w:r w:rsidR="00D463D5">
          <w:rPr>
            <w:noProof/>
            <w:webHidden/>
          </w:rPr>
          <w:t>14</w:t>
        </w:r>
        <w:r>
          <w:rPr>
            <w:noProof/>
            <w:webHidden/>
          </w:rPr>
          <w:fldChar w:fldCharType="end"/>
        </w:r>
      </w:hyperlink>
    </w:p>
    <w:p w14:paraId="26137115" w14:textId="7927E776" w:rsidR="00DE1530" w:rsidRDefault="00DE1530">
      <w:pPr>
        <w:pStyle w:val="TOC2"/>
        <w:rPr>
          <w:rFonts w:asciiTheme="minorHAnsi" w:eastAsiaTheme="minorEastAsia" w:hAnsiTheme="minorHAnsi" w:cstheme="minorBidi"/>
          <w:noProof/>
          <w:szCs w:val="22"/>
          <w:lang w:eastAsia="en-NZ"/>
        </w:rPr>
      </w:pPr>
      <w:hyperlink w:anchor="_Toc137223219" w:history="1">
        <w:r w:rsidRPr="008E5F00">
          <w:rPr>
            <w:rStyle w:val="Hyperlink"/>
            <w:noProof/>
          </w:rPr>
          <w:t>Variances from base year</w:t>
        </w:r>
        <w:r>
          <w:rPr>
            <w:noProof/>
            <w:webHidden/>
          </w:rPr>
          <w:tab/>
        </w:r>
        <w:r>
          <w:rPr>
            <w:noProof/>
            <w:webHidden/>
          </w:rPr>
          <w:fldChar w:fldCharType="begin"/>
        </w:r>
        <w:r>
          <w:rPr>
            <w:noProof/>
            <w:webHidden/>
          </w:rPr>
          <w:instrText xml:space="preserve"> PAGEREF _Toc137223219 \h </w:instrText>
        </w:r>
        <w:r>
          <w:rPr>
            <w:noProof/>
            <w:webHidden/>
          </w:rPr>
        </w:r>
        <w:r>
          <w:rPr>
            <w:noProof/>
            <w:webHidden/>
          </w:rPr>
          <w:fldChar w:fldCharType="separate"/>
        </w:r>
        <w:r w:rsidR="00D463D5">
          <w:rPr>
            <w:noProof/>
            <w:webHidden/>
          </w:rPr>
          <w:t>15</w:t>
        </w:r>
        <w:r>
          <w:rPr>
            <w:noProof/>
            <w:webHidden/>
          </w:rPr>
          <w:fldChar w:fldCharType="end"/>
        </w:r>
      </w:hyperlink>
    </w:p>
    <w:p w14:paraId="52E6013A" w14:textId="736486F8" w:rsidR="00DE1530" w:rsidRDefault="00DE1530">
      <w:pPr>
        <w:pStyle w:val="TOC1"/>
        <w:rPr>
          <w:rFonts w:asciiTheme="minorHAnsi" w:eastAsiaTheme="minorEastAsia" w:hAnsiTheme="minorHAnsi" w:cstheme="minorBidi"/>
          <w:noProof/>
          <w:sz w:val="22"/>
          <w:szCs w:val="22"/>
          <w:lang w:eastAsia="en-NZ"/>
        </w:rPr>
      </w:pPr>
      <w:hyperlink w:anchor="_Toc137223220" w:history="1">
        <w:r w:rsidRPr="008E5F00">
          <w:rPr>
            <w:rStyle w:val="Hyperlink"/>
            <w:noProof/>
          </w:rPr>
          <w:t>Conclusion</w:t>
        </w:r>
        <w:r>
          <w:rPr>
            <w:noProof/>
            <w:webHidden/>
          </w:rPr>
          <w:tab/>
        </w:r>
        <w:r>
          <w:rPr>
            <w:noProof/>
            <w:webHidden/>
          </w:rPr>
          <w:fldChar w:fldCharType="begin"/>
        </w:r>
        <w:r>
          <w:rPr>
            <w:noProof/>
            <w:webHidden/>
          </w:rPr>
          <w:instrText xml:space="preserve"> PAGEREF _Toc137223220 \h </w:instrText>
        </w:r>
        <w:r>
          <w:rPr>
            <w:noProof/>
            <w:webHidden/>
          </w:rPr>
        </w:r>
        <w:r>
          <w:rPr>
            <w:noProof/>
            <w:webHidden/>
          </w:rPr>
          <w:fldChar w:fldCharType="separate"/>
        </w:r>
        <w:r w:rsidR="00D463D5">
          <w:rPr>
            <w:noProof/>
            <w:webHidden/>
          </w:rPr>
          <w:t>16</w:t>
        </w:r>
        <w:r>
          <w:rPr>
            <w:noProof/>
            <w:webHidden/>
          </w:rPr>
          <w:fldChar w:fldCharType="end"/>
        </w:r>
      </w:hyperlink>
    </w:p>
    <w:p w14:paraId="5CC9FCAA" w14:textId="36ED6A03" w:rsidR="00DE1530" w:rsidRDefault="00DE1530">
      <w:pPr>
        <w:pStyle w:val="TOC2"/>
        <w:rPr>
          <w:rFonts w:asciiTheme="minorHAnsi" w:eastAsiaTheme="minorEastAsia" w:hAnsiTheme="minorHAnsi" w:cstheme="minorBidi"/>
          <w:noProof/>
          <w:szCs w:val="22"/>
          <w:lang w:eastAsia="en-NZ"/>
        </w:rPr>
      </w:pPr>
      <w:hyperlink w:anchor="_Toc137223221" w:history="1">
        <w:r w:rsidRPr="008E5F00">
          <w:rPr>
            <w:rStyle w:val="Hyperlink"/>
            <w:noProof/>
          </w:rPr>
          <w:t>Reduction plan (in development)</w:t>
        </w:r>
        <w:r>
          <w:rPr>
            <w:noProof/>
            <w:webHidden/>
          </w:rPr>
          <w:tab/>
        </w:r>
        <w:r>
          <w:rPr>
            <w:noProof/>
            <w:webHidden/>
          </w:rPr>
          <w:fldChar w:fldCharType="begin"/>
        </w:r>
        <w:r>
          <w:rPr>
            <w:noProof/>
            <w:webHidden/>
          </w:rPr>
          <w:instrText xml:space="preserve"> PAGEREF _Toc137223221 \h </w:instrText>
        </w:r>
        <w:r>
          <w:rPr>
            <w:noProof/>
            <w:webHidden/>
          </w:rPr>
        </w:r>
        <w:r>
          <w:rPr>
            <w:noProof/>
            <w:webHidden/>
          </w:rPr>
          <w:fldChar w:fldCharType="separate"/>
        </w:r>
        <w:r w:rsidR="00D463D5">
          <w:rPr>
            <w:noProof/>
            <w:webHidden/>
          </w:rPr>
          <w:t>16</w:t>
        </w:r>
        <w:r>
          <w:rPr>
            <w:noProof/>
            <w:webHidden/>
          </w:rPr>
          <w:fldChar w:fldCharType="end"/>
        </w:r>
      </w:hyperlink>
    </w:p>
    <w:p w14:paraId="4BEEE37E" w14:textId="66814BEC" w:rsidR="00DE1530" w:rsidRDefault="00DE1530">
      <w:pPr>
        <w:pStyle w:val="TOC1"/>
        <w:rPr>
          <w:rFonts w:asciiTheme="minorHAnsi" w:eastAsiaTheme="minorEastAsia" w:hAnsiTheme="minorHAnsi" w:cstheme="minorBidi"/>
          <w:noProof/>
          <w:sz w:val="22"/>
          <w:szCs w:val="22"/>
          <w:lang w:eastAsia="en-NZ"/>
        </w:rPr>
      </w:pPr>
      <w:hyperlink w:anchor="_Toc137223222" w:history="1">
        <w:r w:rsidRPr="008E5F00">
          <w:rPr>
            <w:rStyle w:val="Hyperlink"/>
            <w:noProof/>
          </w:rPr>
          <w:t>Appendix A – Manatū Hauora GHG inventory – FY 2021/22</w:t>
        </w:r>
        <w:r>
          <w:rPr>
            <w:noProof/>
            <w:webHidden/>
          </w:rPr>
          <w:tab/>
        </w:r>
        <w:r>
          <w:rPr>
            <w:noProof/>
            <w:webHidden/>
          </w:rPr>
          <w:fldChar w:fldCharType="begin"/>
        </w:r>
        <w:r>
          <w:rPr>
            <w:noProof/>
            <w:webHidden/>
          </w:rPr>
          <w:instrText xml:space="preserve"> PAGEREF _Toc137223222 \h </w:instrText>
        </w:r>
        <w:r>
          <w:rPr>
            <w:noProof/>
            <w:webHidden/>
          </w:rPr>
        </w:r>
        <w:r>
          <w:rPr>
            <w:noProof/>
            <w:webHidden/>
          </w:rPr>
          <w:fldChar w:fldCharType="separate"/>
        </w:r>
        <w:r w:rsidR="00D463D5">
          <w:rPr>
            <w:noProof/>
            <w:webHidden/>
          </w:rPr>
          <w:t>17</w:t>
        </w:r>
        <w:r>
          <w:rPr>
            <w:noProof/>
            <w:webHidden/>
          </w:rPr>
          <w:fldChar w:fldCharType="end"/>
        </w:r>
      </w:hyperlink>
    </w:p>
    <w:p w14:paraId="133A9219" w14:textId="269A3B88" w:rsidR="00C86248" w:rsidRDefault="00DE1530">
      <w:r>
        <w:rPr>
          <w:rFonts w:ascii="Segoe UI Semibold" w:hAnsi="Segoe UI Semibold"/>
          <w:b/>
          <w:sz w:val="24"/>
        </w:rPr>
        <w:fldChar w:fldCharType="end"/>
      </w:r>
    </w:p>
    <w:p w14:paraId="173B85BD" w14:textId="77777777" w:rsidR="002E7331" w:rsidRDefault="002E7331" w:rsidP="001D3E4E">
      <w:pPr>
        <w:pStyle w:val="TOC1"/>
        <w:keepNext/>
        <w:sectPr w:rsidR="002E7331" w:rsidSect="000D30BD">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9038387" w14:textId="7797D7B7" w:rsidR="003A5FEA" w:rsidRDefault="003A5FEA" w:rsidP="001D3E4E">
      <w:pPr>
        <w:pStyle w:val="TOC1"/>
        <w:keepNext/>
      </w:pPr>
      <w:r>
        <w:lastRenderedPageBreak/>
        <w:t>List of Figures</w:t>
      </w:r>
    </w:p>
    <w:p w14:paraId="1A0634DF" w14:textId="7FE3A22D" w:rsidR="00DE1530" w:rsidRDefault="00DE1530">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37223225" w:history="1">
        <w:r w:rsidRPr="0013518E">
          <w:rPr>
            <w:rStyle w:val="Hyperlink"/>
            <w:noProof/>
          </w:rPr>
          <w:t>Figure 1: : Organisational boundaries</w:t>
        </w:r>
        <w:r>
          <w:rPr>
            <w:noProof/>
            <w:webHidden/>
          </w:rPr>
          <w:tab/>
        </w:r>
        <w:r>
          <w:rPr>
            <w:noProof/>
            <w:webHidden/>
          </w:rPr>
          <w:fldChar w:fldCharType="begin"/>
        </w:r>
        <w:r>
          <w:rPr>
            <w:noProof/>
            <w:webHidden/>
          </w:rPr>
          <w:instrText xml:space="preserve"> PAGEREF _Toc137223225 \h </w:instrText>
        </w:r>
        <w:r>
          <w:rPr>
            <w:noProof/>
            <w:webHidden/>
          </w:rPr>
        </w:r>
        <w:r>
          <w:rPr>
            <w:noProof/>
            <w:webHidden/>
          </w:rPr>
          <w:fldChar w:fldCharType="separate"/>
        </w:r>
        <w:r w:rsidR="00D463D5">
          <w:rPr>
            <w:noProof/>
            <w:webHidden/>
          </w:rPr>
          <w:t>4</w:t>
        </w:r>
        <w:r>
          <w:rPr>
            <w:noProof/>
            <w:webHidden/>
          </w:rPr>
          <w:fldChar w:fldCharType="end"/>
        </w:r>
      </w:hyperlink>
    </w:p>
    <w:p w14:paraId="7B26FC8F" w14:textId="37DE737D" w:rsidR="00DE1530" w:rsidRDefault="00DE1530">
      <w:pPr>
        <w:pStyle w:val="TOC3"/>
        <w:rPr>
          <w:rFonts w:asciiTheme="minorHAnsi" w:eastAsiaTheme="minorEastAsia" w:hAnsiTheme="minorHAnsi" w:cstheme="minorBidi"/>
          <w:noProof/>
          <w:sz w:val="22"/>
          <w:szCs w:val="22"/>
          <w:lang w:eastAsia="en-NZ"/>
        </w:rPr>
      </w:pPr>
      <w:hyperlink w:anchor="_Toc137223226" w:history="1">
        <w:r w:rsidRPr="0013518E">
          <w:rPr>
            <w:rStyle w:val="Hyperlink"/>
            <w:noProof/>
          </w:rPr>
          <w:t>Figure 2:</w:t>
        </w:r>
        <w:r w:rsidRPr="0013518E">
          <w:rPr>
            <w:rStyle w:val="Hyperlink"/>
            <w:noProof/>
            <w:spacing w:val="-5"/>
          </w:rPr>
          <w:t xml:space="preserve"> </w:t>
        </w:r>
        <w:r w:rsidRPr="0013518E">
          <w:rPr>
            <w:rStyle w:val="Hyperlink"/>
            <w:noProof/>
          </w:rPr>
          <w:t>Operational</w:t>
        </w:r>
        <w:r w:rsidRPr="0013518E">
          <w:rPr>
            <w:rStyle w:val="Hyperlink"/>
            <w:noProof/>
            <w:spacing w:val="-4"/>
          </w:rPr>
          <w:t xml:space="preserve"> </w:t>
        </w:r>
        <w:r w:rsidRPr="0013518E">
          <w:rPr>
            <w:rStyle w:val="Hyperlink"/>
            <w:noProof/>
            <w:spacing w:val="-2"/>
          </w:rPr>
          <w:t>boundaries</w:t>
        </w:r>
        <w:r>
          <w:rPr>
            <w:noProof/>
            <w:webHidden/>
          </w:rPr>
          <w:tab/>
        </w:r>
        <w:r>
          <w:rPr>
            <w:noProof/>
            <w:webHidden/>
          </w:rPr>
          <w:fldChar w:fldCharType="begin"/>
        </w:r>
        <w:r>
          <w:rPr>
            <w:noProof/>
            <w:webHidden/>
          </w:rPr>
          <w:instrText xml:space="preserve"> PAGEREF _Toc137223226 \h </w:instrText>
        </w:r>
        <w:r>
          <w:rPr>
            <w:noProof/>
            <w:webHidden/>
          </w:rPr>
        </w:r>
        <w:r>
          <w:rPr>
            <w:noProof/>
            <w:webHidden/>
          </w:rPr>
          <w:fldChar w:fldCharType="separate"/>
        </w:r>
        <w:r w:rsidR="00D463D5">
          <w:rPr>
            <w:noProof/>
            <w:webHidden/>
          </w:rPr>
          <w:t>5</w:t>
        </w:r>
        <w:r>
          <w:rPr>
            <w:noProof/>
            <w:webHidden/>
          </w:rPr>
          <w:fldChar w:fldCharType="end"/>
        </w:r>
      </w:hyperlink>
    </w:p>
    <w:p w14:paraId="21B40350" w14:textId="089F130F" w:rsidR="00DE1530" w:rsidRDefault="00DE1530">
      <w:pPr>
        <w:pStyle w:val="TOC3"/>
        <w:rPr>
          <w:rFonts w:asciiTheme="minorHAnsi" w:eastAsiaTheme="minorEastAsia" w:hAnsiTheme="minorHAnsi" w:cstheme="minorBidi"/>
          <w:noProof/>
          <w:sz w:val="22"/>
          <w:szCs w:val="22"/>
          <w:lang w:eastAsia="en-NZ"/>
        </w:rPr>
      </w:pPr>
      <w:hyperlink w:anchor="_Toc137223227" w:history="1">
        <w:r w:rsidRPr="0013518E">
          <w:rPr>
            <w:rStyle w:val="Hyperlink"/>
            <w:noProof/>
          </w:rPr>
          <w:t>Figure 3: GHG emissions by category for Manatū Hauora</w:t>
        </w:r>
        <w:r>
          <w:rPr>
            <w:noProof/>
            <w:webHidden/>
          </w:rPr>
          <w:tab/>
        </w:r>
        <w:r>
          <w:rPr>
            <w:noProof/>
            <w:webHidden/>
          </w:rPr>
          <w:fldChar w:fldCharType="begin"/>
        </w:r>
        <w:r>
          <w:rPr>
            <w:noProof/>
            <w:webHidden/>
          </w:rPr>
          <w:instrText xml:space="preserve"> PAGEREF _Toc137223227 \h </w:instrText>
        </w:r>
        <w:r>
          <w:rPr>
            <w:noProof/>
            <w:webHidden/>
          </w:rPr>
        </w:r>
        <w:r>
          <w:rPr>
            <w:noProof/>
            <w:webHidden/>
          </w:rPr>
          <w:fldChar w:fldCharType="separate"/>
        </w:r>
        <w:r w:rsidR="00D463D5">
          <w:rPr>
            <w:noProof/>
            <w:webHidden/>
          </w:rPr>
          <w:t>14</w:t>
        </w:r>
        <w:r>
          <w:rPr>
            <w:noProof/>
            <w:webHidden/>
          </w:rPr>
          <w:fldChar w:fldCharType="end"/>
        </w:r>
      </w:hyperlink>
    </w:p>
    <w:p w14:paraId="11EFE42A" w14:textId="0A93E97B" w:rsidR="00DE1530" w:rsidRDefault="00DE1530">
      <w:pPr>
        <w:pStyle w:val="TOC3"/>
        <w:rPr>
          <w:rFonts w:asciiTheme="minorHAnsi" w:eastAsiaTheme="minorEastAsia" w:hAnsiTheme="minorHAnsi" w:cstheme="minorBidi"/>
          <w:noProof/>
          <w:sz w:val="22"/>
          <w:szCs w:val="22"/>
          <w:lang w:eastAsia="en-NZ"/>
        </w:rPr>
      </w:pPr>
      <w:hyperlink w:anchor="_Toc137223228" w:history="1">
        <w:r w:rsidRPr="0013518E">
          <w:rPr>
            <w:rStyle w:val="Hyperlink"/>
            <w:noProof/>
          </w:rPr>
          <w:t>Figure 4: GHG emissions by source for Manatū Hauora</w:t>
        </w:r>
        <w:r>
          <w:rPr>
            <w:noProof/>
            <w:webHidden/>
          </w:rPr>
          <w:tab/>
        </w:r>
        <w:r>
          <w:rPr>
            <w:noProof/>
            <w:webHidden/>
          </w:rPr>
          <w:fldChar w:fldCharType="begin"/>
        </w:r>
        <w:r>
          <w:rPr>
            <w:noProof/>
            <w:webHidden/>
          </w:rPr>
          <w:instrText xml:space="preserve"> PAGEREF _Toc137223228 \h </w:instrText>
        </w:r>
        <w:r>
          <w:rPr>
            <w:noProof/>
            <w:webHidden/>
          </w:rPr>
        </w:r>
        <w:r>
          <w:rPr>
            <w:noProof/>
            <w:webHidden/>
          </w:rPr>
          <w:fldChar w:fldCharType="separate"/>
        </w:r>
        <w:r w:rsidR="00D463D5">
          <w:rPr>
            <w:noProof/>
            <w:webHidden/>
          </w:rPr>
          <w:t>14</w:t>
        </w:r>
        <w:r>
          <w:rPr>
            <w:noProof/>
            <w:webHidden/>
          </w:rPr>
          <w:fldChar w:fldCharType="end"/>
        </w:r>
      </w:hyperlink>
    </w:p>
    <w:p w14:paraId="05CC63FD" w14:textId="3B10D967" w:rsidR="003A5FEA" w:rsidRDefault="00DE1530" w:rsidP="002E7331">
      <w:pPr>
        <w:spacing w:beforeLines="40" w:before="96" w:after="40"/>
      </w:pPr>
      <w:r>
        <w:fldChar w:fldCharType="end"/>
      </w:r>
    </w:p>
    <w:p w14:paraId="0D248541" w14:textId="77777777" w:rsidR="002B76A7" w:rsidRDefault="002B76A7" w:rsidP="002E7331">
      <w:pPr>
        <w:pStyle w:val="TOC1"/>
        <w:keepNext/>
        <w:spacing w:before="0"/>
      </w:pPr>
      <w:r>
        <w:t>List of Tables</w:t>
      </w:r>
    </w:p>
    <w:p w14:paraId="73056745" w14:textId="6C16C741" w:rsidR="002E7331" w:rsidRDefault="002B76A7">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2E7331">
        <w:rPr>
          <w:noProof/>
        </w:rPr>
        <w:t>Table 1</w:t>
      </w:r>
      <w:r w:rsidR="002E7331" w:rsidRPr="007A1096">
        <w:rPr>
          <w:rFonts w:eastAsia="Arial"/>
          <w:noProof/>
        </w:rPr>
        <w:t>: Properties included in the Ministry’s organisational boundaries</w:t>
      </w:r>
      <w:r w:rsidR="002E7331">
        <w:rPr>
          <w:noProof/>
        </w:rPr>
        <w:tab/>
      </w:r>
      <w:r w:rsidR="002E7331">
        <w:rPr>
          <w:noProof/>
        </w:rPr>
        <w:fldChar w:fldCharType="begin"/>
      </w:r>
      <w:r w:rsidR="002E7331">
        <w:rPr>
          <w:noProof/>
        </w:rPr>
        <w:instrText xml:space="preserve"> PAGEREF _Toc134425094 \h </w:instrText>
      </w:r>
      <w:r w:rsidR="002E7331">
        <w:rPr>
          <w:noProof/>
        </w:rPr>
      </w:r>
      <w:r w:rsidR="002E7331">
        <w:rPr>
          <w:noProof/>
        </w:rPr>
        <w:fldChar w:fldCharType="separate"/>
      </w:r>
      <w:r w:rsidR="00D463D5">
        <w:rPr>
          <w:noProof/>
        </w:rPr>
        <w:t>6</w:t>
      </w:r>
      <w:r w:rsidR="002E7331">
        <w:rPr>
          <w:noProof/>
        </w:rPr>
        <w:fldChar w:fldCharType="end"/>
      </w:r>
    </w:p>
    <w:p w14:paraId="3157BEC0" w14:textId="78A65E8D" w:rsidR="002E7331" w:rsidRDefault="002E7331">
      <w:pPr>
        <w:pStyle w:val="TOC3"/>
        <w:rPr>
          <w:rFonts w:asciiTheme="minorHAnsi" w:eastAsiaTheme="minorEastAsia" w:hAnsiTheme="minorHAnsi" w:cstheme="minorBidi"/>
          <w:noProof/>
          <w:sz w:val="22"/>
          <w:szCs w:val="22"/>
          <w:lang w:val="en-AU" w:eastAsia="en-AU"/>
        </w:rPr>
      </w:pPr>
      <w:r>
        <w:rPr>
          <w:noProof/>
        </w:rPr>
        <w:t>Table 2: Operational boundary exclusions</w:t>
      </w:r>
      <w:r>
        <w:rPr>
          <w:noProof/>
        </w:rPr>
        <w:tab/>
      </w:r>
      <w:r>
        <w:rPr>
          <w:noProof/>
        </w:rPr>
        <w:fldChar w:fldCharType="begin"/>
      </w:r>
      <w:r>
        <w:rPr>
          <w:noProof/>
        </w:rPr>
        <w:instrText xml:space="preserve"> PAGEREF _Toc134425095 \h </w:instrText>
      </w:r>
      <w:r>
        <w:rPr>
          <w:noProof/>
        </w:rPr>
      </w:r>
      <w:r>
        <w:rPr>
          <w:noProof/>
        </w:rPr>
        <w:fldChar w:fldCharType="separate"/>
      </w:r>
      <w:r w:rsidR="00D463D5">
        <w:rPr>
          <w:noProof/>
        </w:rPr>
        <w:t>7</w:t>
      </w:r>
      <w:r>
        <w:rPr>
          <w:noProof/>
        </w:rPr>
        <w:fldChar w:fldCharType="end"/>
      </w:r>
    </w:p>
    <w:p w14:paraId="0E3D88D2" w14:textId="36975BF8" w:rsidR="002E7331" w:rsidRDefault="002E7331">
      <w:pPr>
        <w:pStyle w:val="TOC3"/>
        <w:rPr>
          <w:rFonts w:asciiTheme="minorHAnsi" w:eastAsiaTheme="minorEastAsia" w:hAnsiTheme="minorHAnsi" w:cstheme="minorBidi"/>
          <w:noProof/>
          <w:sz w:val="22"/>
          <w:szCs w:val="22"/>
          <w:lang w:val="en-AU" w:eastAsia="en-AU"/>
        </w:rPr>
      </w:pPr>
      <w:r>
        <w:rPr>
          <w:noProof/>
        </w:rPr>
        <w:t>Table 3: GHG emission sources inclusion summary</w:t>
      </w:r>
      <w:r>
        <w:rPr>
          <w:noProof/>
        </w:rPr>
        <w:tab/>
      </w:r>
      <w:r>
        <w:rPr>
          <w:noProof/>
        </w:rPr>
        <w:fldChar w:fldCharType="begin"/>
      </w:r>
      <w:r>
        <w:rPr>
          <w:noProof/>
        </w:rPr>
        <w:instrText xml:space="preserve"> PAGEREF _Toc134425096 \h </w:instrText>
      </w:r>
      <w:r>
        <w:rPr>
          <w:noProof/>
        </w:rPr>
      </w:r>
      <w:r>
        <w:rPr>
          <w:noProof/>
        </w:rPr>
        <w:fldChar w:fldCharType="separate"/>
      </w:r>
      <w:r w:rsidR="00D463D5">
        <w:rPr>
          <w:noProof/>
        </w:rPr>
        <w:t>8</w:t>
      </w:r>
      <w:r>
        <w:rPr>
          <w:noProof/>
        </w:rPr>
        <w:fldChar w:fldCharType="end"/>
      </w:r>
    </w:p>
    <w:p w14:paraId="69B69530" w14:textId="69154985" w:rsidR="002E7331" w:rsidRDefault="002E7331">
      <w:pPr>
        <w:pStyle w:val="TOC3"/>
        <w:rPr>
          <w:rFonts w:asciiTheme="minorHAnsi" w:eastAsiaTheme="minorEastAsia" w:hAnsiTheme="minorHAnsi" w:cstheme="minorBidi"/>
          <w:noProof/>
          <w:sz w:val="22"/>
          <w:szCs w:val="22"/>
          <w:lang w:val="en-AU" w:eastAsia="en-AU"/>
        </w:rPr>
      </w:pPr>
      <w:r>
        <w:rPr>
          <w:noProof/>
        </w:rPr>
        <w:t>Table 4: Emissions source exclusions</w:t>
      </w:r>
      <w:r>
        <w:rPr>
          <w:noProof/>
        </w:rPr>
        <w:tab/>
      </w:r>
      <w:r>
        <w:rPr>
          <w:noProof/>
        </w:rPr>
        <w:fldChar w:fldCharType="begin"/>
      </w:r>
      <w:r>
        <w:rPr>
          <w:noProof/>
        </w:rPr>
        <w:instrText xml:space="preserve"> PAGEREF _Toc134425097 \h </w:instrText>
      </w:r>
      <w:r>
        <w:rPr>
          <w:noProof/>
        </w:rPr>
      </w:r>
      <w:r>
        <w:rPr>
          <w:noProof/>
        </w:rPr>
        <w:fldChar w:fldCharType="separate"/>
      </w:r>
      <w:r w:rsidR="00D463D5">
        <w:rPr>
          <w:noProof/>
        </w:rPr>
        <w:t>9</w:t>
      </w:r>
      <w:r>
        <w:rPr>
          <w:noProof/>
        </w:rPr>
        <w:fldChar w:fldCharType="end"/>
      </w:r>
    </w:p>
    <w:p w14:paraId="1C86356C" w14:textId="064086F0" w:rsidR="002E7331" w:rsidRDefault="002E7331">
      <w:pPr>
        <w:pStyle w:val="TOC3"/>
        <w:rPr>
          <w:rFonts w:asciiTheme="minorHAnsi" w:eastAsiaTheme="minorEastAsia" w:hAnsiTheme="minorHAnsi" w:cstheme="minorBidi"/>
          <w:noProof/>
          <w:sz w:val="22"/>
          <w:szCs w:val="22"/>
          <w:lang w:val="en-AU" w:eastAsia="en-AU"/>
        </w:rPr>
      </w:pPr>
      <w:r>
        <w:rPr>
          <w:noProof/>
        </w:rPr>
        <w:t>Table 5: GHG emission source inclusion detail</w:t>
      </w:r>
      <w:r>
        <w:rPr>
          <w:noProof/>
        </w:rPr>
        <w:tab/>
      </w:r>
      <w:r>
        <w:rPr>
          <w:noProof/>
        </w:rPr>
        <w:fldChar w:fldCharType="begin"/>
      </w:r>
      <w:r>
        <w:rPr>
          <w:noProof/>
        </w:rPr>
        <w:instrText xml:space="preserve"> PAGEREF _Toc134425098 \h </w:instrText>
      </w:r>
      <w:r>
        <w:rPr>
          <w:noProof/>
        </w:rPr>
      </w:r>
      <w:r>
        <w:rPr>
          <w:noProof/>
        </w:rPr>
        <w:fldChar w:fldCharType="separate"/>
      </w:r>
      <w:r w:rsidR="00D463D5">
        <w:rPr>
          <w:noProof/>
        </w:rPr>
        <w:t>11</w:t>
      </w:r>
      <w:r>
        <w:rPr>
          <w:noProof/>
        </w:rPr>
        <w:fldChar w:fldCharType="end"/>
      </w:r>
    </w:p>
    <w:p w14:paraId="63BC21AF" w14:textId="37E9E2FC" w:rsidR="002E7331" w:rsidRDefault="002E7331">
      <w:pPr>
        <w:pStyle w:val="TOC3"/>
        <w:rPr>
          <w:rFonts w:asciiTheme="minorHAnsi" w:eastAsiaTheme="minorEastAsia" w:hAnsiTheme="minorHAnsi" w:cstheme="minorBidi"/>
          <w:noProof/>
          <w:sz w:val="22"/>
          <w:szCs w:val="22"/>
          <w:lang w:val="en-AU" w:eastAsia="en-AU"/>
        </w:rPr>
      </w:pPr>
      <w:r>
        <w:rPr>
          <w:noProof/>
        </w:rPr>
        <w:t>Table 6: GHG emission summary for Manat</w:t>
      </w:r>
      <w:r w:rsidRPr="007A1096">
        <w:rPr>
          <w:noProof/>
          <w:lang w:val="mi-NZ"/>
        </w:rPr>
        <w:t>ū Hauora</w:t>
      </w:r>
      <w:r>
        <w:rPr>
          <w:noProof/>
        </w:rPr>
        <w:tab/>
      </w:r>
      <w:r>
        <w:rPr>
          <w:noProof/>
        </w:rPr>
        <w:fldChar w:fldCharType="begin"/>
      </w:r>
      <w:r>
        <w:rPr>
          <w:noProof/>
        </w:rPr>
        <w:instrText xml:space="preserve"> PAGEREF _Toc134425099 \h </w:instrText>
      </w:r>
      <w:r>
        <w:rPr>
          <w:noProof/>
        </w:rPr>
      </w:r>
      <w:r>
        <w:rPr>
          <w:noProof/>
        </w:rPr>
        <w:fldChar w:fldCharType="separate"/>
      </w:r>
      <w:r w:rsidR="00D463D5">
        <w:rPr>
          <w:noProof/>
        </w:rPr>
        <w:t>13</w:t>
      </w:r>
      <w:r>
        <w:rPr>
          <w:noProof/>
        </w:rPr>
        <w:fldChar w:fldCharType="end"/>
      </w:r>
    </w:p>
    <w:p w14:paraId="43653248" w14:textId="31741530" w:rsidR="002E7331" w:rsidRDefault="002E7331">
      <w:pPr>
        <w:pStyle w:val="TOC3"/>
        <w:rPr>
          <w:rFonts w:asciiTheme="minorHAnsi" w:eastAsiaTheme="minorEastAsia" w:hAnsiTheme="minorHAnsi" w:cstheme="minorBidi"/>
          <w:noProof/>
          <w:sz w:val="22"/>
          <w:szCs w:val="22"/>
          <w:lang w:val="en-AU" w:eastAsia="en-AU"/>
        </w:rPr>
      </w:pPr>
      <w:r>
        <w:rPr>
          <w:noProof/>
        </w:rPr>
        <w:t>Table 7: Emission variances from base year</w:t>
      </w:r>
      <w:r>
        <w:rPr>
          <w:noProof/>
        </w:rPr>
        <w:tab/>
      </w:r>
      <w:r>
        <w:rPr>
          <w:noProof/>
        </w:rPr>
        <w:fldChar w:fldCharType="begin"/>
      </w:r>
      <w:r>
        <w:rPr>
          <w:noProof/>
        </w:rPr>
        <w:instrText xml:space="preserve"> PAGEREF _Toc134425100 \h </w:instrText>
      </w:r>
      <w:r>
        <w:rPr>
          <w:noProof/>
        </w:rPr>
      </w:r>
      <w:r>
        <w:rPr>
          <w:noProof/>
        </w:rPr>
        <w:fldChar w:fldCharType="separate"/>
      </w:r>
      <w:r w:rsidR="00D463D5">
        <w:rPr>
          <w:noProof/>
        </w:rPr>
        <w:t>15</w:t>
      </w:r>
      <w:r>
        <w:rPr>
          <w:noProof/>
        </w:rPr>
        <w:fldChar w:fldCharType="end"/>
      </w:r>
    </w:p>
    <w:p w14:paraId="4A6797B1" w14:textId="1C46C9BA" w:rsidR="002B76A7" w:rsidRDefault="002B76A7" w:rsidP="002E7331">
      <w:pPr>
        <w:pStyle w:val="TOC3"/>
        <w:spacing w:beforeLines="40" w:before="96" w:after="40"/>
      </w:pPr>
      <w:r>
        <w:fldChar w:fldCharType="end"/>
      </w:r>
    </w:p>
    <w:p w14:paraId="03333094" w14:textId="77777777" w:rsidR="001D3E4E" w:rsidRDefault="001D3E4E" w:rsidP="003A5FEA">
      <w:pPr>
        <w:sectPr w:rsidR="001D3E4E" w:rsidSect="000D30BD">
          <w:pgSz w:w="11907" w:h="16840" w:code="9"/>
          <w:pgMar w:top="1418" w:right="1701" w:bottom="1134" w:left="1843" w:header="284" w:footer="425" w:gutter="284"/>
          <w:pgNumType w:fmt="lowerRoman"/>
          <w:cols w:space="720"/>
        </w:sectPr>
      </w:pPr>
    </w:p>
    <w:p w14:paraId="5B68CFFA" w14:textId="77777777" w:rsidR="005C19BA" w:rsidRDefault="005C19BA" w:rsidP="005C19BA">
      <w:pPr>
        <w:pStyle w:val="Heading1"/>
        <w:spacing w:before="0"/>
      </w:pPr>
      <w:bookmarkStart w:id="3" w:name="_Toc137223207"/>
      <w:r w:rsidRPr="003516B5">
        <w:lastRenderedPageBreak/>
        <w:t>Introduction</w:t>
      </w:r>
      <w:bookmarkEnd w:id="3"/>
    </w:p>
    <w:p w14:paraId="5EFFA24E" w14:textId="77777777" w:rsidR="005C19BA" w:rsidRDefault="005C19BA" w:rsidP="005C19BA">
      <w:r w:rsidRPr="003516B5">
        <w:t xml:space="preserve">This document provides the report and inventory for the greenhouse gas (GHG) emissions of Manatū Hauora | Ministry of Health (the Ministry) for the financial year 2021/22 (1 July 2021 to 30 June 2022). </w:t>
      </w:r>
    </w:p>
    <w:p w14:paraId="1002672D" w14:textId="77777777" w:rsidR="005C19BA" w:rsidRPr="003516B5" w:rsidRDefault="005C19BA" w:rsidP="005C19BA"/>
    <w:p w14:paraId="473CDED9" w14:textId="77777777" w:rsidR="005C19BA" w:rsidRPr="007C16E8" w:rsidRDefault="005C19BA" w:rsidP="005C19BA">
      <w:r w:rsidRPr="007C16E8">
        <w:t>The inventory has been prepared in accordance with the requirements of</w:t>
      </w:r>
      <w:r w:rsidRPr="007C16E8">
        <w:rPr>
          <w:color w:val="0D0D0D"/>
        </w:rPr>
        <w:t>:</w:t>
      </w:r>
    </w:p>
    <w:p w14:paraId="053DF8D6" w14:textId="77777777" w:rsidR="005C19BA" w:rsidRPr="005C19BA" w:rsidRDefault="005C19BA" w:rsidP="005C19BA">
      <w:pPr>
        <w:pStyle w:val="Bullet"/>
      </w:pPr>
      <w:r w:rsidRPr="005C19BA">
        <w:t>the Carbon Neutral Government Programme (CNGP)</w:t>
      </w:r>
      <w:r w:rsidRPr="005C19BA">
        <w:rPr>
          <w:rStyle w:val="FootnoteReference"/>
        </w:rPr>
        <w:footnoteReference w:id="1"/>
      </w:r>
    </w:p>
    <w:p w14:paraId="357FE097" w14:textId="77777777" w:rsidR="005C19BA" w:rsidRPr="005C19BA" w:rsidRDefault="005C19BA" w:rsidP="005C19BA">
      <w:pPr>
        <w:pStyle w:val="Bullet"/>
      </w:pPr>
      <w:r w:rsidRPr="005C19BA">
        <w:t>the Greenhouse Gas Protocol (GHG Protocol)</w:t>
      </w:r>
      <w:r w:rsidRPr="005C19BA">
        <w:rPr>
          <w:rStyle w:val="FootnoteReference"/>
        </w:rPr>
        <w:footnoteReference w:id="2"/>
      </w:r>
    </w:p>
    <w:p w14:paraId="05D7D933" w14:textId="77777777" w:rsidR="005C19BA" w:rsidRPr="005C19BA" w:rsidRDefault="005C19BA" w:rsidP="005C19BA">
      <w:pPr>
        <w:pStyle w:val="Bullet"/>
      </w:pPr>
      <w:r w:rsidRPr="005C19BA">
        <w:t>International Standards ISO 14064-1:2018</w:t>
      </w:r>
      <w:r w:rsidRPr="005C19BA">
        <w:rPr>
          <w:rStyle w:val="FootnoteReference"/>
        </w:rPr>
        <w:footnoteReference w:id="3"/>
      </w:r>
      <w:r w:rsidRPr="005C19BA">
        <w:t xml:space="preserve">. </w:t>
      </w:r>
    </w:p>
    <w:p w14:paraId="44B432EC" w14:textId="77777777" w:rsidR="005C19BA" w:rsidRDefault="005C19BA" w:rsidP="005C19BA"/>
    <w:p w14:paraId="501266D1" w14:textId="77777777" w:rsidR="005C19BA" w:rsidRDefault="005C19BA" w:rsidP="005C19BA">
      <w:r w:rsidRPr="003516B5">
        <w:t>The Ministry for the Environment (</w:t>
      </w:r>
      <w:proofErr w:type="spellStart"/>
      <w:r w:rsidRPr="003516B5">
        <w:t>MfE</w:t>
      </w:r>
      <w:proofErr w:type="spellEnd"/>
      <w:r w:rsidRPr="003516B5">
        <w:t xml:space="preserve">) and </w:t>
      </w:r>
      <w:proofErr w:type="spellStart"/>
      <w:r w:rsidRPr="003516B5">
        <w:t>Hīkana</w:t>
      </w:r>
      <w:proofErr w:type="spellEnd"/>
      <w:r w:rsidRPr="003516B5">
        <w:t xml:space="preserve"> </w:t>
      </w:r>
      <w:proofErr w:type="spellStart"/>
      <w:r w:rsidRPr="003516B5">
        <w:t>Whakatutuki</w:t>
      </w:r>
      <w:proofErr w:type="spellEnd"/>
      <w:r w:rsidRPr="003516B5">
        <w:t xml:space="preserve"> | Ministry of Business, Innovation and Employment (MBIE) provided guidance in its development.</w:t>
      </w:r>
    </w:p>
    <w:p w14:paraId="6CFF4D05" w14:textId="77777777" w:rsidR="005C19BA" w:rsidRPr="003516B5" w:rsidRDefault="005C19BA" w:rsidP="005C19BA"/>
    <w:p w14:paraId="193AA4A4" w14:textId="77777777" w:rsidR="005C19BA" w:rsidRDefault="005C19BA" w:rsidP="005C19BA">
      <w:r w:rsidRPr="003516B5">
        <w:t>Inventory reports and any GHG assertions are expected to be verified by a third-party verifier. This assurance statement will be published with this report when available.</w:t>
      </w:r>
    </w:p>
    <w:p w14:paraId="55885F1A" w14:textId="77777777" w:rsidR="001D3E4E" w:rsidRDefault="001D3E4E" w:rsidP="003A5FEA"/>
    <w:p w14:paraId="255AA992" w14:textId="77777777" w:rsidR="005C19BA" w:rsidRDefault="005C19BA" w:rsidP="003A5FEA"/>
    <w:p w14:paraId="759E6BF6" w14:textId="77777777" w:rsidR="005C19BA" w:rsidRDefault="005C19BA" w:rsidP="003A5FEA">
      <w:pPr>
        <w:sectPr w:rsidR="005C19BA" w:rsidSect="000D30BD">
          <w:footerReference w:type="even" r:id="rId21"/>
          <w:pgSz w:w="11907" w:h="16840" w:code="9"/>
          <w:pgMar w:top="1418" w:right="1701" w:bottom="1134" w:left="1843" w:header="284" w:footer="425" w:gutter="284"/>
          <w:pgNumType w:start="1"/>
          <w:cols w:space="720"/>
        </w:sectPr>
      </w:pPr>
    </w:p>
    <w:p w14:paraId="084A9A34" w14:textId="77777777" w:rsidR="005C19BA" w:rsidRPr="003516B5" w:rsidRDefault="005C19BA" w:rsidP="005C19BA">
      <w:pPr>
        <w:pStyle w:val="Heading1"/>
        <w:spacing w:before="0"/>
      </w:pPr>
      <w:bookmarkStart w:id="4" w:name="_Toc137223208"/>
      <w:r w:rsidRPr="003516B5">
        <w:lastRenderedPageBreak/>
        <w:t>Our commitment</w:t>
      </w:r>
      <w:bookmarkEnd w:id="4"/>
    </w:p>
    <w:p w14:paraId="310A5FE2" w14:textId="77777777" w:rsidR="005C19BA" w:rsidRPr="007C16E8" w:rsidRDefault="005C19BA" w:rsidP="005C19BA">
      <w:r w:rsidRPr="007C16E8">
        <w:t>Th</w:t>
      </w:r>
      <w:r>
        <w:t>is</w:t>
      </w:r>
      <w:r w:rsidRPr="007C16E8">
        <w:t xml:space="preserve"> GHG inventory forms part of </w:t>
      </w:r>
      <w:r>
        <w:t>the Ministry</w:t>
      </w:r>
      <w:r w:rsidRPr="007C16E8">
        <w:t>’s commitment to</w:t>
      </w:r>
      <w:r w:rsidRPr="007C16E8">
        <w:rPr>
          <w:spacing w:val="-2"/>
        </w:rPr>
        <w:t xml:space="preserve"> </w:t>
      </w:r>
      <w:r w:rsidRPr="007C16E8">
        <w:t>measure</w:t>
      </w:r>
      <w:r w:rsidRPr="007C16E8">
        <w:rPr>
          <w:spacing w:val="-4"/>
        </w:rPr>
        <w:t xml:space="preserve"> </w:t>
      </w:r>
      <w:r w:rsidRPr="007C16E8">
        <w:t>and</w:t>
      </w:r>
      <w:r w:rsidRPr="007C16E8">
        <w:rPr>
          <w:spacing w:val="-2"/>
        </w:rPr>
        <w:t xml:space="preserve"> </w:t>
      </w:r>
      <w:r w:rsidRPr="007C16E8">
        <w:t>manage</w:t>
      </w:r>
      <w:r w:rsidRPr="007C16E8">
        <w:rPr>
          <w:spacing w:val="-3"/>
        </w:rPr>
        <w:t xml:space="preserve"> </w:t>
      </w:r>
      <w:r w:rsidRPr="007C16E8">
        <w:t>our</w:t>
      </w:r>
      <w:r w:rsidRPr="007C16E8">
        <w:rPr>
          <w:spacing w:val="-3"/>
        </w:rPr>
        <w:t xml:space="preserve"> </w:t>
      </w:r>
      <w:r w:rsidRPr="007C16E8">
        <w:t>emissions</w:t>
      </w:r>
      <w:r w:rsidRPr="007C16E8">
        <w:rPr>
          <w:spacing w:val="-4"/>
        </w:rPr>
        <w:t xml:space="preserve"> </w:t>
      </w:r>
      <w:r w:rsidRPr="007C16E8">
        <w:t>in</w:t>
      </w:r>
      <w:r w:rsidRPr="007C16E8">
        <w:rPr>
          <w:spacing w:val="-3"/>
        </w:rPr>
        <w:t xml:space="preserve"> </w:t>
      </w:r>
      <w:r w:rsidRPr="007C16E8">
        <w:t>support</w:t>
      </w:r>
      <w:r w:rsidRPr="007C16E8">
        <w:rPr>
          <w:spacing w:val="-3"/>
        </w:rPr>
        <w:t xml:space="preserve"> </w:t>
      </w:r>
      <w:r w:rsidRPr="007C16E8">
        <w:t>of</w:t>
      </w:r>
      <w:r w:rsidRPr="007C16E8">
        <w:rPr>
          <w:spacing w:val="-3"/>
        </w:rPr>
        <w:t xml:space="preserve"> </w:t>
      </w:r>
      <w:r w:rsidRPr="007C16E8">
        <w:t>the</w:t>
      </w:r>
      <w:r w:rsidRPr="007C16E8">
        <w:rPr>
          <w:spacing w:val="-4"/>
        </w:rPr>
        <w:t xml:space="preserve"> </w:t>
      </w:r>
      <w:r>
        <w:t>CNGP</w:t>
      </w:r>
      <w:r w:rsidRPr="007C16E8">
        <w:t>.</w:t>
      </w:r>
    </w:p>
    <w:p w14:paraId="760D3FC5" w14:textId="77777777" w:rsidR="005C19BA" w:rsidRPr="003516B5" w:rsidRDefault="005C19BA" w:rsidP="005C19BA">
      <w:pPr>
        <w:pStyle w:val="Heading2"/>
      </w:pPr>
      <w:bookmarkStart w:id="5" w:name="_Toc137223209"/>
      <w:r w:rsidRPr="003516B5">
        <w:t>Statement of intent</w:t>
      </w:r>
      <w:bookmarkEnd w:id="5"/>
    </w:p>
    <w:p w14:paraId="755468E1" w14:textId="77777777" w:rsidR="005C19BA" w:rsidRPr="007C16E8" w:rsidRDefault="005C19BA" w:rsidP="005C19BA">
      <w:r w:rsidRPr="007C16E8">
        <w:t>We aim to:</w:t>
      </w:r>
    </w:p>
    <w:p w14:paraId="42486F28" w14:textId="77777777" w:rsidR="005C19BA" w:rsidRPr="003516B5" w:rsidRDefault="005C19BA" w:rsidP="005C19BA">
      <w:pPr>
        <w:pStyle w:val="Bullet"/>
      </w:pPr>
      <w:r w:rsidRPr="003516B5">
        <w:t>achieve carbon neutrality by the year 2025</w:t>
      </w:r>
    </w:p>
    <w:p w14:paraId="6FDD2F44" w14:textId="77777777" w:rsidR="005C19BA" w:rsidRPr="003516B5" w:rsidRDefault="005C19BA" w:rsidP="005C19BA">
      <w:pPr>
        <w:pStyle w:val="Bullet"/>
      </w:pPr>
      <w:r w:rsidRPr="003516B5">
        <w:t>measure, manage, verify and report on our emissions annually</w:t>
      </w:r>
    </w:p>
    <w:p w14:paraId="136B2676" w14:textId="77777777" w:rsidR="005C19BA" w:rsidRPr="003516B5" w:rsidRDefault="005C19BA" w:rsidP="005C19BA">
      <w:pPr>
        <w:pStyle w:val="Bullet"/>
      </w:pPr>
      <w:r w:rsidRPr="003516B5">
        <w:t>reduce our emissions and implement a reductions plan by the end of 2022 with a 1.5°C target reduction pathway</w:t>
      </w:r>
    </w:p>
    <w:p w14:paraId="10AF3FEE" w14:textId="77777777" w:rsidR="005C19BA" w:rsidRPr="003516B5" w:rsidRDefault="005C19BA" w:rsidP="005C19BA">
      <w:pPr>
        <w:pStyle w:val="Bullet"/>
      </w:pPr>
      <w:r w:rsidRPr="003516B5">
        <w:t>optimise our vehicle fleet to electric vehicles (EVs) or hybrids where practicable</w:t>
      </w:r>
      <w:r w:rsidRPr="005C19BA">
        <w:rPr>
          <w:rStyle w:val="FootnoteReference"/>
        </w:rPr>
        <w:footnoteReference w:id="4"/>
      </w:r>
    </w:p>
    <w:p w14:paraId="2E3456BE" w14:textId="77777777" w:rsidR="005C19BA" w:rsidRPr="003516B5" w:rsidRDefault="005C19BA" w:rsidP="005C19BA">
      <w:pPr>
        <w:pStyle w:val="Bullet"/>
      </w:pPr>
      <w:r w:rsidRPr="003516B5">
        <w:t>build or lease energy efficient building with ratings no less than 4 stars (5 stars for new builds) for government office accommodation over 2,000 m</w:t>
      </w:r>
      <w:r w:rsidRPr="003516B5">
        <w:rPr>
          <w:vertAlign w:val="superscript"/>
        </w:rPr>
        <w:t>2</w:t>
      </w:r>
    </w:p>
    <w:p w14:paraId="53DF48D2" w14:textId="77777777" w:rsidR="005C19BA" w:rsidRDefault="005C19BA" w:rsidP="0043478F">
      <w:pPr>
        <w:pStyle w:val="Bullet"/>
        <w:sectPr w:rsidR="005C19BA" w:rsidSect="000D30BD">
          <w:headerReference w:type="default" r:id="rId22"/>
          <w:footerReference w:type="even" r:id="rId23"/>
          <w:footerReference w:type="default" r:id="rId24"/>
          <w:pgSz w:w="11907" w:h="16840" w:code="9"/>
          <w:pgMar w:top="1418" w:right="1701" w:bottom="1134" w:left="1843" w:header="284" w:footer="425" w:gutter="284"/>
          <w:cols w:space="720"/>
        </w:sectPr>
      </w:pPr>
      <w:r w:rsidRPr="003516B5">
        <w:t>offset our remaining emissions where it is impractical to reduce.</w:t>
      </w:r>
    </w:p>
    <w:p w14:paraId="3F7CA14A" w14:textId="77777777" w:rsidR="002E5D83" w:rsidRPr="007C16E8" w:rsidRDefault="002E5D83" w:rsidP="002E5D83">
      <w:pPr>
        <w:pStyle w:val="Heading1"/>
        <w:spacing w:before="0"/>
      </w:pPr>
      <w:bookmarkStart w:id="6" w:name="_Toc133917063"/>
      <w:bookmarkStart w:id="7" w:name="_Toc137223210"/>
      <w:r w:rsidRPr="007C16E8">
        <w:lastRenderedPageBreak/>
        <w:t xml:space="preserve">Organisation </w:t>
      </w:r>
      <w:r>
        <w:t>d</w:t>
      </w:r>
      <w:r w:rsidRPr="007C16E8">
        <w:t>escription</w:t>
      </w:r>
      <w:bookmarkEnd w:id="6"/>
      <w:bookmarkEnd w:id="7"/>
    </w:p>
    <w:p w14:paraId="2B446C4D" w14:textId="2E901E19" w:rsidR="002E5D83" w:rsidRDefault="002E5D83" w:rsidP="002E5D83">
      <w:r>
        <w:rPr>
          <w:color w:val="0D0D0D"/>
        </w:rPr>
        <w:t xml:space="preserve">The </w:t>
      </w:r>
      <w:r w:rsidRPr="007C16E8">
        <w:t>Ministry</w:t>
      </w:r>
      <w:r w:rsidRPr="007C16E8">
        <w:rPr>
          <w:spacing w:val="-4"/>
        </w:rPr>
        <w:t xml:space="preserve"> </w:t>
      </w:r>
      <w:r w:rsidRPr="007C16E8">
        <w:t>leads</w:t>
      </w:r>
      <w:r w:rsidRPr="007C16E8">
        <w:rPr>
          <w:spacing w:val="-4"/>
        </w:rPr>
        <w:t xml:space="preserve"> </w:t>
      </w:r>
      <w:r w:rsidRPr="007C16E8">
        <w:t>the</w:t>
      </w:r>
      <w:r w:rsidRPr="007C16E8">
        <w:rPr>
          <w:spacing w:val="-2"/>
        </w:rPr>
        <w:t xml:space="preserve"> </w:t>
      </w:r>
      <w:r w:rsidRPr="007C16E8">
        <w:t>health</w:t>
      </w:r>
      <w:r w:rsidRPr="007C16E8">
        <w:rPr>
          <w:spacing w:val="-3"/>
        </w:rPr>
        <w:t xml:space="preserve"> </w:t>
      </w:r>
      <w:r w:rsidRPr="007C16E8">
        <w:t>and</w:t>
      </w:r>
      <w:r w:rsidRPr="007C16E8">
        <w:rPr>
          <w:spacing w:val="-2"/>
        </w:rPr>
        <w:t xml:space="preserve"> </w:t>
      </w:r>
      <w:r w:rsidRPr="007C16E8">
        <w:t>disability</w:t>
      </w:r>
      <w:r w:rsidRPr="007C16E8">
        <w:rPr>
          <w:spacing w:val="-3"/>
        </w:rPr>
        <w:t xml:space="preserve"> </w:t>
      </w:r>
      <w:r w:rsidRPr="007C16E8">
        <w:t>system</w:t>
      </w:r>
      <w:r w:rsidRPr="007C16E8">
        <w:rPr>
          <w:spacing w:val="-4"/>
        </w:rPr>
        <w:t xml:space="preserve"> </w:t>
      </w:r>
      <w:r w:rsidRPr="007C16E8">
        <w:t>and</w:t>
      </w:r>
      <w:r w:rsidRPr="007C16E8">
        <w:rPr>
          <w:spacing w:val="-2"/>
        </w:rPr>
        <w:t xml:space="preserve"> </w:t>
      </w:r>
      <w:r w:rsidRPr="007C16E8">
        <w:t>has overall responsibility for the management and development of that system.</w:t>
      </w:r>
    </w:p>
    <w:p w14:paraId="69DF6046" w14:textId="77777777" w:rsidR="002E5D83" w:rsidRPr="007C16E8" w:rsidRDefault="002E5D83" w:rsidP="002E5D83"/>
    <w:p w14:paraId="7AFB8655" w14:textId="397D4A4D" w:rsidR="002E5D83" w:rsidRDefault="002E5D83" w:rsidP="002E5D83">
      <w:pPr>
        <w:rPr>
          <w:spacing w:val="-2"/>
        </w:rPr>
      </w:pPr>
      <w:r w:rsidRPr="007C16E8">
        <w:t>As kaitiaki of the health and disability system, the Ministry has a role and responsibility of stewards to sustain, nurture, grow and develop the system. It steers improvements</w:t>
      </w:r>
      <w:r w:rsidRPr="007C16E8">
        <w:rPr>
          <w:spacing w:val="-5"/>
        </w:rPr>
        <w:t xml:space="preserve"> </w:t>
      </w:r>
      <w:r w:rsidRPr="007C16E8">
        <w:t>that</w:t>
      </w:r>
      <w:r w:rsidRPr="007C16E8">
        <w:rPr>
          <w:spacing w:val="-3"/>
        </w:rPr>
        <w:t xml:space="preserve"> </w:t>
      </w:r>
      <w:r w:rsidRPr="007C16E8">
        <w:t>help</w:t>
      </w:r>
      <w:r w:rsidRPr="007C16E8">
        <w:rPr>
          <w:spacing w:val="-3"/>
        </w:rPr>
        <w:t xml:space="preserve"> </w:t>
      </w:r>
      <w:r w:rsidRPr="007C16E8">
        <w:t>New</w:t>
      </w:r>
      <w:r w:rsidRPr="007C16E8">
        <w:rPr>
          <w:spacing w:val="-6"/>
        </w:rPr>
        <w:t xml:space="preserve"> </w:t>
      </w:r>
      <w:r w:rsidRPr="007C16E8">
        <w:t>Zealanders</w:t>
      </w:r>
      <w:r w:rsidRPr="007C16E8">
        <w:rPr>
          <w:spacing w:val="-3"/>
        </w:rPr>
        <w:t xml:space="preserve"> </w:t>
      </w:r>
      <w:r w:rsidRPr="007C16E8">
        <w:t>live</w:t>
      </w:r>
      <w:r w:rsidRPr="007C16E8">
        <w:rPr>
          <w:spacing w:val="-3"/>
        </w:rPr>
        <w:t xml:space="preserve"> </w:t>
      </w:r>
      <w:r w:rsidRPr="007C16E8">
        <w:t>longer,</w:t>
      </w:r>
      <w:r w:rsidRPr="007C16E8">
        <w:rPr>
          <w:spacing w:val="-4"/>
        </w:rPr>
        <w:t xml:space="preserve"> </w:t>
      </w:r>
      <w:r w:rsidRPr="007C16E8">
        <w:t>healthier</w:t>
      </w:r>
      <w:r w:rsidRPr="007C16E8">
        <w:rPr>
          <w:spacing w:val="-3"/>
        </w:rPr>
        <w:t xml:space="preserve"> </w:t>
      </w:r>
      <w:r w:rsidRPr="007C16E8">
        <w:t>and</w:t>
      </w:r>
      <w:r w:rsidRPr="007C16E8">
        <w:rPr>
          <w:spacing w:val="-3"/>
        </w:rPr>
        <w:t xml:space="preserve"> </w:t>
      </w:r>
      <w:r w:rsidRPr="007C16E8">
        <w:t>more</w:t>
      </w:r>
      <w:r w:rsidRPr="007C16E8">
        <w:rPr>
          <w:spacing w:val="-5"/>
        </w:rPr>
        <w:t xml:space="preserve"> </w:t>
      </w:r>
      <w:r w:rsidRPr="007C16E8">
        <w:t xml:space="preserve">independent </w:t>
      </w:r>
      <w:r w:rsidRPr="007C16E8">
        <w:rPr>
          <w:spacing w:val="-2"/>
        </w:rPr>
        <w:t>lives.</w:t>
      </w:r>
    </w:p>
    <w:p w14:paraId="169842E4" w14:textId="77777777" w:rsidR="002E5D83" w:rsidRPr="007C16E8" w:rsidRDefault="002E5D83" w:rsidP="002E5D83"/>
    <w:p w14:paraId="1E5D6C35" w14:textId="6A4AF347" w:rsidR="002E5D83" w:rsidRDefault="002E5D83" w:rsidP="002E5D83">
      <w:r w:rsidRPr="007C16E8">
        <w:t>The Ministry funds an array of national services (including</w:t>
      </w:r>
      <w:r w:rsidRPr="007C16E8">
        <w:rPr>
          <w:spacing w:val="-4"/>
        </w:rPr>
        <w:t xml:space="preserve"> </w:t>
      </w:r>
      <w:r w:rsidRPr="007C16E8">
        <w:t>disability</w:t>
      </w:r>
      <w:r w:rsidRPr="007C16E8">
        <w:rPr>
          <w:spacing w:val="-1"/>
        </w:rPr>
        <w:t xml:space="preserve"> </w:t>
      </w:r>
      <w:r w:rsidRPr="007C16E8">
        <w:t>support</w:t>
      </w:r>
      <w:r w:rsidRPr="007C16E8">
        <w:rPr>
          <w:spacing w:val="-4"/>
        </w:rPr>
        <w:t xml:space="preserve"> </w:t>
      </w:r>
      <w:r w:rsidRPr="007C16E8">
        <w:t>services and public health services) and provide</w:t>
      </w:r>
      <w:r>
        <w:t>s</w:t>
      </w:r>
      <w:r w:rsidRPr="007C16E8">
        <w:t xml:space="preserve"> clinical and sector leadership.</w:t>
      </w:r>
    </w:p>
    <w:p w14:paraId="5863CB73" w14:textId="77777777" w:rsidR="002E5D83" w:rsidRPr="007C16E8" w:rsidRDefault="002E5D83" w:rsidP="002E5D83"/>
    <w:p w14:paraId="010CF484" w14:textId="77777777" w:rsidR="002E5D83" w:rsidRPr="007C16E8" w:rsidRDefault="002E5D83" w:rsidP="002E5D83">
      <w:r>
        <w:t>It</w:t>
      </w:r>
      <w:r w:rsidRPr="007C16E8">
        <w:t xml:space="preserve"> ensures the health and disability system is delivering on the Government’s</w:t>
      </w:r>
      <w:r w:rsidRPr="007C16E8">
        <w:rPr>
          <w:spacing w:val="-6"/>
        </w:rPr>
        <w:t xml:space="preserve"> </w:t>
      </w:r>
      <w:r w:rsidRPr="007C16E8">
        <w:t>priorities</w:t>
      </w:r>
      <w:r w:rsidRPr="007C16E8">
        <w:rPr>
          <w:spacing w:val="-4"/>
        </w:rPr>
        <w:t xml:space="preserve"> </w:t>
      </w:r>
      <w:r w:rsidRPr="007C16E8">
        <w:t>and</w:t>
      </w:r>
      <w:r w:rsidRPr="007C16E8">
        <w:rPr>
          <w:spacing w:val="-4"/>
        </w:rPr>
        <w:t xml:space="preserve"> </w:t>
      </w:r>
      <w:r w:rsidRPr="007C16E8">
        <w:t>that</w:t>
      </w:r>
      <w:r w:rsidRPr="007C16E8">
        <w:rPr>
          <w:spacing w:val="-4"/>
        </w:rPr>
        <w:t xml:space="preserve"> </w:t>
      </w:r>
      <w:r w:rsidRPr="007C16E8">
        <w:t>health</w:t>
      </w:r>
      <w:r w:rsidRPr="007C16E8">
        <w:rPr>
          <w:spacing w:val="-4"/>
        </w:rPr>
        <w:t xml:space="preserve"> </w:t>
      </w:r>
      <w:r w:rsidRPr="007C16E8">
        <w:t>sector</w:t>
      </w:r>
      <w:r w:rsidRPr="007C16E8">
        <w:rPr>
          <w:spacing w:val="-4"/>
        </w:rPr>
        <w:t xml:space="preserve"> </w:t>
      </w:r>
      <w:r w:rsidRPr="007C16E8">
        <w:t>organisations</w:t>
      </w:r>
      <w:r w:rsidRPr="007C16E8">
        <w:rPr>
          <w:spacing w:val="-6"/>
        </w:rPr>
        <w:t xml:space="preserve"> </w:t>
      </w:r>
      <w:r w:rsidRPr="007C16E8">
        <w:t>are</w:t>
      </w:r>
      <w:r w:rsidRPr="007C16E8">
        <w:rPr>
          <w:spacing w:val="-6"/>
        </w:rPr>
        <w:t xml:space="preserve"> </w:t>
      </w:r>
      <w:r w:rsidRPr="007C16E8">
        <w:t>well</w:t>
      </w:r>
      <w:r w:rsidRPr="007C16E8">
        <w:rPr>
          <w:spacing w:val="-4"/>
        </w:rPr>
        <w:t xml:space="preserve"> </w:t>
      </w:r>
      <w:r w:rsidRPr="007C16E8">
        <w:t>governed</w:t>
      </w:r>
      <w:r w:rsidRPr="007C16E8">
        <w:rPr>
          <w:spacing w:val="-4"/>
        </w:rPr>
        <w:t xml:space="preserve"> </w:t>
      </w:r>
      <w:r w:rsidRPr="007C16E8">
        <w:t>and soundly managed from a financial perspective. To do this, the Ministry:</w:t>
      </w:r>
    </w:p>
    <w:p w14:paraId="690D1576" w14:textId="77777777" w:rsidR="002E5D83" w:rsidRPr="002E5D83" w:rsidRDefault="002E5D83" w:rsidP="002E5D83">
      <w:pPr>
        <w:pStyle w:val="Bullet"/>
      </w:pPr>
      <w:r w:rsidRPr="002E5D83">
        <w:t>advises the Government</w:t>
      </w:r>
    </w:p>
    <w:p w14:paraId="35FD41D6" w14:textId="77777777" w:rsidR="002E5D83" w:rsidRPr="002E5D83" w:rsidRDefault="002E5D83" w:rsidP="002E5D83">
      <w:pPr>
        <w:pStyle w:val="Bullet"/>
      </w:pPr>
      <w:r w:rsidRPr="002E5D83">
        <w:t xml:space="preserve">funds, monitors and drives the performance improvements of health sector crown entities, including </w:t>
      </w:r>
      <w:proofErr w:type="spellStart"/>
      <w:r w:rsidRPr="002E5D83">
        <w:t>Te</w:t>
      </w:r>
      <w:proofErr w:type="spellEnd"/>
      <w:r w:rsidRPr="002E5D83">
        <w:t xml:space="preserve"> </w:t>
      </w:r>
      <w:proofErr w:type="spellStart"/>
      <w:r w:rsidRPr="002E5D83">
        <w:t>Watu</w:t>
      </w:r>
      <w:proofErr w:type="spellEnd"/>
      <w:r w:rsidRPr="002E5D83">
        <w:t xml:space="preserve"> Ora ǀ Health New Zealand (formerly DHB’s)</w:t>
      </w:r>
    </w:p>
    <w:p w14:paraId="4FD3783F" w14:textId="77777777" w:rsidR="002E5D83" w:rsidRPr="002E5D83" w:rsidRDefault="002E5D83" w:rsidP="002E5D83">
      <w:pPr>
        <w:pStyle w:val="Bullet"/>
      </w:pPr>
      <w:r w:rsidRPr="002E5D83">
        <w:t xml:space="preserve">supports the planning and accountability functions of health sector crown entities, including </w:t>
      </w:r>
    </w:p>
    <w:p w14:paraId="7EB8E9FE" w14:textId="77777777" w:rsidR="002E5D83" w:rsidRPr="002E5D83" w:rsidRDefault="002E5D83" w:rsidP="002E5D83">
      <w:pPr>
        <w:pStyle w:val="Bullet"/>
      </w:pPr>
      <w:r w:rsidRPr="002E5D83">
        <w:t>regulates the sector and ensures legislative requirements are being met.</w:t>
      </w:r>
    </w:p>
    <w:p w14:paraId="763B2E1E" w14:textId="77777777" w:rsidR="002E5D83" w:rsidRDefault="002E5D83" w:rsidP="002E5D83"/>
    <w:p w14:paraId="16F59EB3" w14:textId="57652537" w:rsidR="002E5D83" w:rsidRDefault="002E5D83" w:rsidP="002E5D83">
      <w:pPr>
        <w:rPr>
          <w:color w:val="0D0D0D"/>
        </w:rPr>
      </w:pPr>
      <w:r w:rsidRPr="007C16E8">
        <w:t>The</w:t>
      </w:r>
      <w:r w:rsidRPr="007C16E8">
        <w:rPr>
          <w:spacing w:val="-4"/>
        </w:rPr>
        <w:t xml:space="preserve"> </w:t>
      </w:r>
      <w:r w:rsidRPr="007C16E8">
        <w:t>Ministry</w:t>
      </w:r>
      <w:r w:rsidRPr="007C16E8">
        <w:rPr>
          <w:spacing w:val="-2"/>
        </w:rPr>
        <w:t xml:space="preserve"> </w:t>
      </w:r>
      <w:r w:rsidRPr="007C16E8">
        <w:t>is</w:t>
      </w:r>
      <w:r w:rsidRPr="007C16E8">
        <w:rPr>
          <w:spacing w:val="-3"/>
        </w:rPr>
        <w:t xml:space="preserve"> </w:t>
      </w:r>
      <w:r w:rsidRPr="007C16E8">
        <w:t>made</w:t>
      </w:r>
      <w:r w:rsidRPr="007C16E8">
        <w:rPr>
          <w:spacing w:val="-4"/>
        </w:rPr>
        <w:t xml:space="preserve"> </w:t>
      </w:r>
      <w:r w:rsidRPr="007C16E8">
        <w:t>up</w:t>
      </w:r>
      <w:r w:rsidRPr="007C16E8">
        <w:rPr>
          <w:spacing w:val="-2"/>
        </w:rPr>
        <w:t xml:space="preserve"> </w:t>
      </w:r>
      <w:r w:rsidRPr="007C16E8">
        <w:t>of</w:t>
      </w:r>
      <w:r w:rsidRPr="007C16E8">
        <w:rPr>
          <w:spacing w:val="-4"/>
        </w:rPr>
        <w:t xml:space="preserve"> </w:t>
      </w:r>
      <w:r w:rsidRPr="007C16E8">
        <w:t>directorates</w:t>
      </w:r>
      <w:r w:rsidRPr="007C16E8">
        <w:rPr>
          <w:spacing w:val="-5"/>
        </w:rPr>
        <w:t xml:space="preserve"> </w:t>
      </w:r>
      <w:r w:rsidRPr="007C16E8">
        <w:t>and</w:t>
      </w:r>
      <w:r w:rsidRPr="007C16E8">
        <w:rPr>
          <w:spacing w:val="-2"/>
        </w:rPr>
        <w:t xml:space="preserve"> </w:t>
      </w:r>
      <w:r w:rsidRPr="007C16E8">
        <w:t>business</w:t>
      </w:r>
      <w:r w:rsidRPr="007C16E8">
        <w:rPr>
          <w:spacing w:val="-4"/>
        </w:rPr>
        <w:t xml:space="preserve"> </w:t>
      </w:r>
      <w:r w:rsidRPr="007C16E8">
        <w:t>units, each</w:t>
      </w:r>
      <w:r w:rsidRPr="007C16E8">
        <w:rPr>
          <w:spacing w:val="-3"/>
        </w:rPr>
        <w:t xml:space="preserve"> </w:t>
      </w:r>
      <w:r w:rsidRPr="007C16E8">
        <w:t>with</w:t>
      </w:r>
      <w:r w:rsidRPr="007C16E8">
        <w:rPr>
          <w:spacing w:val="-3"/>
        </w:rPr>
        <w:t xml:space="preserve"> </w:t>
      </w:r>
      <w:r w:rsidRPr="007C16E8">
        <w:t>its</w:t>
      </w:r>
      <w:r w:rsidRPr="007C16E8">
        <w:rPr>
          <w:spacing w:val="-5"/>
        </w:rPr>
        <w:t xml:space="preserve"> </w:t>
      </w:r>
      <w:r w:rsidRPr="007C16E8">
        <w:t xml:space="preserve">own </w:t>
      </w:r>
      <w:r w:rsidRPr="007C16E8">
        <w:rPr>
          <w:color w:val="0D0D0D"/>
        </w:rPr>
        <w:t>functions and areas of responsibility.</w:t>
      </w:r>
    </w:p>
    <w:p w14:paraId="5E51939C" w14:textId="77777777" w:rsidR="002E5D83" w:rsidRPr="007C16E8" w:rsidRDefault="002E5D83" w:rsidP="002E5D83"/>
    <w:p w14:paraId="67D60261" w14:textId="77777777" w:rsidR="002E5D83" w:rsidRPr="007C16E8" w:rsidRDefault="002E5D83" w:rsidP="002E5D83">
      <w:r w:rsidRPr="007C16E8">
        <w:rPr>
          <w:color w:val="0D0D0D"/>
        </w:rPr>
        <w:t>The</w:t>
      </w:r>
      <w:r w:rsidRPr="007C16E8">
        <w:rPr>
          <w:color w:val="0D0D0D"/>
          <w:spacing w:val="-4"/>
        </w:rPr>
        <w:t xml:space="preserve"> </w:t>
      </w:r>
      <w:r w:rsidRPr="007C16E8">
        <w:rPr>
          <w:color w:val="0D0D0D"/>
        </w:rPr>
        <w:t>property</w:t>
      </w:r>
      <w:r w:rsidRPr="007C16E8">
        <w:rPr>
          <w:color w:val="0D0D0D"/>
          <w:spacing w:val="-4"/>
        </w:rPr>
        <w:t xml:space="preserve"> </w:t>
      </w:r>
      <w:r w:rsidRPr="007C16E8">
        <w:rPr>
          <w:color w:val="0D0D0D"/>
        </w:rPr>
        <w:t>portfolio</w:t>
      </w:r>
      <w:r w:rsidRPr="007C16E8">
        <w:rPr>
          <w:color w:val="0D0D0D"/>
          <w:spacing w:val="-1"/>
        </w:rPr>
        <w:t xml:space="preserve"> </w:t>
      </w:r>
      <w:r w:rsidRPr="007C16E8">
        <w:rPr>
          <w:color w:val="0D0D0D"/>
        </w:rPr>
        <w:t>under</w:t>
      </w:r>
      <w:r w:rsidRPr="007C16E8">
        <w:rPr>
          <w:color w:val="0D0D0D"/>
          <w:spacing w:val="-3"/>
        </w:rPr>
        <w:t xml:space="preserve"> </w:t>
      </w:r>
      <w:r w:rsidRPr="007C16E8">
        <w:rPr>
          <w:color w:val="0D0D0D"/>
        </w:rPr>
        <w:t>the</w:t>
      </w:r>
      <w:r w:rsidRPr="007C16E8">
        <w:rPr>
          <w:color w:val="0D0D0D"/>
          <w:spacing w:val="-4"/>
        </w:rPr>
        <w:t xml:space="preserve"> </w:t>
      </w:r>
      <w:r w:rsidRPr="007C16E8">
        <w:rPr>
          <w:color w:val="0D0D0D"/>
        </w:rPr>
        <w:t>Ministry</w:t>
      </w:r>
      <w:r>
        <w:rPr>
          <w:color w:val="0D0D0D"/>
        </w:rPr>
        <w:t>’s</w:t>
      </w:r>
      <w:r w:rsidRPr="007C16E8">
        <w:rPr>
          <w:color w:val="0D0D0D"/>
          <w:spacing w:val="-4"/>
        </w:rPr>
        <w:t xml:space="preserve"> </w:t>
      </w:r>
      <w:r w:rsidRPr="007C16E8">
        <w:rPr>
          <w:color w:val="0D0D0D"/>
        </w:rPr>
        <w:t>operational</w:t>
      </w:r>
      <w:r w:rsidRPr="007C16E8">
        <w:rPr>
          <w:color w:val="0D0D0D"/>
          <w:spacing w:val="-4"/>
        </w:rPr>
        <w:t xml:space="preserve"> </w:t>
      </w:r>
      <w:r w:rsidRPr="007C16E8">
        <w:rPr>
          <w:color w:val="0D0D0D"/>
        </w:rPr>
        <w:t>control</w:t>
      </w:r>
      <w:r w:rsidRPr="007C16E8">
        <w:rPr>
          <w:color w:val="0D0D0D"/>
          <w:spacing w:val="-4"/>
        </w:rPr>
        <w:t xml:space="preserve"> </w:t>
      </w:r>
      <w:r>
        <w:rPr>
          <w:color w:val="0D0D0D"/>
        </w:rPr>
        <w:t>covers</w:t>
      </w:r>
      <w:r w:rsidRPr="007C16E8">
        <w:rPr>
          <w:color w:val="0D0D0D"/>
          <w:spacing w:val="-4"/>
        </w:rPr>
        <w:t xml:space="preserve"> </w:t>
      </w:r>
      <w:r>
        <w:rPr>
          <w:color w:val="0D0D0D"/>
        </w:rPr>
        <w:t>a variety of</w:t>
      </w:r>
      <w:r w:rsidRPr="007C16E8">
        <w:rPr>
          <w:color w:val="0D0D0D"/>
        </w:rPr>
        <w:t xml:space="preserve"> property types across </w:t>
      </w:r>
      <w:r>
        <w:rPr>
          <w:color w:val="0D0D0D"/>
        </w:rPr>
        <w:t>the country,</w:t>
      </w:r>
      <w:r w:rsidRPr="007C16E8">
        <w:rPr>
          <w:color w:val="0D0D0D"/>
        </w:rPr>
        <w:t xml:space="preserve"> from Auckland to Invercargill.</w:t>
      </w:r>
    </w:p>
    <w:p w14:paraId="18263CC6" w14:textId="77777777" w:rsidR="002E5D83" w:rsidRPr="007C16E8" w:rsidRDefault="002E5D83" w:rsidP="002E5D83">
      <w:pPr>
        <w:pStyle w:val="Heading2"/>
      </w:pPr>
      <w:bookmarkStart w:id="8" w:name="_Toc133917064"/>
      <w:bookmarkStart w:id="9" w:name="_Toc137223211"/>
      <w:r w:rsidRPr="007C16E8">
        <w:t>Base year selection</w:t>
      </w:r>
      <w:bookmarkEnd w:id="8"/>
      <w:bookmarkEnd w:id="9"/>
    </w:p>
    <w:p w14:paraId="0DF6433C" w14:textId="5208B050" w:rsidR="002E5D83" w:rsidRDefault="002E5D83" w:rsidP="00A17C2E">
      <w:r w:rsidRPr="007C16E8">
        <w:t>In</w:t>
      </w:r>
      <w:r w:rsidRPr="007C16E8">
        <w:rPr>
          <w:spacing w:val="-3"/>
        </w:rPr>
        <w:t xml:space="preserve"> </w:t>
      </w:r>
      <w:r w:rsidRPr="007C16E8">
        <w:t>determining</w:t>
      </w:r>
      <w:r w:rsidRPr="007C16E8">
        <w:rPr>
          <w:spacing w:val="-3"/>
        </w:rPr>
        <w:t xml:space="preserve"> </w:t>
      </w:r>
      <w:r w:rsidRPr="007C16E8">
        <w:t>the</w:t>
      </w:r>
      <w:r w:rsidRPr="007C16E8">
        <w:rPr>
          <w:spacing w:val="-4"/>
        </w:rPr>
        <w:t xml:space="preserve"> </w:t>
      </w:r>
      <w:r w:rsidRPr="007C16E8">
        <w:t>base</w:t>
      </w:r>
      <w:r w:rsidRPr="007C16E8">
        <w:rPr>
          <w:spacing w:val="-4"/>
        </w:rPr>
        <w:t xml:space="preserve"> </w:t>
      </w:r>
      <w:r w:rsidRPr="007C16E8">
        <w:t>year,</w:t>
      </w:r>
      <w:r w:rsidRPr="007C16E8">
        <w:rPr>
          <w:spacing w:val="-2"/>
        </w:rPr>
        <w:t xml:space="preserve"> </w:t>
      </w:r>
      <w:r w:rsidRPr="007C16E8">
        <w:t>the</w:t>
      </w:r>
      <w:r w:rsidRPr="007C16E8">
        <w:rPr>
          <w:spacing w:val="-4"/>
        </w:rPr>
        <w:t xml:space="preserve"> </w:t>
      </w:r>
      <w:r w:rsidRPr="007C16E8">
        <w:t>Ministry</w:t>
      </w:r>
      <w:r w:rsidRPr="007C16E8">
        <w:rPr>
          <w:spacing w:val="-4"/>
        </w:rPr>
        <w:t xml:space="preserve"> </w:t>
      </w:r>
      <w:r w:rsidRPr="007C16E8">
        <w:t>has</w:t>
      </w:r>
      <w:r w:rsidRPr="007C16E8">
        <w:rPr>
          <w:spacing w:val="-2"/>
        </w:rPr>
        <w:t xml:space="preserve"> </w:t>
      </w:r>
      <w:r w:rsidRPr="007C16E8">
        <w:t>consulted</w:t>
      </w:r>
      <w:r w:rsidRPr="007C16E8">
        <w:rPr>
          <w:spacing w:val="-2"/>
        </w:rPr>
        <w:t xml:space="preserve"> </w:t>
      </w:r>
      <w:r w:rsidRPr="007C16E8">
        <w:t xml:space="preserve">with </w:t>
      </w:r>
      <w:proofErr w:type="spellStart"/>
      <w:r w:rsidRPr="007C16E8">
        <w:t>MfE</w:t>
      </w:r>
      <w:proofErr w:type="spellEnd"/>
      <w:r w:rsidRPr="007C16E8">
        <w:rPr>
          <w:spacing w:val="-3"/>
        </w:rPr>
        <w:t xml:space="preserve"> </w:t>
      </w:r>
      <w:r w:rsidRPr="007C16E8">
        <w:t>and other government agencies and agreed that</w:t>
      </w:r>
      <w:r>
        <w:t>,</w:t>
      </w:r>
      <w:r w:rsidRPr="007C16E8">
        <w:t xml:space="preserve"> due to the variabilities </w:t>
      </w:r>
      <w:r>
        <w:t>presented through</w:t>
      </w:r>
      <w:r w:rsidRPr="007C16E8">
        <w:t xml:space="preserve"> </w:t>
      </w:r>
      <w:r>
        <w:t xml:space="preserve">the unique </w:t>
      </w:r>
      <w:r w:rsidRPr="007C16E8">
        <w:t>COVID-19</w:t>
      </w:r>
      <w:r>
        <w:t xml:space="preserve"> situation</w:t>
      </w:r>
      <w:r w:rsidRPr="007C16E8">
        <w:t xml:space="preserve">, </w:t>
      </w:r>
      <w:r>
        <w:t xml:space="preserve">the </w:t>
      </w:r>
      <w:r w:rsidRPr="007C16E8">
        <w:t xml:space="preserve">base year should fall </w:t>
      </w:r>
      <w:r>
        <w:t>before</w:t>
      </w:r>
      <w:r w:rsidRPr="007C16E8">
        <w:t xml:space="preserve"> March 2020. Th</w:t>
      </w:r>
      <w:r>
        <w:t>us, th</w:t>
      </w:r>
      <w:r w:rsidRPr="007C16E8">
        <w:t>e</w:t>
      </w:r>
      <w:r>
        <w:t xml:space="preserve"> Ministry’s</w:t>
      </w:r>
      <w:r w:rsidRPr="007C16E8">
        <w:t xml:space="preserve"> base year for its GHG emissions reports is </w:t>
      </w:r>
      <w:r>
        <w:t xml:space="preserve">1 </w:t>
      </w:r>
      <w:r w:rsidRPr="007C16E8">
        <w:t xml:space="preserve">March 2019 </w:t>
      </w:r>
      <w:r>
        <w:t>to</w:t>
      </w:r>
      <w:r w:rsidRPr="007C16E8">
        <w:t xml:space="preserve"> </w:t>
      </w:r>
      <w:r>
        <w:t xml:space="preserve">29 </w:t>
      </w:r>
      <w:r w:rsidRPr="007C16E8">
        <w:t>February 2020.</w:t>
      </w:r>
    </w:p>
    <w:p w14:paraId="3260BEA9" w14:textId="77777777" w:rsidR="00A17C2E" w:rsidRPr="007C16E8" w:rsidRDefault="00A17C2E" w:rsidP="00A17C2E"/>
    <w:p w14:paraId="3B7E1D54" w14:textId="01B1480A" w:rsidR="002E5D83" w:rsidRDefault="002E5D83" w:rsidP="00A17C2E">
      <w:pPr>
        <w:rPr>
          <w:spacing w:val="-2"/>
        </w:rPr>
      </w:pPr>
      <w:r w:rsidRPr="007C16E8">
        <w:t>Where</w:t>
      </w:r>
      <w:r w:rsidRPr="007C16E8">
        <w:rPr>
          <w:spacing w:val="-4"/>
        </w:rPr>
        <w:t xml:space="preserve"> </w:t>
      </w:r>
      <w:r w:rsidRPr="007C16E8">
        <w:t>data</w:t>
      </w:r>
      <w:r w:rsidRPr="007C16E8">
        <w:rPr>
          <w:spacing w:val="-3"/>
        </w:rPr>
        <w:t xml:space="preserve"> </w:t>
      </w:r>
      <w:r w:rsidRPr="007C16E8">
        <w:t>was</w:t>
      </w:r>
      <w:r w:rsidRPr="007C16E8">
        <w:rPr>
          <w:spacing w:val="-2"/>
        </w:rPr>
        <w:t xml:space="preserve"> </w:t>
      </w:r>
      <w:r w:rsidRPr="007C16E8">
        <w:t>impractical</w:t>
      </w:r>
      <w:r w:rsidRPr="007C16E8">
        <w:rPr>
          <w:spacing w:val="-4"/>
        </w:rPr>
        <w:t xml:space="preserve"> </w:t>
      </w:r>
      <w:r w:rsidRPr="007C16E8">
        <w:t>to</w:t>
      </w:r>
      <w:r w:rsidRPr="007C16E8">
        <w:rPr>
          <w:spacing w:val="-2"/>
        </w:rPr>
        <w:t xml:space="preserve"> </w:t>
      </w:r>
      <w:r w:rsidRPr="007C16E8">
        <w:t>source</w:t>
      </w:r>
      <w:r w:rsidRPr="007C16E8">
        <w:rPr>
          <w:spacing w:val="-4"/>
        </w:rPr>
        <w:t xml:space="preserve"> </w:t>
      </w:r>
      <w:r w:rsidRPr="007C16E8">
        <w:t>for</w:t>
      </w:r>
      <w:r w:rsidRPr="007C16E8">
        <w:rPr>
          <w:spacing w:val="-3"/>
        </w:rPr>
        <w:t xml:space="preserve"> </w:t>
      </w:r>
      <w:r w:rsidRPr="007C16E8">
        <w:t>the</w:t>
      </w:r>
      <w:r w:rsidRPr="007C16E8">
        <w:rPr>
          <w:spacing w:val="-2"/>
        </w:rPr>
        <w:t xml:space="preserve"> </w:t>
      </w:r>
      <w:r w:rsidRPr="007C16E8">
        <w:t>base</w:t>
      </w:r>
      <w:r w:rsidRPr="007C16E8">
        <w:rPr>
          <w:spacing w:val="-4"/>
        </w:rPr>
        <w:t xml:space="preserve"> </w:t>
      </w:r>
      <w:r w:rsidRPr="007C16E8">
        <w:t>year</w:t>
      </w:r>
      <w:r w:rsidRPr="007C16E8">
        <w:rPr>
          <w:spacing w:val="-1"/>
        </w:rPr>
        <w:t xml:space="preserve"> </w:t>
      </w:r>
      <w:r w:rsidRPr="007C16E8">
        <w:t>period,</w:t>
      </w:r>
      <w:r w:rsidRPr="007C16E8">
        <w:rPr>
          <w:spacing w:val="-2"/>
        </w:rPr>
        <w:t xml:space="preserve"> </w:t>
      </w:r>
      <w:r>
        <w:rPr>
          <w:spacing w:val="-2"/>
        </w:rPr>
        <w:t xml:space="preserve">we sourced </w:t>
      </w:r>
      <w:r w:rsidRPr="007C16E8">
        <w:t>an</w:t>
      </w:r>
      <w:r w:rsidRPr="007C16E8">
        <w:rPr>
          <w:spacing w:val="-3"/>
        </w:rPr>
        <w:t xml:space="preserve"> </w:t>
      </w:r>
      <w:r w:rsidRPr="007C16E8">
        <w:t>alternative</w:t>
      </w:r>
      <w:r w:rsidRPr="007C16E8">
        <w:rPr>
          <w:spacing w:val="-4"/>
        </w:rPr>
        <w:t xml:space="preserve"> </w:t>
      </w:r>
      <w:r w:rsidRPr="007C16E8">
        <w:t>time period of data (as close to the base year as possible) to best represent</w:t>
      </w:r>
      <w:r w:rsidRPr="007C16E8">
        <w:rPr>
          <w:spacing w:val="-5"/>
        </w:rPr>
        <w:t xml:space="preserve"> </w:t>
      </w:r>
      <w:r w:rsidRPr="007C16E8">
        <w:t>‘business</w:t>
      </w:r>
      <w:r w:rsidRPr="007C16E8">
        <w:rPr>
          <w:spacing w:val="-2"/>
        </w:rPr>
        <w:t xml:space="preserve"> </w:t>
      </w:r>
      <w:r w:rsidRPr="007C16E8">
        <w:t>as</w:t>
      </w:r>
      <w:r w:rsidRPr="007C16E8">
        <w:rPr>
          <w:spacing w:val="-2"/>
        </w:rPr>
        <w:t xml:space="preserve"> </w:t>
      </w:r>
      <w:r w:rsidRPr="007C16E8">
        <w:t>usual’</w:t>
      </w:r>
      <w:r w:rsidRPr="007C16E8">
        <w:rPr>
          <w:spacing w:val="-3"/>
        </w:rPr>
        <w:t xml:space="preserve"> </w:t>
      </w:r>
      <w:r w:rsidRPr="007C16E8">
        <w:t>for</w:t>
      </w:r>
      <w:r w:rsidRPr="007C16E8">
        <w:rPr>
          <w:spacing w:val="-3"/>
        </w:rPr>
        <w:t xml:space="preserve"> </w:t>
      </w:r>
      <w:r w:rsidRPr="007C16E8">
        <w:t>those</w:t>
      </w:r>
      <w:r w:rsidRPr="007C16E8">
        <w:rPr>
          <w:spacing w:val="-5"/>
        </w:rPr>
        <w:t xml:space="preserve"> </w:t>
      </w:r>
      <w:r w:rsidRPr="007C16E8">
        <w:t>specific</w:t>
      </w:r>
      <w:r w:rsidRPr="007C16E8">
        <w:rPr>
          <w:spacing w:val="-4"/>
        </w:rPr>
        <w:t xml:space="preserve"> </w:t>
      </w:r>
      <w:r w:rsidRPr="007C16E8">
        <w:t>emissions</w:t>
      </w:r>
      <w:r w:rsidRPr="007C16E8">
        <w:rPr>
          <w:spacing w:val="-2"/>
        </w:rPr>
        <w:t xml:space="preserve"> </w:t>
      </w:r>
      <w:r w:rsidRPr="007C16E8">
        <w:t>sources</w:t>
      </w:r>
      <w:r w:rsidRPr="007C16E8">
        <w:rPr>
          <w:spacing w:val="-4"/>
        </w:rPr>
        <w:t xml:space="preserve"> </w:t>
      </w:r>
      <w:r w:rsidRPr="007C16E8">
        <w:t>as noted</w:t>
      </w:r>
      <w:r w:rsidRPr="007C16E8">
        <w:rPr>
          <w:spacing w:val="-4"/>
        </w:rPr>
        <w:t xml:space="preserve"> </w:t>
      </w:r>
      <w:r w:rsidRPr="007C16E8">
        <w:t>in</w:t>
      </w:r>
      <w:r w:rsidRPr="007C16E8">
        <w:rPr>
          <w:spacing w:val="-3"/>
        </w:rPr>
        <w:t xml:space="preserve"> </w:t>
      </w:r>
      <w:r w:rsidRPr="007C16E8">
        <w:rPr>
          <w:spacing w:val="-5"/>
        </w:rPr>
        <w:t xml:space="preserve">the </w:t>
      </w:r>
      <w:r w:rsidRPr="007C16E8">
        <w:rPr>
          <w:spacing w:val="-2"/>
        </w:rPr>
        <w:t>inventory.</w:t>
      </w:r>
    </w:p>
    <w:p w14:paraId="0925551E" w14:textId="783F1D30" w:rsidR="00A17C2E" w:rsidRDefault="00A17C2E" w:rsidP="00A17C2E">
      <w:pPr>
        <w:rPr>
          <w:spacing w:val="-2"/>
        </w:rPr>
      </w:pPr>
    </w:p>
    <w:p w14:paraId="284FC19A" w14:textId="16C2EF5D" w:rsidR="00A17C2E" w:rsidRDefault="00A17C2E" w:rsidP="00A17C2E">
      <w:pPr>
        <w:rPr>
          <w:spacing w:val="-2"/>
        </w:rPr>
      </w:pPr>
    </w:p>
    <w:p w14:paraId="4F658206" w14:textId="043A05B6" w:rsidR="00A17C2E" w:rsidRDefault="00A17C2E" w:rsidP="00A17C2E">
      <w:pPr>
        <w:rPr>
          <w:spacing w:val="-2"/>
        </w:rPr>
      </w:pPr>
    </w:p>
    <w:p w14:paraId="40F9CF50" w14:textId="4A9312BE" w:rsidR="00A17C2E" w:rsidRDefault="00A17C2E" w:rsidP="00A17C2E">
      <w:pPr>
        <w:rPr>
          <w:spacing w:val="-2"/>
        </w:rPr>
      </w:pPr>
    </w:p>
    <w:p w14:paraId="63C7FB48" w14:textId="77777777" w:rsidR="00A17C2E" w:rsidRPr="00A17C2E" w:rsidRDefault="00A17C2E" w:rsidP="00A17C2E">
      <w:pPr>
        <w:pStyle w:val="Heading2"/>
      </w:pPr>
      <w:bookmarkStart w:id="10" w:name="_Toc133917065"/>
      <w:bookmarkStart w:id="11" w:name="_Toc137223212"/>
      <w:r w:rsidRPr="00A17C2E">
        <w:lastRenderedPageBreak/>
        <w:t>Organisational and operational boundaries of this reporting period</w:t>
      </w:r>
      <w:bookmarkEnd w:id="10"/>
      <w:bookmarkEnd w:id="11"/>
    </w:p>
    <w:p w14:paraId="09FFD2D9" w14:textId="64B0ACCC" w:rsidR="00A17C2E" w:rsidRDefault="00A17C2E" w:rsidP="00A17C2E">
      <w:r w:rsidRPr="007C16E8">
        <w:t>Organisation</w:t>
      </w:r>
      <w:r>
        <w:t>al</w:t>
      </w:r>
      <w:r w:rsidRPr="007C16E8">
        <w:t xml:space="preserve"> boundaries refer to the legal composition of an organisation and determine</w:t>
      </w:r>
      <w:r w:rsidRPr="007C16E8">
        <w:rPr>
          <w:spacing w:val="-3"/>
        </w:rPr>
        <w:t xml:space="preserve"> </w:t>
      </w:r>
      <w:r w:rsidRPr="007C16E8">
        <w:t>whether</w:t>
      </w:r>
      <w:r w:rsidRPr="007C16E8">
        <w:rPr>
          <w:spacing w:val="-3"/>
        </w:rPr>
        <w:t xml:space="preserve"> </w:t>
      </w:r>
      <w:r w:rsidRPr="007C16E8">
        <w:t>the</w:t>
      </w:r>
      <w:r w:rsidRPr="007C16E8">
        <w:rPr>
          <w:spacing w:val="-5"/>
        </w:rPr>
        <w:t xml:space="preserve"> </w:t>
      </w:r>
      <w:r w:rsidRPr="007C16E8">
        <w:t>Ministry</w:t>
      </w:r>
      <w:r w:rsidRPr="007C16E8">
        <w:rPr>
          <w:spacing w:val="-5"/>
        </w:rPr>
        <w:t xml:space="preserve"> </w:t>
      </w:r>
      <w:r w:rsidRPr="007C16E8">
        <w:t>has</w:t>
      </w:r>
      <w:r w:rsidRPr="007C16E8">
        <w:rPr>
          <w:spacing w:val="-3"/>
        </w:rPr>
        <w:t xml:space="preserve"> </w:t>
      </w:r>
      <w:r w:rsidRPr="007C16E8">
        <w:t>direct</w:t>
      </w:r>
      <w:r w:rsidRPr="007C16E8">
        <w:rPr>
          <w:spacing w:val="-2"/>
        </w:rPr>
        <w:t xml:space="preserve"> </w:t>
      </w:r>
      <w:r w:rsidRPr="007C16E8">
        <w:t>control</w:t>
      </w:r>
      <w:r w:rsidRPr="007C16E8">
        <w:rPr>
          <w:spacing w:val="-5"/>
        </w:rPr>
        <w:t xml:space="preserve"> </w:t>
      </w:r>
      <w:r w:rsidRPr="007C16E8">
        <w:t>over</w:t>
      </w:r>
      <w:r w:rsidRPr="007C16E8">
        <w:rPr>
          <w:spacing w:val="-4"/>
        </w:rPr>
        <w:t xml:space="preserve"> </w:t>
      </w:r>
      <w:r w:rsidRPr="007C16E8">
        <w:t>the</w:t>
      </w:r>
      <w:r w:rsidRPr="007C16E8">
        <w:rPr>
          <w:spacing w:val="-1"/>
        </w:rPr>
        <w:t xml:space="preserve"> </w:t>
      </w:r>
      <w:r w:rsidRPr="007C16E8">
        <w:t>sources</w:t>
      </w:r>
      <w:r w:rsidRPr="007C16E8">
        <w:rPr>
          <w:spacing w:val="-5"/>
        </w:rPr>
        <w:t xml:space="preserve"> </w:t>
      </w:r>
      <w:r w:rsidRPr="007C16E8">
        <w:t>of</w:t>
      </w:r>
      <w:r w:rsidRPr="007C16E8">
        <w:rPr>
          <w:spacing w:val="-5"/>
        </w:rPr>
        <w:t xml:space="preserve"> </w:t>
      </w:r>
      <w:r w:rsidRPr="007C16E8">
        <w:t>its</w:t>
      </w:r>
      <w:r w:rsidRPr="007C16E8">
        <w:rPr>
          <w:spacing w:val="-4"/>
        </w:rPr>
        <w:t xml:space="preserve"> </w:t>
      </w:r>
      <w:r w:rsidRPr="007C16E8">
        <w:t>emissions.</w:t>
      </w:r>
    </w:p>
    <w:p w14:paraId="68E20252" w14:textId="77777777" w:rsidR="00A17C2E" w:rsidRPr="007C16E8" w:rsidRDefault="00A17C2E" w:rsidP="00A17C2E"/>
    <w:p w14:paraId="36489291" w14:textId="417FF96D" w:rsidR="00A17C2E" w:rsidRDefault="00A17C2E" w:rsidP="00A17C2E">
      <w:pPr>
        <w:rPr>
          <w:spacing w:val="-2"/>
        </w:rPr>
      </w:pPr>
      <w:r w:rsidRPr="007C16E8">
        <w:t>The</w:t>
      </w:r>
      <w:r w:rsidRPr="007C16E8">
        <w:rPr>
          <w:spacing w:val="-4"/>
        </w:rPr>
        <w:t xml:space="preserve"> </w:t>
      </w:r>
      <w:r w:rsidRPr="007C16E8">
        <w:t>organisational</w:t>
      </w:r>
      <w:r w:rsidRPr="007C16E8">
        <w:rPr>
          <w:spacing w:val="-4"/>
        </w:rPr>
        <w:t xml:space="preserve"> </w:t>
      </w:r>
      <w:r w:rsidRPr="007C16E8">
        <w:t>boundaries</w:t>
      </w:r>
      <w:r w:rsidRPr="007C16E8">
        <w:rPr>
          <w:spacing w:val="-2"/>
        </w:rPr>
        <w:t xml:space="preserve"> </w:t>
      </w:r>
      <w:r w:rsidRPr="007C16E8">
        <w:t>at</w:t>
      </w:r>
      <w:r w:rsidRPr="007C16E8">
        <w:rPr>
          <w:spacing w:val="-2"/>
        </w:rPr>
        <w:t xml:space="preserve"> </w:t>
      </w:r>
      <w:r w:rsidRPr="007C16E8">
        <w:t>the</w:t>
      </w:r>
      <w:r w:rsidRPr="007C16E8">
        <w:rPr>
          <w:spacing w:val="-4"/>
        </w:rPr>
        <w:t xml:space="preserve"> </w:t>
      </w:r>
      <w:r w:rsidRPr="007C16E8">
        <w:t>time</w:t>
      </w:r>
      <w:r w:rsidRPr="007C16E8">
        <w:rPr>
          <w:spacing w:val="-2"/>
        </w:rPr>
        <w:t xml:space="preserve"> </w:t>
      </w:r>
      <w:r w:rsidRPr="007C16E8">
        <w:t>of</w:t>
      </w:r>
      <w:r w:rsidRPr="007C16E8">
        <w:rPr>
          <w:spacing w:val="-4"/>
        </w:rPr>
        <w:t xml:space="preserve"> </w:t>
      </w:r>
      <w:r w:rsidRPr="007C16E8">
        <w:t>the</w:t>
      </w:r>
      <w:r w:rsidRPr="007C16E8">
        <w:rPr>
          <w:spacing w:val="-4"/>
        </w:rPr>
        <w:t xml:space="preserve"> </w:t>
      </w:r>
      <w:r w:rsidRPr="007C16E8">
        <w:t>base</w:t>
      </w:r>
      <w:r w:rsidRPr="007C16E8">
        <w:rPr>
          <w:spacing w:val="-4"/>
        </w:rPr>
        <w:t xml:space="preserve"> </w:t>
      </w:r>
      <w:r w:rsidRPr="007C16E8">
        <w:t>year</w:t>
      </w:r>
      <w:r w:rsidRPr="007C16E8">
        <w:rPr>
          <w:spacing w:val="-3"/>
        </w:rPr>
        <w:t xml:space="preserve"> </w:t>
      </w:r>
      <w:r w:rsidRPr="007C16E8">
        <w:t>(March 2019</w:t>
      </w:r>
      <w:r w:rsidRPr="007C16E8">
        <w:rPr>
          <w:spacing w:val="-3"/>
        </w:rPr>
        <w:t xml:space="preserve"> </w:t>
      </w:r>
      <w:r>
        <w:t>to</w:t>
      </w:r>
      <w:r w:rsidRPr="007C16E8">
        <w:rPr>
          <w:spacing w:val="-3"/>
        </w:rPr>
        <w:t xml:space="preserve"> </w:t>
      </w:r>
      <w:r w:rsidRPr="007C16E8">
        <w:t xml:space="preserve">February 2020) were set with reference to the methodology described in the GHG </w:t>
      </w:r>
      <w:r>
        <w:t>P</w:t>
      </w:r>
      <w:r w:rsidRPr="007C16E8">
        <w:t xml:space="preserve">rotocol </w:t>
      </w:r>
      <w:r w:rsidRPr="007C16E8">
        <w:rPr>
          <w:spacing w:val="-2"/>
        </w:rPr>
        <w:t>standards</w:t>
      </w:r>
      <w:r>
        <w:rPr>
          <w:spacing w:val="-2"/>
        </w:rPr>
        <w:t>.</w:t>
      </w:r>
      <w:r w:rsidRPr="007C16E8">
        <w:rPr>
          <w:rStyle w:val="FootnoteReference"/>
          <w:spacing w:val="-2"/>
        </w:rPr>
        <w:footnoteReference w:id="5"/>
      </w:r>
    </w:p>
    <w:p w14:paraId="6590AB2E" w14:textId="77777777" w:rsidR="00A17C2E" w:rsidRPr="007C16E8" w:rsidRDefault="00A17C2E" w:rsidP="00A17C2E"/>
    <w:p w14:paraId="192BA64F" w14:textId="7A03E2B7" w:rsidR="00A17C2E" w:rsidRDefault="00A17C2E" w:rsidP="00A17C2E">
      <w:pPr>
        <w:rPr>
          <w:spacing w:val="-2"/>
        </w:rPr>
      </w:pPr>
      <w:r>
        <w:t>The GHG P</w:t>
      </w:r>
      <w:r w:rsidRPr="007C16E8">
        <w:t xml:space="preserve">rotocol allows for </w:t>
      </w:r>
      <w:r>
        <w:t>2</w:t>
      </w:r>
      <w:r w:rsidRPr="007C16E8">
        <w:t xml:space="preserve"> approaches to consolidate GHG emissions: the equity share</w:t>
      </w:r>
      <w:r w:rsidRPr="007C16E8">
        <w:rPr>
          <w:spacing w:val="-5"/>
        </w:rPr>
        <w:t xml:space="preserve"> </w:t>
      </w:r>
      <w:r w:rsidRPr="007C16E8">
        <w:t>(financial)</w:t>
      </w:r>
      <w:r w:rsidRPr="007C16E8">
        <w:rPr>
          <w:spacing w:val="-5"/>
        </w:rPr>
        <w:t xml:space="preserve"> </w:t>
      </w:r>
      <w:r w:rsidRPr="007C16E8">
        <w:t>approach</w:t>
      </w:r>
      <w:r w:rsidRPr="007C16E8">
        <w:rPr>
          <w:spacing w:val="-4"/>
        </w:rPr>
        <w:t xml:space="preserve"> </w:t>
      </w:r>
      <w:r w:rsidRPr="007C16E8">
        <w:t>and</w:t>
      </w:r>
      <w:r w:rsidRPr="007C16E8">
        <w:rPr>
          <w:spacing w:val="-3"/>
        </w:rPr>
        <w:t xml:space="preserve"> </w:t>
      </w:r>
      <w:r w:rsidRPr="007C16E8">
        <w:t>the</w:t>
      </w:r>
      <w:r w:rsidRPr="007C16E8">
        <w:rPr>
          <w:spacing w:val="-5"/>
        </w:rPr>
        <w:t xml:space="preserve"> </w:t>
      </w:r>
      <w:r w:rsidRPr="007C16E8">
        <w:t>control</w:t>
      </w:r>
      <w:r w:rsidRPr="007C16E8">
        <w:rPr>
          <w:spacing w:val="-5"/>
        </w:rPr>
        <w:t xml:space="preserve"> </w:t>
      </w:r>
      <w:r w:rsidRPr="007C16E8">
        <w:t>(operational)</w:t>
      </w:r>
      <w:r w:rsidRPr="007C16E8">
        <w:rPr>
          <w:spacing w:val="-5"/>
        </w:rPr>
        <w:t xml:space="preserve"> </w:t>
      </w:r>
      <w:r w:rsidRPr="007C16E8">
        <w:t>approach. For</w:t>
      </w:r>
      <w:r w:rsidRPr="007C16E8">
        <w:rPr>
          <w:spacing w:val="-3"/>
        </w:rPr>
        <w:t xml:space="preserve"> </w:t>
      </w:r>
      <w:r w:rsidRPr="007C16E8">
        <w:t>the</w:t>
      </w:r>
      <w:r w:rsidRPr="007C16E8">
        <w:rPr>
          <w:spacing w:val="-5"/>
        </w:rPr>
        <w:t xml:space="preserve"> </w:t>
      </w:r>
      <w:r w:rsidRPr="007C16E8">
        <w:t xml:space="preserve">purposes of the Ministry’s reporting, </w:t>
      </w:r>
      <w:r>
        <w:t xml:space="preserve">we have used </w:t>
      </w:r>
      <w:r w:rsidRPr="007C16E8">
        <w:t>the control approach</w:t>
      </w:r>
      <w:r w:rsidRPr="007C16E8">
        <w:rPr>
          <w:spacing w:val="-2"/>
        </w:rPr>
        <w:t>.</w:t>
      </w:r>
    </w:p>
    <w:p w14:paraId="021D92FA" w14:textId="77777777" w:rsidR="00A17C2E" w:rsidRPr="007C16E8" w:rsidRDefault="00A17C2E" w:rsidP="00A17C2E"/>
    <w:p w14:paraId="3A97F22D" w14:textId="77777777" w:rsidR="00A17C2E" w:rsidRPr="007C16E8" w:rsidRDefault="00A17C2E" w:rsidP="00A17C2E">
      <w:r w:rsidRPr="007C16E8">
        <w:t>Figure</w:t>
      </w:r>
      <w:r w:rsidRPr="007C16E8">
        <w:rPr>
          <w:spacing w:val="-4"/>
        </w:rPr>
        <w:t xml:space="preserve"> </w:t>
      </w:r>
      <w:r w:rsidRPr="007C16E8">
        <w:t>1</w:t>
      </w:r>
      <w:r w:rsidRPr="007C16E8">
        <w:rPr>
          <w:spacing w:val="-4"/>
        </w:rPr>
        <w:t xml:space="preserve"> </w:t>
      </w:r>
      <w:r>
        <w:t>shows</w:t>
      </w:r>
      <w:r w:rsidRPr="007C16E8">
        <w:rPr>
          <w:spacing w:val="-4"/>
        </w:rPr>
        <w:t xml:space="preserve"> </w:t>
      </w:r>
      <w:r w:rsidRPr="007C16E8">
        <w:t>the</w:t>
      </w:r>
      <w:r w:rsidRPr="007C16E8">
        <w:rPr>
          <w:spacing w:val="-3"/>
        </w:rPr>
        <w:t xml:space="preserve"> </w:t>
      </w:r>
      <w:r w:rsidRPr="007C16E8">
        <w:t>Ministry</w:t>
      </w:r>
      <w:r>
        <w:t>’s</w:t>
      </w:r>
      <w:r w:rsidRPr="007C16E8">
        <w:rPr>
          <w:spacing w:val="-4"/>
        </w:rPr>
        <w:t xml:space="preserve"> </w:t>
      </w:r>
      <w:r w:rsidRPr="007C16E8">
        <w:t>organisational</w:t>
      </w:r>
      <w:r w:rsidRPr="007C16E8">
        <w:rPr>
          <w:spacing w:val="-4"/>
        </w:rPr>
        <w:t xml:space="preserve"> </w:t>
      </w:r>
      <w:r w:rsidRPr="007C16E8">
        <w:t>boundaries</w:t>
      </w:r>
      <w:r>
        <w:t>,</w:t>
      </w:r>
      <w:r w:rsidRPr="007C16E8">
        <w:rPr>
          <w:spacing w:val="-4"/>
        </w:rPr>
        <w:t xml:space="preserve"> </w:t>
      </w:r>
      <w:r w:rsidRPr="007C16E8">
        <w:t xml:space="preserve">including any </w:t>
      </w:r>
      <w:r>
        <w:t>‘</w:t>
      </w:r>
      <w:r w:rsidRPr="007C16E8">
        <w:t>excluded</w:t>
      </w:r>
      <w:r>
        <w:t xml:space="preserve">’ services </w:t>
      </w:r>
      <w:r w:rsidRPr="007C16E8">
        <w:t xml:space="preserve">or </w:t>
      </w:r>
      <w:r>
        <w:t>services that would</w:t>
      </w:r>
      <w:r w:rsidRPr="007C16E8">
        <w:t xml:space="preserve"> otherwise be assumed </w:t>
      </w:r>
      <w:r>
        <w:t>to be</w:t>
      </w:r>
      <w:r w:rsidRPr="007C16E8">
        <w:t xml:space="preserve"> under the Ministry</w:t>
      </w:r>
      <w:r>
        <w:t>’s</w:t>
      </w:r>
      <w:r w:rsidRPr="007C16E8">
        <w:t xml:space="preserve"> operational control.</w:t>
      </w:r>
    </w:p>
    <w:p w14:paraId="72327B24" w14:textId="24189DEE" w:rsidR="00A17C2E" w:rsidRPr="00A17C2E" w:rsidRDefault="00A17C2E" w:rsidP="00A17C2E">
      <w:pPr>
        <w:pStyle w:val="Figure"/>
      </w:pPr>
      <w:bookmarkStart w:id="12" w:name="_Toc133917076"/>
      <w:bookmarkStart w:id="13" w:name="_Toc137223225"/>
      <w:r w:rsidRPr="00F17597">
        <w:rPr>
          <w:noProof/>
        </w:rPr>
        <mc:AlternateContent>
          <mc:Choice Requires="wpg">
            <w:drawing>
              <wp:anchor distT="0" distB="0" distL="114300" distR="114300" simplePos="0" relativeHeight="251659264" behindDoc="0" locked="0" layoutInCell="1" allowOverlap="1" wp14:anchorId="6FF43036" wp14:editId="088603F8">
                <wp:simplePos x="0" y="0"/>
                <wp:positionH relativeFrom="column">
                  <wp:posOffset>520</wp:posOffset>
                </wp:positionH>
                <wp:positionV relativeFrom="paragraph">
                  <wp:posOffset>322902</wp:posOffset>
                </wp:positionV>
                <wp:extent cx="5035137" cy="3740727"/>
                <wp:effectExtent l="0" t="0" r="0" b="0"/>
                <wp:wrapNone/>
                <wp:docPr id="15" name="Group 7" descr="Manatū Hauora, Te Aho o Te Kahu, Operational Boundaries, Ministry Offices, Other Property Assets"/>
                <wp:cNvGraphicFramePr/>
                <a:graphic xmlns:a="http://schemas.openxmlformats.org/drawingml/2006/main">
                  <a:graphicData uri="http://schemas.microsoft.com/office/word/2010/wordprocessingGroup">
                    <wpg:wgp>
                      <wpg:cNvGrpSpPr/>
                      <wpg:grpSpPr>
                        <a:xfrm>
                          <a:off x="0" y="0"/>
                          <a:ext cx="5035137" cy="3740727"/>
                          <a:chOff x="0" y="0"/>
                          <a:chExt cx="5760720" cy="4166235"/>
                        </a:xfrm>
                      </wpg:grpSpPr>
                      <pic:pic xmlns:pic="http://schemas.openxmlformats.org/drawingml/2006/picture">
                        <pic:nvPicPr>
                          <pic:cNvPr id="19" name="Picture 19"/>
                          <pic:cNvPicPr>
                            <a:picLocks noChangeAspect="1"/>
                          </pic:cNvPicPr>
                        </pic:nvPicPr>
                        <pic:blipFill>
                          <a:blip r:embed="rId25"/>
                          <a:stretch>
                            <a:fillRect/>
                          </a:stretch>
                        </pic:blipFill>
                        <pic:spPr>
                          <a:xfrm>
                            <a:off x="0" y="0"/>
                            <a:ext cx="5760720" cy="4166235"/>
                          </a:xfrm>
                          <a:prstGeom prst="rect">
                            <a:avLst/>
                          </a:prstGeom>
                        </pic:spPr>
                      </pic:pic>
                      <wps:wsp>
                        <wps:cNvPr id="20" name="Rectangle 20"/>
                        <wps:cNvSpPr/>
                        <wps:spPr>
                          <a:xfrm>
                            <a:off x="2086277" y="1160271"/>
                            <a:ext cx="1507958" cy="841568"/>
                          </a:xfrm>
                          <a:prstGeom prst="rect">
                            <a:avLst/>
                          </a:prstGeom>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effectLst>
                            <a:outerShdw blurRad="50800" dist="38100" dir="5400000" algn="t"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D5ADD0A" w14:textId="77777777" w:rsidR="00A17C2E" w:rsidRPr="00296FDD" w:rsidRDefault="00A17C2E" w:rsidP="00A17C2E">
                              <w:pPr>
                                <w:jc w:val="center"/>
                                <w:rPr>
                                  <w:rFonts w:asciiTheme="minorHAnsi" w:hAnsi="Calibri" w:cstheme="minorBidi"/>
                                  <w:color w:val="FFFFFF" w:themeColor="light1"/>
                                  <w:kern w:val="24"/>
                                  <w:sz w:val="24"/>
                                  <w:szCs w:val="24"/>
                                </w:rPr>
                              </w:pPr>
                              <w:proofErr w:type="spellStart"/>
                              <w:r w:rsidRPr="00A77CD0">
                                <w:rPr>
                                  <w:rFonts w:asciiTheme="minorHAnsi" w:hAnsi="Calibri" w:cstheme="minorBidi"/>
                                  <w:color w:val="FFFFFF" w:themeColor="light1"/>
                                  <w:kern w:val="24"/>
                                  <w:sz w:val="24"/>
                                  <w:szCs w:val="24"/>
                                </w:rPr>
                                <w:t>Te</w:t>
                              </w:r>
                              <w:proofErr w:type="spellEnd"/>
                              <w:r w:rsidRPr="00A77CD0">
                                <w:rPr>
                                  <w:rFonts w:asciiTheme="minorHAnsi" w:hAnsi="Calibri" w:cstheme="minorBidi"/>
                                  <w:color w:val="FFFFFF" w:themeColor="light1"/>
                                  <w:kern w:val="24"/>
                                  <w:sz w:val="24"/>
                                  <w:szCs w:val="24"/>
                                </w:rPr>
                                <w:t xml:space="preserve"> </w:t>
                              </w:r>
                              <w:proofErr w:type="spellStart"/>
                              <w:r w:rsidRPr="00A77CD0">
                                <w:rPr>
                                  <w:rFonts w:asciiTheme="minorHAnsi" w:hAnsi="Calibri" w:cstheme="minorBidi"/>
                                  <w:color w:val="FFFFFF" w:themeColor="light1"/>
                                  <w:kern w:val="24"/>
                                  <w:sz w:val="24"/>
                                  <w:szCs w:val="24"/>
                                </w:rPr>
                                <w:t>Aho</w:t>
                              </w:r>
                              <w:proofErr w:type="spellEnd"/>
                              <w:r w:rsidRPr="00A77CD0">
                                <w:rPr>
                                  <w:rFonts w:asciiTheme="minorHAnsi" w:hAnsi="Calibri" w:cstheme="minorBidi"/>
                                  <w:color w:val="FFFFFF" w:themeColor="light1"/>
                                  <w:kern w:val="24"/>
                                  <w:sz w:val="24"/>
                                  <w:szCs w:val="24"/>
                                </w:rPr>
                                <w:t xml:space="preserve"> o </w:t>
                              </w:r>
                              <w:proofErr w:type="spellStart"/>
                              <w:r w:rsidRPr="00A77CD0">
                                <w:rPr>
                                  <w:rFonts w:asciiTheme="minorHAnsi" w:hAnsi="Calibri" w:cstheme="minorBidi"/>
                                  <w:color w:val="FFFFFF" w:themeColor="light1"/>
                                  <w:kern w:val="24"/>
                                  <w:sz w:val="24"/>
                                  <w:szCs w:val="24"/>
                                </w:rPr>
                                <w:t>Te</w:t>
                              </w:r>
                              <w:proofErr w:type="spellEnd"/>
                              <w:r w:rsidRPr="00A77CD0">
                                <w:rPr>
                                  <w:rFonts w:asciiTheme="minorHAnsi" w:hAnsi="Calibri" w:cstheme="minorBidi"/>
                                  <w:color w:val="FFFFFF" w:themeColor="light1"/>
                                  <w:kern w:val="24"/>
                                  <w:sz w:val="24"/>
                                  <w:szCs w:val="24"/>
                                </w:rPr>
                                <w:t xml:space="preserve"> Kahu</w:t>
                              </w:r>
                              <w:r>
                                <w:rPr>
                                  <w:rFonts w:asciiTheme="minorHAnsi" w:hAnsi="Calibri" w:cstheme="minorBidi"/>
                                  <w:color w:val="FFFFFF" w:themeColor="light1"/>
                                  <w:kern w:val="24"/>
                                  <w:sz w:val="24"/>
                                  <w:szCs w:val="24"/>
                                </w:rPr>
                                <w:t xml:space="preserve"> (Cancer Control Agency)</w:t>
                              </w:r>
                            </w:p>
                          </w:txbxContent>
                        </wps:txbx>
                        <wps:bodyPr rtlCol="0" anchor="ctr"/>
                      </wps:wsp>
                      <wps:wsp>
                        <wps:cNvPr id="21" name="Rectangle 21"/>
                        <wps:cNvSpPr/>
                        <wps:spPr>
                          <a:xfrm>
                            <a:off x="2880360" y="159352"/>
                            <a:ext cx="1507958" cy="841568"/>
                          </a:xfrm>
                          <a:prstGeom prst="rect">
                            <a:avLst/>
                          </a:prstGeom>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effectLst>
                            <a:outerShdw blurRad="50800" dist="38100" dir="5400000" algn="t"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3E69AD2" w14:textId="77777777" w:rsidR="00A17C2E" w:rsidRPr="00296FDD" w:rsidRDefault="00A17C2E" w:rsidP="00A17C2E">
                              <w:pPr>
                                <w:jc w:val="center"/>
                                <w:rPr>
                                  <w:rFonts w:asciiTheme="minorHAnsi" w:hAnsi="Calibri" w:cstheme="minorBidi"/>
                                  <w:color w:val="FFFFFF" w:themeColor="light1"/>
                                  <w:kern w:val="24"/>
                                  <w:sz w:val="24"/>
                                  <w:szCs w:val="24"/>
                                </w:rPr>
                              </w:pPr>
                              <w:r w:rsidRPr="00A77CD0">
                                <w:rPr>
                                  <w:rFonts w:asciiTheme="minorHAnsi" w:hAnsi="Calibri" w:cstheme="minorBidi"/>
                                  <w:color w:val="FFFFFF" w:themeColor="light1"/>
                                  <w:kern w:val="24"/>
                                  <w:sz w:val="24"/>
                                  <w:szCs w:val="24"/>
                                </w:rPr>
                                <w:t>Manatū Hauora</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FF43036" id="Group 7" o:spid="_x0000_s1026" alt="Manatū Hauora, Te Aho o Te Kahu, Operational Boundaries, Ministry Offices, Other Property Assets" style="position:absolute;margin-left:.05pt;margin-top:25.45pt;width:396.45pt;height:294.55pt;z-index:251659264;mso-width-relative:margin;mso-height-relative:margin" coordsize="57607,4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7607;height:4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">
                  <v:imagedata r:id="rId26" o:title=""/>
                </v:shape>
                <v:rect id="Rectangle 20" o:spid="_x0000_s1028" style="position:absolute;left:20862;top:11602;width:15080;height:8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" fillcolor="#b8cce4 [1300]" strokecolor="#243f60 [1604]" strokeweight="2pt">
                  <v:fill color2="#2c4c74 [1924]" rotate="t" focusposition=".5,85197f" focussize="" colors="0 #b9cde5;30147f #5887c0;1 #2c4d75" focus="100%" type="gradientRadial"/>
                  <v:shadow on="t" color="black" opacity="26214f" origin=",-.5" offset="0,3pt"/>
                  <v:textbox>
                    <w:txbxContent>
                      <w:p w14:paraId="2D5ADD0A" w14:textId="77777777" w:rsidR="00A17C2E" w:rsidRPr="00296FDD" w:rsidRDefault="00A17C2E" w:rsidP="00A17C2E">
                        <w:pPr>
                          <w:jc w:val="center"/>
                          <w:rPr>
                            <w:rFonts w:asciiTheme="minorHAnsi" w:hAnsi="Calibri" w:cstheme="minorBidi"/>
                            <w:color w:val="FFFFFF" w:themeColor="light1"/>
                            <w:kern w:val="24"/>
                            <w:sz w:val="24"/>
                            <w:szCs w:val="24"/>
                          </w:rPr>
                        </w:pPr>
                        <w:proofErr w:type="spellStart"/>
                        <w:r w:rsidRPr="00A77CD0">
                          <w:rPr>
                            <w:rFonts w:asciiTheme="minorHAnsi" w:hAnsi="Calibri" w:cstheme="minorBidi"/>
                            <w:color w:val="FFFFFF" w:themeColor="light1"/>
                            <w:kern w:val="24"/>
                            <w:sz w:val="24"/>
                            <w:szCs w:val="24"/>
                          </w:rPr>
                          <w:t>Te</w:t>
                        </w:r>
                        <w:proofErr w:type="spellEnd"/>
                        <w:r w:rsidRPr="00A77CD0">
                          <w:rPr>
                            <w:rFonts w:asciiTheme="minorHAnsi" w:hAnsi="Calibri" w:cstheme="minorBidi"/>
                            <w:color w:val="FFFFFF" w:themeColor="light1"/>
                            <w:kern w:val="24"/>
                            <w:sz w:val="24"/>
                            <w:szCs w:val="24"/>
                          </w:rPr>
                          <w:t xml:space="preserve"> </w:t>
                        </w:r>
                        <w:proofErr w:type="spellStart"/>
                        <w:r w:rsidRPr="00A77CD0">
                          <w:rPr>
                            <w:rFonts w:asciiTheme="minorHAnsi" w:hAnsi="Calibri" w:cstheme="minorBidi"/>
                            <w:color w:val="FFFFFF" w:themeColor="light1"/>
                            <w:kern w:val="24"/>
                            <w:sz w:val="24"/>
                            <w:szCs w:val="24"/>
                          </w:rPr>
                          <w:t>Aho</w:t>
                        </w:r>
                        <w:proofErr w:type="spellEnd"/>
                        <w:r w:rsidRPr="00A77CD0">
                          <w:rPr>
                            <w:rFonts w:asciiTheme="minorHAnsi" w:hAnsi="Calibri" w:cstheme="minorBidi"/>
                            <w:color w:val="FFFFFF" w:themeColor="light1"/>
                            <w:kern w:val="24"/>
                            <w:sz w:val="24"/>
                            <w:szCs w:val="24"/>
                          </w:rPr>
                          <w:t xml:space="preserve"> o </w:t>
                        </w:r>
                        <w:proofErr w:type="spellStart"/>
                        <w:r w:rsidRPr="00A77CD0">
                          <w:rPr>
                            <w:rFonts w:asciiTheme="minorHAnsi" w:hAnsi="Calibri" w:cstheme="minorBidi"/>
                            <w:color w:val="FFFFFF" w:themeColor="light1"/>
                            <w:kern w:val="24"/>
                            <w:sz w:val="24"/>
                            <w:szCs w:val="24"/>
                          </w:rPr>
                          <w:t>Te</w:t>
                        </w:r>
                        <w:proofErr w:type="spellEnd"/>
                        <w:r w:rsidRPr="00A77CD0">
                          <w:rPr>
                            <w:rFonts w:asciiTheme="minorHAnsi" w:hAnsi="Calibri" w:cstheme="minorBidi"/>
                            <w:color w:val="FFFFFF" w:themeColor="light1"/>
                            <w:kern w:val="24"/>
                            <w:sz w:val="24"/>
                            <w:szCs w:val="24"/>
                          </w:rPr>
                          <w:t xml:space="preserve"> Kahu</w:t>
                        </w:r>
                        <w:r>
                          <w:rPr>
                            <w:rFonts w:asciiTheme="minorHAnsi" w:hAnsi="Calibri" w:cstheme="minorBidi"/>
                            <w:color w:val="FFFFFF" w:themeColor="light1"/>
                            <w:kern w:val="24"/>
                            <w:sz w:val="24"/>
                            <w:szCs w:val="24"/>
                          </w:rPr>
                          <w:t xml:space="preserve"> (Cancer Control Agency)</w:t>
                        </w:r>
                      </w:p>
                    </w:txbxContent>
                  </v:textbox>
                </v:rect>
                <v:rect id="Rectangle 21" o:spid="_x0000_s1029" style="position:absolute;left:28803;top:1593;width:15080;height:8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" fillcolor="#b8cce4 [1300]" strokecolor="#243f60 [1604]" strokeweight="2pt">
                  <v:fill color2="#2c4c74 [1924]" rotate="t" focusposition=".5,85197f" focussize="" colors="0 #b9cde5;30147f #5887c0;1 #2c4d75" focus="100%" type="gradientRadial"/>
                  <v:shadow on="t" color="black" opacity="26214f" origin=",-.5" offset="0,3pt"/>
                  <v:textbox>
                    <w:txbxContent>
                      <w:p w14:paraId="23E69AD2" w14:textId="77777777" w:rsidR="00A17C2E" w:rsidRPr="00296FDD" w:rsidRDefault="00A17C2E" w:rsidP="00A17C2E">
                        <w:pPr>
                          <w:jc w:val="center"/>
                          <w:rPr>
                            <w:rFonts w:asciiTheme="minorHAnsi" w:hAnsi="Calibri" w:cstheme="minorBidi"/>
                            <w:color w:val="FFFFFF" w:themeColor="light1"/>
                            <w:kern w:val="24"/>
                            <w:sz w:val="24"/>
                            <w:szCs w:val="24"/>
                          </w:rPr>
                        </w:pPr>
                        <w:r w:rsidRPr="00A77CD0">
                          <w:rPr>
                            <w:rFonts w:asciiTheme="minorHAnsi" w:hAnsi="Calibri" w:cstheme="minorBidi"/>
                            <w:color w:val="FFFFFF" w:themeColor="light1"/>
                            <w:kern w:val="24"/>
                            <w:sz w:val="24"/>
                            <w:szCs w:val="24"/>
                          </w:rPr>
                          <w:t>Manatū Hauora</w:t>
                        </w:r>
                      </w:p>
                    </w:txbxContent>
                  </v:textbox>
                </v:rect>
              </v:group>
            </w:pict>
          </mc:Fallback>
        </mc:AlternateContent>
      </w:r>
      <w:r w:rsidRPr="00A17C2E">
        <w:t xml:space="preserve">Figure </w:t>
      </w:r>
      <w:fldSimple w:instr=" SEQ Figure \* ARABIC ">
        <w:r w:rsidR="00D463D5">
          <w:rPr>
            <w:noProof/>
          </w:rPr>
          <w:t>1</w:t>
        </w:r>
      </w:fldSimple>
      <w:r w:rsidRPr="00A17C2E">
        <w:t>: : Organisational boundaries</w:t>
      </w:r>
      <w:bookmarkEnd w:id="12"/>
      <w:bookmarkEnd w:id="13"/>
    </w:p>
    <w:p w14:paraId="15AB0945" w14:textId="6BE9E041" w:rsidR="00A17C2E" w:rsidRPr="007C16E8" w:rsidRDefault="00A17C2E" w:rsidP="00A17C2E">
      <w:pPr>
        <w:pStyle w:val="BodyText"/>
        <w:rPr>
          <w:sz w:val="20"/>
          <w:lang w:val="en-NZ"/>
        </w:rPr>
      </w:pPr>
    </w:p>
    <w:p w14:paraId="5D8F52D6" w14:textId="77777777" w:rsidR="00A17C2E" w:rsidRDefault="00A17C2E" w:rsidP="00A17C2E">
      <w:pPr>
        <w:rPr>
          <w:color w:val="0083AC"/>
          <w:spacing w:val="-2"/>
          <w:w w:val="95"/>
          <w:u w:val="single" w:color="0083AC"/>
        </w:rPr>
      </w:pPr>
      <w:r>
        <w:rPr>
          <w:color w:val="0083AC"/>
          <w:spacing w:val="-2"/>
          <w:w w:val="95"/>
          <w:u w:val="single" w:color="0083AC"/>
        </w:rPr>
        <w:br w:type="page"/>
      </w:r>
    </w:p>
    <w:p w14:paraId="5E69D37A" w14:textId="77777777" w:rsidR="00A17C2E" w:rsidRPr="007C16E8" w:rsidRDefault="00A17C2E" w:rsidP="00A17C2E">
      <w:r w:rsidRPr="007C16E8">
        <w:lastRenderedPageBreak/>
        <w:t>Figure</w:t>
      </w:r>
      <w:r w:rsidRPr="007C16E8">
        <w:rPr>
          <w:spacing w:val="-3"/>
        </w:rPr>
        <w:t xml:space="preserve"> </w:t>
      </w:r>
      <w:r w:rsidRPr="007C16E8">
        <w:t>2</w:t>
      </w:r>
      <w:r w:rsidRPr="007C16E8">
        <w:rPr>
          <w:spacing w:val="-3"/>
        </w:rPr>
        <w:t xml:space="preserve"> </w:t>
      </w:r>
      <w:r>
        <w:t>explains</w:t>
      </w:r>
      <w:r w:rsidRPr="007C16E8">
        <w:rPr>
          <w:spacing w:val="-4"/>
        </w:rPr>
        <w:t xml:space="preserve"> </w:t>
      </w:r>
      <w:r w:rsidRPr="007C16E8">
        <w:t>the</w:t>
      </w:r>
      <w:r w:rsidRPr="007C16E8">
        <w:rPr>
          <w:spacing w:val="-2"/>
        </w:rPr>
        <w:t xml:space="preserve"> </w:t>
      </w:r>
      <w:r w:rsidRPr="007C16E8">
        <w:t>structure</w:t>
      </w:r>
      <w:r w:rsidRPr="007C16E8">
        <w:rPr>
          <w:spacing w:val="-4"/>
        </w:rPr>
        <w:t xml:space="preserve"> </w:t>
      </w:r>
      <w:r w:rsidRPr="007C16E8">
        <w:t>of</w:t>
      </w:r>
      <w:r w:rsidRPr="007C16E8">
        <w:rPr>
          <w:spacing w:val="-4"/>
        </w:rPr>
        <w:t xml:space="preserve"> </w:t>
      </w:r>
      <w:r w:rsidRPr="007C16E8">
        <w:t>the</w:t>
      </w:r>
      <w:r w:rsidRPr="007C16E8">
        <w:rPr>
          <w:spacing w:val="-4"/>
        </w:rPr>
        <w:t xml:space="preserve"> </w:t>
      </w:r>
      <w:r w:rsidRPr="007C16E8">
        <w:t>operational</w:t>
      </w:r>
      <w:r w:rsidRPr="007C16E8">
        <w:rPr>
          <w:spacing w:val="-3"/>
        </w:rPr>
        <w:t xml:space="preserve"> </w:t>
      </w:r>
      <w:r w:rsidRPr="007C16E8">
        <w:t>boundaries</w:t>
      </w:r>
      <w:r w:rsidRPr="007C16E8">
        <w:rPr>
          <w:spacing w:val="-4"/>
        </w:rPr>
        <w:t xml:space="preserve"> </w:t>
      </w:r>
      <w:r w:rsidRPr="007C16E8">
        <w:t>defined</w:t>
      </w:r>
      <w:r w:rsidRPr="007C16E8">
        <w:rPr>
          <w:spacing w:val="-2"/>
        </w:rPr>
        <w:t xml:space="preserve"> </w:t>
      </w:r>
      <w:r w:rsidRPr="007C16E8">
        <w:t>in</w:t>
      </w:r>
      <w:r w:rsidRPr="007C16E8">
        <w:rPr>
          <w:spacing w:val="-3"/>
        </w:rPr>
        <w:t xml:space="preserve"> </w:t>
      </w:r>
      <w:r w:rsidRPr="007C16E8">
        <w:t>the</w:t>
      </w:r>
      <w:r w:rsidRPr="007C16E8">
        <w:rPr>
          <w:spacing w:val="-4"/>
        </w:rPr>
        <w:t xml:space="preserve"> </w:t>
      </w:r>
      <w:r w:rsidRPr="007C16E8">
        <w:t>GHG emissions inventory</w:t>
      </w:r>
      <w:r>
        <w:t>,</w:t>
      </w:r>
      <w:r w:rsidRPr="007C16E8">
        <w:t xml:space="preserve"> which include all owned and leased properties directly under the Ministry</w:t>
      </w:r>
      <w:r>
        <w:t>’s</w:t>
      </w:r>
      <w:r w:rsidRPr="007C16E8">
        <w:t xml:space="preserve"> operational control or co-located premises where noted.</w:t>
      </w:r>
    </w:p>
    <w:p w14:paraId="1CE2D334" w14:textId="62BD76D6" w:rsidR="00A17C2E" w:rsidRPr="007C16E8" w:rsidRDefault="00A17C2E" w:rsidP="00A17C2E">
      <w:pPr>
        <w:pStyle w:val="Figure"/>
      </w:pPr>
      <w:bookmarkStart w:id="14" w:name="_Toc133917077"/>
      <w:bookmarkStart w:id="15" w:name="_Toc137223226"/>
      <w:r w:rsidRPr="00A17C2E">
        <w:t xml:space="preserve">Figure </w:t>
      </w:r>
      <w:fldSimple w:instr=" SEQ Figure \* ARABIC ">
        <w:r w:rsidR="00D463D5">
          <w:rPr>
            <w:noProof/>
          </w:rPr>
          <w:t>2</w:t>
        </w:r>
      </w:fldSimple>
      <w:r w:rsidRPr="007C16E8">
        <w:t>:</w:t>
      </w:r>
      <w:r w:rsidRPr="007C16E8">
        <w:rPr>
          <w:spacing w:val="-5"/>
        </w:rPr>
        <w:t xml:space="preserve"> </w:t>
      </w:r>
      <w:r w:rsidRPr="007C16E8">
        <w:t>Operational</w:t>
      </w:r>
      <w:r w:rsidRPr="007C16E8">
        <w:rPr>
          <w:spacing w:val="-4"/>
        </w:rPr>
        <w:t xml:space="preserve"> </w:t>
      </w:r>
      <w:r>
        <w:rPr>
          <w:spacing w:val="-2"/>
        </w:rPr>
        <w:t>b</w:t>
      </w:r>
      <w:r w:rsidRPr="007C16E8">
        <w:rPr>
          <w:spacing w:val="-2"/>
        </w:rPr>
        <w:t>oundaries</w:t>
      </w:r>
      <w:bookmarkEnd w:id="14"/>
      <w:bookmarkEnd w:id="15"/>
    </w:p>
    <w:p w14:paraId="44CD2A3D" w14:textId="77777777" w:rsidR="00A17C2E" w:rsidRPr="007C16E8" w:rsidRDefault="00A17C2E" w:rsidP="00A17C2E">
      <w:pPr>
        <w:pStyle w:val="BodyText"/>
        <w:rPr>
          <w:sz w:val="20"/>
          <w:lang w:val="en-NZ"/>
        </w:rPr>
      </w:pPr>
      <w:r w:rsidRPr="007C16E8">
        <w:rPr>
          <w:noProof/>
          <w:lang w:val="en-NZ" w:eastAsia="en-NZ"/>
        </w:rPr>
        <w:drawing>
          <wp:inline distT="0" distB="0" distL="0" distR="0" wp14:anchorId="7CB0561A" wp14:editId="0D518C70">
            <wp:extent cx="5108340" cy="5035138"/>
            <wp:effectExtent l="0" t="0" r="0" b="0"/>
            <wp:docPr id="6" name="Picture 6" descr="Wellington offices including CCA, Auckland office, Whanganui office, Christchurch offices, Dunedin New Hospital, Hamilton Fleet Vehicle, Dunedin Office, Hamner Springs Closed Hospital, Whanganui Prescriptions Warehouse, Christchurch National Radiation Laboratory, CCA Palmerston North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ellington offices including CCA, Auckland office, Whanganui office, Christchurch offices, Dunedin New Hospital, Hamilton Fleet Vehicle, Dunedin Office, Hamner Springs Closed Hospital, Whanganui Prescriptions Warehouse, Christchurch National Radiation Laboratory, CCA Palmerston North office"/>
                    <pic:cNvPicPr/>
                  </pic:nvPicPr>
                  <pic:blipFill>
                    <a:blip r:embed="rId27"/>
                    <a:stretch>
                      <a:fillRect/>
                    </a:stretch>
                  </pic:blipFill>
                  <pic:spPr>
                    <a:xfrm>
                      <a:off x="0" y="0"/>
                      <a:ext cx="5122088" cy="5048689"/>
                    </a:xfrm>
                    <a:prstGeom prst="rect">
                      <a:avLst/>
                    </a:prstGeom>
                  </pic:spPr>
                </pic:pic>
              </a:graphicData>
            </a:graphic>
          </wp:inline>
        </w:drawing>
      </w:r>
    </w:p>
    <w:p w14:paraId="0DDA306B" w14:textId="77777777" w:rsidR="00A17C2E" w:rsidRPr="007C16E8" w:rsidRDefault="00A17C2E" w:rsidP="00A17C2E">
      <w:pPr>
        <w:pStyle w:val="BodyText"/>
        <w:rPr>
          <w:sz w:val="20"/>
          <w:lang w:val="en-NZ"/>
        </w:rPr>
      </w:pPr>
    </w:p>
    <w:p w14:paraId="06802C93" w14:textId="77777777" w:rsidR="00A17C2E" w:rsidRPr="007C16E8" w:rsidRDefault="00A17C2E" w:rsidP="00A17C2E">
      <w:pPr>
        <w:pStyle w:val="Note"/>
      </w:pPr>
      <w:r w:rsidRPr="007C16E8">
        <w:t xml:space="preserve">Note: Hospitals that have closed </w:t>
      </w:r>
      <w:r>
        <w:t>but</w:t>
      </w:r>
      <w:r w:rsidRPr="007C16E8">
        <w:t xml:space="preserve"> are included in the Ministry’s organisational</w:t>
      </w:r>
      <w:r w:rsidRPr="007C16E8">
        <w:rPr>
          <w:spacing w:val="-2"/>
        </w:rPr>
        <w:t xml:space="preserve"> </w:t>
      </w:r>
      <w:r w:rsidRPr="007C16E8">
        <w:t>boundaries</w:t>
      </w:r>
      <w:r w:rsidRPr="007C16E8">
        <w:rPr>
          <w:spacing w:val="-4"/>
        </w:rPr>
        <w:t xml:space="preserve"> </w:t>
      </w:r>
      <w:r w:rsidRPr="007C16E8">
        <w:t>are</w:t>
      </w:r>
      <w:r w:rsidRPr="007C16E8">
        <w:rPr>
          <w:spacing w:val="-4"/>
        </w:rPr>
        <w:t xml:space="preserve"> </w:t>
      </w:r>
      <w:r w:rsidRPr="007C16E8">
        <w:t>the</w:t>
      </w:r>
      <w:r w:rsidRPr="007C16E8">
        <w:rPr>
          <w:spacing w:val="-4"/>
        </w:rPr>
        <w:t xml:space="preserve"> </w:t>
      </w:r>
      <w:r w:rsidRPr="007C16E8">
        <w:t>result</w:t>
      </w:r>
      <w:r w:rsidRPr="007C16E8">
        <w:rPr>
          <w:spacing w:val="-5"/>
        </w:rPr>
        <w:t xml:space="preserve"> </w:t>
      </w:r>
      <w:r w:rsidRPr="007C16E8">
        <w:t>of</w:t>
      </w:r>
      <w:r w:rsidRPr="007C16E8">
        <w:rPr>
          <w:spacing w:val="-2"/>
        </w:rPr>
        <w:t xml:space="preserve"> </w:t>
      </w:r>
      <w:r w:rsidRPr="007C16E8">
        <w:t>a</w:t>
      </w:r>
      <w:r w:rsidRPr="007C16E8">
        <w:rPr>
          <w:spacing w:val="-3"/>
        </w:rPr>
        <w:t xml:space="preserve"> </w:t>
      </w:r>
      <w:r w:rsidRPr="007C16E8">
        <w:t>transfer</w:t>
      </w:r>
      <w:r w:rsidRPr="007C16E8">
        <w:rPr>
          <w:spacing w:val="-3"/>
        </w:rPr>
        <w:t xml:space="preserve"> </w:t>
      </w:r>
      <w:r w:rsidRPr="007C16E8">
        <w:t>of</w:t>
      </w:r>
      <w:r w:rsidRPr="007C16E8">
        <w:rPr>
          <w:spacing w:val="-2"/>
        </w:rPr>
        <w:t xml:space="preserve"> </w:t>
      </w:r>
      <w:r w:rsidRPr="007C16E8">
        <w:t>assets</w:t>
      </w:r>
      <w:r w:rsidRPr="007C16E8">
        <w:rPr>
          <w:spacing w:val="-2"/>
        </w:rPr>
        <w:t xml:space="preserve"> </w:t>
      </w:r>
      <w:r w:rsidRPr="007C16E8">
        <w:t>from</w:t>
      </w:r>
      <w:r w:rsidRPr="007C16E8">
        <w:rPr>
          <w:spacing w:val="-1"/>
        </w:rPr>
        <w:t xml:space="preserve"> </w:t>
      </w:r>
      <w:r w:rsidRPr="007C16E8">
        <w:t>the</w:t>
      </w:r>
      <w:r w:rsidRPr="007C16E8">
        <w:rPr>
          <w:spacing w:val="-2"/>
        </w:rPr>
        <w:t xml:space="preserve"> </w:t>
      </w:r>
      <w:r w:rsidRPr="007C16E8">
        <w:t xml:space="preserve">respective </w:t>
      </w:r>
      <w:r>
        <w:t>DHBs</w:t>
      </w:r>
      <w:r w:rsidRPr="007C16E8">
        <w:t>.</w:t>
      </w:r>
      <w:r>
        <w:t xml:space="preserve"> </w:t>
      </w:r>
      <w:r w:rsidRPr="007C16E8">
        <w:t>These</w:t>
      </w:r>
      <w:r w:rsidRPr="007C16E8">
        <w:rPr>
          <w:spacing w:val="-3"/>
        </w:rPr>
        <w:t xml:space="preserve"> </w:t>
      </w:r>
      <w:r w:rsidRPr="007C16E8">
        <w:t>sites</w:t>
      </w:r>
      <w:r w:rsidRPr="007C16E8">
        <w:rPr>
          <w:spacing w:val="-3"/>
        </w:rPr>
        <w:t xml:space="preserve"> </w:t>
      </w:r>
      <w:r w:rsidRPr="007C16E8">
        <w:t>are</w:t>
      </w:r>
      <w:r w:rsidRPr="007C16E8">
        <w:rPr>
          <w:spacing w:val="-2"/>
        </w:rPr>
        <w:t xml:space="preserve"> </w:t>
      </w:r>
      <w:r w:rsidRPr="007C16E8">
        <w:t>the</w:t>
      </w:r>
      <w:r>
        <w:t>refore</w:t>
      </w:r>
      <w:r w:rsidRPr="007C16E8">
        <w:rPr>
          <w:spacing w:val="-5"/>
        </w:rPr>
        <w:t xml:space="preserve"> </w:t>
      </w:r>
      <w:r w:rsidRPr="007C16E8">
        <w:t>reported</w:t>
      </w:r>
      <w:r w:rsidRPr="007C16E8">
        <w:rPr>
          <w:spacing w:val="-3"/>
        </w:rPr>
        <w:t xml:space="preserve"> </w:t>
      </w:r>
      <w:r w:rsidRPr="007C16E8">
        <w:t>under the</w:t>
      </w:r>
      <w:r w:rsidRPr="007C16E8">
        <w:rPr>
          <w:spacing w:val="-3"/>
        </w:rPr>
        <w:t xml:space="preserve"> </w:t>
      </w:r>
      <w:r w:rsidRPr="007C16E8">
        <w:t>Ministry</w:t>
      </w:r>
      <w:r>
        <w:t>’s</w:t>
      </w:r>
      <w:r w:rsidRPr="007C16E8">
        <w:t xml:space="preserve"> operational</w:t>
      </w:r>
      <w:r w:rsidRPr="007C16E8">
        <w:rPr>
          <w:spacing w:val="-2"/>
        </w:rPr>
        <w:t xml:space="preserve"> </w:t>
      </w:r>
      <w:r w:rsidRPr="007C16E8">
        <w:t>control</w:t>
      </w:r>
      <w:r w:rsidRPr="007C16E8">
        <w:rPr>
          <w:spacing w:val="-5"/>
        </w:rPr>
        <w:t xml:space="preserve"> </w:t>
      </w:r>
      <w:r w:rsidRPr="007C16E8">
        <w:t>and</w:t>
      </w:r>
      <w:r w:rsidRPr="007C16E8">
        <w:rPr>
          <w:spacing w:val="-3"/>
        </w:rPr>
        <w:t xml:space="preserve"> </w:t>
      </w:r>
      <w:r w:rsidRPr="007C16E8">
        <w:t xml:space="preserve">form part of the </w:t>
      </w:r>
      <w:r>
        <w:t xml:space="preserve">Ministry’s </w:t>
      </w:r>
      <w:r w:rsidRPr="007C16E8">
        <w:t>emissions inventory</w:t>
      </w:r>
      <w:r>
        <w:t>. As such, they are</w:t>
      </w:r>
      <w:r w:rsidRPr="007C16E8">
        <w:t xml:space="preserve"> excluded from DHB GHG reports.</w:t>
      </w:r>
    </w:p>
    <w:p w14:paraId="7E3AC39D" w14:textId="6A39FDDC" w:rsidR="00A17C2E" w:rsidRPr="00B00FDB" w:rsidRDefault="00A17C2E" w:rsidP="00A17C2E">
      <w:pPr>
        <w:pStyle w:val="Table"/>
      </w:pPr>
      <w:bookmarkStart w:id="16" w:name="_bookmark10"/>
      <w:bookmarkStart w:id="17" w:name="_bookmark14"/>
      <w:bookmarkStart w:id="18" w:name="_bookmark18"/>
      <w:bookmarkStart w:id="19" w:name="_Toc120487526"/>
      <w:bookmarkStart w:id="20" w:name="_Toc134425094"/>
      <w:bookmarkEnd w:id="16"/>
      <w:bookmarkEnd w:id="17"/>
      <w:bookmarkEnd w:id="18"/>
      <w:r w:rsidRPr="00B00FDB">
        <w:lastRenderedPageBreak/>
        <w:t xml:space="preserve">Table </w:t>
      </w:r>
      <w:fldSimple w:instr=" SEQ Table \* ARABIC ">
        <w:r w:rsidR="00D463D5">
          <w:rPr>
            <w:noProof/>
          </w:rPr>
          <w:t>1</w:t>
        </w:r>
      </w:fldSimple>
      <w:r w:rsidRPr="00B00FDB">
        <w:rPr>
          <w:rFonts w:eastAsia="Arial"/>
        </w:rPr>
        <w:t>: Properties included in the Ministry’s organisational boundaries</w:t>
      </w:r>
      <w:bookmarkEnd w:id="19"/>
      <w:bookmarkEnd w:id="20"/>
    </w:p>
    <w:tbl>
      <w:tblPr>
        <w:tblStyle w:val="TableGrid"/>
        <w:tblW w:w="8023"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070"/>
        <w:gridCol w:w="2268"/>
        <w:gridCol w:w="3685"/>
      </w:tblGrid>
      <w:tr w:rsidR="00A17C2E" w:rsidRPr="00A17C2E" w14:paraId="1947281F" w14:textId="77777777" w:rsidTr="00A17C2E">
        <w:trPr>
          <w:cantSplit/>
        </w:trPr>
        <w:tc>
          <w:tcPr>
            <w:tcW w:w="2070" w:type="dxa"/>
            <w:tcBorders>
              <w:top w:val="nil"/>
              <w:bottom w:val="nil"/>
            </w:tcBorders>
            <w:shd w:val="clear" w:color="auto" w:fill="D9D9D9" w:themeFill="background1" w:themeFillShade="D9"/>
          </w:tcPr>
          <w:p w14:paraId="2F6F516D" w14:textId="77777777" w:rsidR="00A17C2E" w:rsidRPr="00A17C2E" w:rsidRDefault="00A17C2E" w:rsidP="00117214">
            <w:pPr>
              <w:pStyle w:val="TableText"/>
              <w:keepNext/>
              <w:rPr>
                <w:b/>
              </w:rPr>
            </w:pPr>
            <w:r w:rsidRPr="00A17C2E">
              <w:rPr>
                <w:b/>
              </w:rPr>
              <w:t xml:space="preserve">Property </w:t>
            </w:r>
          </w:p>
        </w:tc>
        <w:tc>
          <w:tcPr>
            <w:tcW w:w="2268" w:type="dxa"/>
            <w:tcBorders>
              <w:top w:val="nil"/>
              <w:bottom w:val="nil"/>
            </w:tcBorders>
            <w:shd w:val="clear" w:color="auto" w:fill="D9D9D9" w:themeFill="background1" w:themeFillShade="D9"/>
          </w:tcPr>
          <w:p w14:paraId="5C9391F2" w14:textId="77777777" w:rsidR="00A17C2E" w:rsidRPr="00A17C2E" w:rsidRDefault="00A17C2E" w:rsidP="00A17C2E">
            <w:pPr>
              <w:pStyle w:val="TableText"/>
              <w:rPr>
                <w:b/>
              </w:rPr>
            </w:pPr>
            <w:r w:rsidRPr="00A17C2E">
              <w:rPr>
                <w:b/>
              </w:rPr>
              <w:t>Address</w:t>
            </w:r>
          </w:p>
        </w:tc>
        <w:tc>
          <w:tcPr>
            <w:tcW w:w="3685" w:type="dxa"/>
            <w:tcBorders>
              <w:top w:val="nil"/>
              <w:bottom w:val="nil"/>
            </w:tcBorders>
            <w:shd w:val="clear" w:color="auto" w:fill="D9D9D9" w:themeFill="background1" w:themeFillShade="D9"/>
          </w:tcPr>
          <w:p w14:paraId="2452D878" w14:textId="77777777" w:rsidR="00A17C2E" w:rsidRPr="00A17C2E" w:rsidRDefault="00A17C2E" w:rsidP="00117214">
            <w:pPr>
              <w:pStyle w:val="TableText"/>
              <w:keepNext/>
              <w:jc w:val="center"/>
              <w:rPr>
                <w:b/>
              </w:rPr>
            </w:pPr>
            <w:r w:rsidRPr="00A17C2E">
              <w:rPr>
                <w:b/>
              </w:rPr>
              <w:t>Description</w:t>
            </w:r>
          </w:p>
        </w:tc>
      </w:tr>
      <w:tr w:rsidR="00A17C2E" w:rsidRPr="007C16E8" w14:paraId="5C2F398F" w14:textId="77777777" w:rsidTr="00A17C2E">
        <w:trPr>
          <w:cantSplit/>
        </w:trPr>
        <w:tc>
          <w:tcPr>
            <w:tcW w:w="2070" w:type="dxa"/>
            <w:tcBorders>
              <w:top w:val="nil"/>
              <w:bottom w:val="single" w:sz="4" w:space="0" w:color="A6A6A6" w:themeColor="background1" w:themeShade="A6"/>
            </w:tcBorders>
          </w:tcPr>
          <w:p w14:paraId="59DAED66" w14:textId="77777777" w:rsidR="00A17C2E" w:rsidRPr="007C16E8" w:rsidRDefault="00A17C2E" w:rsidP="00117214">
            <w:pPr>
              <w:pStyle w:val="TableText"/>
              <w:keepNext/>
            </w:pPr>
            <w:r w:rsidRPr="007C16E8">
              <w:t xml:space="preserve">Wellington </w:t>
            </w:r>
            <w:r>
              <w:t>h</w:t>
            </w:r>
            <w:r w:rsidRPr="007C16E8">
              <w:t>ead office</w:t>
            </w:r>
          </w:p>
        </w:tc>
        <w:tc>
          <w:tcPr>
            <w:tcW w:w="2268" w:type="dxa"/>
            <w:tcBorders>
              <w:top w:val="nil"/>
              <w:bottom w:val="single" w:sz="4" w:space="0" w:color="A6A6A6" w:themeColor="background1" w:themeShade="A6"/>
            </w:tcBorders>
          </w:tcPr>
          <w:p w14:paraId="3ED24E7A" w14:textId="77777777" w:rsidR="00A17C2E" w:rsidRPr="00A17C2E" w:rsidRDefault="00A17C2E" w:rsidP="00A17C2E">
            <w:pPr>
              <w:pStyle w:val="TableText"/>
              <w:rPr>
                <w:rFonts w:eastAsia="Lucida Sans Unicode"/>
              </w:rPr>
            </w:pPr>
            <w:r w:rsidRPr="00A17C2E">
              <w:rPr>
                <w:rFonts w:eastAsia="Lucida Sans Unicode"/>
              </w:rPr>
              <w:t xml:space="preserve">133 Molesworth Street </w:t>
            </w:r>
          </w:p>
        </w:tc>
        <w:tc>
          <w:tcPr>
            <w:tcW w:w="3685" w:type="dxa"/>
            <w:tcBorders>
              <w:top w:val="nil"/>
              <w:bottom w:val="single" w:sz="4" w:space="0" w:color="A6A6A6" w:themeColor="background1" w:themeShade="A6"/>
            </w:tcBorders>
          </w:tcPr>
          <w:p w14:paraId="251971CB" w14:textId="77777777" w:rsidR="00A17C2E" w:rsidRPr="00BA421F" w:rsidRDefault="00A17C2E" w:rsidP="00117214">
            <w:pPr>
              <w:keepNext/>
            </w:pPr>
            <w:r w:rsidRPr="003F71A7">
              <w:rPr>
                <w:sz w:val="18"/>
                <w:szCs w:val="18"/>
              </w:rPr>
              <w:t>Head office</w:t>
            </w:r>
            <w:r>
              <w:rPr>
                <w:sz w:val="18"/>
                <w:szCs w:val="18"/>
              </w:rPr>
              <w:t>,</w:t>
            </w:r>
            <w:r w:rsidRPr="003F71A7">
              <w:rPr>
                <w:sz w:val="18"/>
                <w:szCs w:val="18"/>
              </w:rPr>
              <w:t xml:space="preserve"> responsible for oversight and operational management of property</w:t>
            </w:r>
            <w:r>
              <w:rPr>
                <w:sz w:val="18"/>
                <w:szCs w:val="18"/>
              </w:rPr>
              <w:t xml:space="preserve"> </w:t>
            </w:r>
            <w:r w:rsidRPr="003F71A7">
              <w:rPr>
                <w:sz w:val="18"/>
                <w:szCs w:val="18"/>
              </w:rPr>
              <w:t xml:space="preserve">portfolio. This includes </w:t>
            </w:r>
            <w:proofErr w:type="spellStart"/>
            <w:r>
              <w:rPr>
                <w:sz w:val="18"/>
                <w:szCs w:val="18"/>
              </w:rPr>
              <w:t>Te</w:t>
            </w:r>
            <w:proofErr w:type="spellEnd"/>
            <w:r>
              <w:rPr>
                <w:sz w:val="18"/>
                <w:szCs w:val="18"/>
              </w:rPr>
              <w:t xml:space="preserve"> </w:t>
            </w:r>
            <w:proofErr w:type="spellStart"/>
            <w:r>
              <w:rPr>
                <w:sz w:val="18"/>
                <w:szCs w:val="18"/>
              </w:rPr>
              <w:t>Aho</w:t>
            </w:r>
            <w:proofErr w:type="spellEnd"/>
            <w:r>
              <w:rPr>
                <w:sz w:val="18"/>
                <w:szCs w:val="18"/>
              </w:rPr>
              <w:t xml:space="preserve"> o </w:t>
            </w:r>
            <w:proofErr w:type="spellStart"/>
            <w:r>
              <w:rPr>
                <w:sz w:val="18"/>
                <w:szCs w:val="18"/>
              </w:rPr>
              <w:t>Te</w:t>
            </w:r>
            <w:proofErr w:type="spellEnd"/>
            <w:r>
              <w:rPr>
                <w:sz w:val="18"/>
                <w:szCs w:val="18"/>
              </w:rPr>
              <w:t xml:space="preserve"> Kahu</w:t>
            </w:r>
            <w:r w:rsidRPr="003F71A7">
              <w:rPr>
                <w:sz w:val="18"/>
                <w:szCs w:val="18"/>
              </w:rPr>
              <w:t xml:space="preserve"> staff accommodated within this location</w:t>
            </w:r>
            <w:r>
              <w:rPr>
                <w:sz w:val="18"/>
                <w:szCs w:val="18"/>
              </w:rPr>
              <w:t>.</w:t>
            </w:r>
          </w:p>
        </w:tc>
      </w:tr>
      <w:tr w:rsidR="00A17C2E" w:rsidRPr="007C16E8" w14:paraId="751817E9" w14:textId="77777777" w:rsidTr="00A17C2E">
        <w:trPr>
          <w:cantSplit/>
        </w:trPr>
        <w:tc>
          <w:tcPr>
            <w:tcW w:w="2070" w:type="dxa"/>
          </w:tcPr>
          <w:p w14:paraId="1AC0015D" w14:textId="77777777" w:rsidR="00A17C2E" w:rsidRPr="007C16E8" w:rsidRDefault="00A17C2E" w:rsidP="00117214">
            <w:pPr>
              <w:pStyle w:val="TableText"/>
              <w:keepNext/>
            </w:pPr>
            <w:r w:rsidRPr="007C16E8">
              <w:t xml:space="preserve">Wellington office </w:t>
            </w:r>
          </w:p>
        </w:tc>
        <w:tc>
          <w:tcPr>
            <w:tcW w:w="2268" w:type="dxa"/>
          </w:tcPr>
          <w:p w14:paraId="5300FB2A" w14:textId="77777777" w:rsidR="00A17C2E" w:rsidRPr="00A17C2E" w:rsidRDefault="00A17C2E" w:rsidP="00A17C2E">
            <w:pPr>
              <w:pStyle w:val="TableText"/>
              <w:rPr>
                <w:rFonts w:eastAsia="Lucida Sans Unicode"/>
              </w:rPr>
            </w:pPr>
            <w:r w:rsidRPr="00A17C2E">
              <w:rPr>
                <w:rFonts w:eastAsia="Lucida Sans Unicode"/>
              </w:rPr>
              <w:t>83 Molesworth Street</w:t>
            </w:r>
          </w:p>
        </w:tc>
        <w:tc>
          <w:tcPr>
            <w:tcW w:w="3685" w:type="dxa"/>
          </w:tcPr>
          <w:p w14:paraId="67B064CE" w14:textId="77777777" w:rsidR="00A17C2E" w:rsidRPr="007C16E8" w:rsidRDefault="00A17C2E" w:rsidP="00117214">
            <w:pPr>
              <w:keepNext/>
              <w:rPr>
                <w:rFonts w:eastAsia="Lucida Sans Unicode" w:hAnsi="Lucida Sans Unicode" w:cs="Lucida Sans Unicode"/>
                <w:sz w:val="18"/>
                <w:szCs w:val="18"/>
              </w:rPr>
            </w:pPr>
            <w:r w:rsidRPr="007C16E8">
              <w:rPr>
                <w:sz w:val="18"/>
                <w:szCs w:val="18"/>
              </w:rPr>
              <w:t xml:space="preserve">Secondary Ministry </w:t>
            </w:r>
            <w:r>
              <w:rPr>
                <w:sz w:val="18"/>
                <w:szCs w:val="18"/>
              </w:rPr>
              <w:t>o</w:t>
            </w:r>
            <w:r w:rsidRPr="007C16E8">
              <w:rPr>
                <w:sz w:val="18"/>
                <w:szCs w:val="18"/>
              </w:rPr>
              <w:t>ffice</w:t>
            </w:r>
            <w:r>
              <w:rPr>
                <w:sz w:val="18"/>
                <w:szCs w:val="18"/>
              </w:rPr>
              <w:t>,</w:t>
            </w:r>
            <w:r w:rsidRPr="007C16E8">
              <w:rPr>
                <w:sz w:val="18"/>
                <w:szCs w:val="18"/>
              </w:rPr>
              <w:t xml:space="preserve"> housing approx. 160</w:t>
            </w:r>
            <w:r>
              <w:rPr>
                <w:sz w:val="18"/>
                <w:szCs w:val="18"/>
              </w:rPr>
              <w:t xml:space="preserve"> workers</w:t>
            </w:r>
            <w:r w:rsidRPr="007C16E8">
              <w:rPr>
                <w:sz w:val="18"/>
                <w:szCs w:val="18"/>
              </w:rPr>
              <w:t xml:space="preserve">. </w:t>
            </w:r>
          </w:p>
        </w:tc>
      </w:tr>
      <w:tr w:rsidR="00A17C2E" w:rsidRPr="007C16E8" w14:paraId="6C6E746F" w14:textId="77777777" w:rsidTr="00A17C2E">
        <w:trPr>
          <w:cantSplit/>
        </w:trPr>
        <w:tc>
          <w:tcPr>
            <w:tcW w:w="2070" w:type="dxa"/>
          </w:tcPr>
          <w:p w14:paraId="385A471F" w14:textId="77777777" w:rsidR="00A17C2E" w:rsidRPr="007C16E8" w:rsidRDefault="00A17C2E" w:rsidP="00117214">
            <w:pPr>
              <w:pStyle w:val="TableText"/>
              <w:keepNext/>
            </w:pPr>
            <w:r w:rsidRPr="007C16E8">
              <w:t xml:space="preserve">Wellington </w:t>
            </w:r>
            <w:r>
              <w:t>o</w:t>
            </w:r>
            <w:r w:rsidRPr="007C16E8">
              <w:t xml:space="preserve">ffice </w:t>
            </w:r>
          </w:p>
        </w:tc>
        <w:tc>
          <w:tcPr>
            <w:tcW w:w="2268" w:type="dxa"/>
          </w:tcPr>
          <w:p w14:paraId="7A67454D" w14:textId="77777777" w:rsidR="00A17C2E" w:rsidRPr="00A17C2E" w:rsidRDefault="00A17C2E" w:rsidP="00A17C2E">
            <w:pPr>
              <w:pStyle w:val="TableText"/>
              <w:rPr>
                <w:rFonts w:eastAsia="Lucida Sans Unicode"/>
              </w:rPr>
            </w:pPr>
            <w:r w:rsidRPr="00A17C2E">
              <w:rPr>
                <w:rFonts w:eastAsia="Lucida Sans Unicode"/>
              </w:rPr>
              <w:t>42-56 Willis Street</w:t>
            </w:r>
          </w:p>
        </w:tc>
        <w:tc>
          <w:tcPr>
            <w:tcW w:w="3685" w:type="dxa"/>
          </w:tcPr>
          <w:p w14:paraId="66DAA164" w14:textId="77777777" w:rsidR="00A17C2E" w:rsidRPr="007C16E8" w:rsidRDefault="00A17C2E" w:rsidP="00117214">
            <w:pPr>
              <w:keepNext/>
              <w:rPr>
                <w:rFonts w:eastAsia="Lucida Sans Unicode" w:hAnsi="Lucida Sans Unicode" w:cs="Lucida Sans Unicode"/>
                <w:sz w:val="18"/>
                <w:szCs w:val="18"/>
              </w:rPr>
            </w:pPr>
            <w:r w:rsidRPr="007C16E8">
              <w:rPr>
                <w:rFonts w:eastAsia="Lucida Sans Unicode" w:hAnsi="Lucida Sans Unicode" w:cs="Lucida Sans Unicode"/>
                <w:sz w:val="18"/>
                <w:szCs w:val="18"/>
              </w:rPr>
              <w:t>Ministry office</w:t>
            </w:r>
            <w:r>
              <w:rPr>
                <w:rFonts w:eastAsia="Lucida Sans Unicode" w:hAnsi="Lucida Sans Unicode" w:cs="Lucida Sans Unicode"/>
                <w:sz w:val="18"/>
                <w:szCs w:val="18"/>
              </w:rPr>
              <w:t>, housing approx. 22 workers.</w:t>
            </w:r>
          </w:p>
        </w:tc>
      </w:tr>
      <w:tr w:rsidR="00A17C2E" w:rsidRPr="007C16E8" w14:paraId="683EDD6B" w14:textId="77777777" w:rsidTr="00A17C2E">
        <w:trPr>
          <w:cantSplit/>
        </w:trPr>
        <w:tc>
          <w:tcPr>
            <w:tcW w:w="2070" w:type="dxa"/>
          </w:tcPr>
          <w:p w14:paraId="6475B0DF" w14:textId="77777777" w:rsidR="00A17C2E" w:rsidRPr="007C16E8" w:rsidRDefault="00A17C2E" w:rsidP="00117214">
            <w:pPr>
              <w:pStyle w:val="TableText"/>
              <w:keepNext/>
            </w:pPr>
            <w:r w:rsidRPr="007C16E8">
              <w:t>Auckland office</w:t>
            </w:r>
          </w:p>
        </w:tc>
        <w:tc>
          <w:tcPr>
            <w:tcW w:w="2268" w:type="dxa"/>
          </w:tcPr>
          <w:p w14:paraId="120F403E" w14:textId="77777777" w:rsidR="00A17C2E" w:rsidRPr="00A17C2E" w:rsidRDefault="00A17C2E" w:rsidP="00A17C2E">
            <w:pPr>
              <w:pStyle w:val="TableText"/>
              <w:rPr>
                <w:rFonts w:eastAsia="Lucida Sans Unicode"/>
              </w:rPr>
            </w:pPr>
            <w:r w:rsidRPr="00A17C2E">
              <w:rPr>
                <w:rFonts w:eastAsia="Lucida Sans Unicode"/>
              </w:rPr>
              <w:t>650 Great South Road</w:t>
            </w:r>
          </w:p>
        </w:tc>
        <w:tc>
          <w:tcPr>
            <w:tcW w:w="3685" w:type="dxa"/>
          </w:tcPr>
          <w:p w14:paraId="6E204D35" w14:textId="77777777" w:rsidR="00A17C2E" w:rsidRPr="007C16E8" w:rsidRDefault="00A17C2E" w:rsidP="00117214">
            <w:pPr>
              <w:keepNext/>
              <w:rPr>
                <w:sz w:val="18"/>
                <w:szCs w:val="18"/>
              </w:rPr>
            </w:pPr>
            <w:r w:rsidRPr="007C16E8">
              <w:rPr>
                <w:rFonts w:eastAsia="Lucida Sans Unicode" w:hAnsi="Lucida Sans Unicode" w:cs="Lucida Sans Unicode"/>
                <w:sz w:val="18"/>
                <w:szCs w:val="18"/>
              </w:rPr>
              <w:t>Ministry office</w:t>
            </w:r>
            <w:r>
              <w:rPr>
                <w:rFonts w:eastAsia="Lucida Sans Unicode" w:hAnsi="Lucida Sans Unicode" w:cs="Lucida Sans Unicode"/>
                <w:sz w:val="18"/>
                <w:szCs w:val="18"/>
              </w:rPr>
              <w:t>, housing approx. 93 workers.</w:t>
            </w:r>
          </w:p>
        </w:tc>
      </w:tr>
      <w:tr w:rsidR="00A17C2E" w:rsidRPr="007C16E8" w14:paraId="0F20B938" w14:textId="77777777" w:rsidTr="00A17C2E">
        <w:trPr>
          <w:cantSplit/>
        </w:trPr>
        <w:tc>
          <w:tcPr>
            <w:tcW w:w="2070" w:type="dxa"/>
          </w:tcPr>
          <w:p w14:paraId="4EC132C1" w14:textId="77777777" w:rsidR="00A17C2E" w:rsidRPr="007C16E8" w:rsidRDefault="00A17C2E" w:rsidP="00117214">
            <w:pPr>
              <w:pStyle w:val="TableText"/>
              <w:keepNext/>
            </w:pPr>
            <w:r w:rsidRPr="007C16E8">
              <w:t>Whanganui office</w:t>
            </w:r>
          </w:p>
        </w:tc>
        <w:tc>
          <w:tcPr>
            <w:tcW w:w="2268" w:type="dxa"/>
          </w:tcPr>
          <w:p w14:paraId="64C4EAA1" w14:textId="77777777" w:rsidR="00A17C2E" w:rsidRPr="00A17C2E" w:rsidRDefault="00A17C2E" w:rsidP="00A17C2E">
            <w:pPr>
              <w:pStyle w:val="TableText"/>
              <w:rPr>
                <w:rFonts w:eastAsia="Lucida Sans Unicode"/>
              </w:rPr>
            </w:pPr>
            <w:r w:rsidRPr="00A17C2E">
              <w:rPr>
                <w:rFonts w:eastAsia="Lucida Sans Unicode"/>
              </w:rPr>
              <w:t>179 Hill Street</w:t>
            </w:r>
          </w:p>
        </w:tc>
        <w:tc>
          <w:tcPr>
            <w:tcW w:w="3685" w:type="dxa"/>
          </w:tcPr>
          <w:p w14:paraId="716A1E7E" w14:textId="77777777" w:rsidR="00A17C2E" w:rsidRPr="007C16E8" w:rsidRDefault="00A17C2E" w:rsidP="00117214">
            <w:pPr>
              <w:keepNext/>
              <w:rPr>
                <w:rFonts w:eastAsia="Lucida Sans Unicode" w:hAnsi="Lucida Sans Unicode" w:cs="Lucida Sans Unicode"/>
                <w:sz w:val="18"/>
                <w:szCs w:val="18"/>
              </w:rPr>
            </w:pPr>
            <w:r w:rsidRPr="007C16E8">
              <w:rPr>
                <w:rFonts w:eastAsia="Lucida Sans Unicode" w:hAnsi="Lucida Sans Unicode" w:cs="Lucida Sans Unicode"/>
                <w:sz w:val="18"/>
                <w:szCs w:val="18"/>
              </w:rPr>
              <w:t>Ministry office and call centre</w:t>
            </w:r>
            <w:r>
              <w:rPr>
                <w:rFonts w:eastAsia="Lucida Sans Unicode" w:hAnsi="Lucida Sans Unicode" w:cs="Lucida Sans Unicode"/>
                <w:sz w:val="18"/>
                <w:szCs w:val="18"/>
              </w:rPr>
              <w:t>, housing approx. 67 workers.</w:t>
            </w:r>
          </w:p>
        </w:tc>
      </w:tr>
      <w:tr w:rsidR="00A17C2E" w:rsidRPr="007C16E8" w14:paraId="03A5CC42" w14:textId="77777777" w:rsidTr="00A17C2E">
        <w:trPr>
          <w:cantSplit/>
        </w:trPr>
        <w:tc>
          <w:tcPr>
            <w:tcW w:w="2070" w:type="dxa"/>
          </w:tcPr>
          <w:p w14:paraId="756E4D1E" w14:textId="77777777" w:rsidR="00A17C2E" w:rsidRPr="007C16E8" w:rsidRDefault="00A17C2E" w:rsidP="00117214">
            <w:pPr>
              <w:pStyle w:val="TableText"/>
            </w:pPr>
            <w:r w:rsidRPr="007C16E8">
              <w:t xml:space="preserve">Whanganui </w:t>
            </w:r>
            <w:r>
              <w:t>p</w:t>
            </w:r>
            <w:r w:rsidRPr="007C16E8">
              <w:t>rescriptions warehouse</w:t>
            </w:r>
          </w:p>
        </w:tc>
        <w:tc>
          <w:tcPr>
            <w:tcW w:w="2268" w:type="dxa"/>
          </w:tcPr>
          <w:p w14:paraId="23916572" w14:textId="77777777" w:rsidR="00A17C2E" w:rsidRPr="00A17C2E" w:rsidRDefault="00A17C2E" w:rsidP="00A17C2E">
            <w:pPr>
              <w:pStyle w:val="TableText"/>
              <w:rPr>
                <w:rFonts w:eastAsia="Lucida Sans Unicode"/>
              </w:rPr>
            </w:pPr>
            <w:r w:rsidRPr="00A17C2E">
              <w:rPr>
                <w:rFonts w:eastAsia="Lucida Sans Unicode"/>
              </w:rPr>
              <w:t>137 London Street</w:t>
            </w:r>
          </w:p>
        </w:tc>
        <w:tc>
          <w:tcPr>
            <w:tcW w:w="3685" w:type="dxa"/>
          </w:tcPr>
          <w:p w14:paraId="1BED8F79" w14:textId="77777777" w:rsidR="00A17C2E" w:rsidRPr="007C16E8" w:rsidRDefault="00A17C2E" w:rsidP="00117214">
            <w:pPr>
              <w:rPr>
                <w:rFonts w:eastAsia="Lucida Sans Unicode" w:hAnsi="Lucida Sans Unicode" w:cs="Lucida Sans Unicode"/>
                <w:sz w:val="18"/>
                <w:szCs w:val="18"/>
              </w:rPr>
            </w:pPr>
            <w:r w:rsidRPr="007C16E8">
              <w:rPr>
                <w:rFonts w:eastAsia="Lucida Sans Unicode" w:hAnsi="Lucida Sans Unicode" w:cs="Lucida Sans Unicode"/>
                <w:sz w:val="18"/>
                <w:szCs w:val="18"/>
              </w:rPr>
              <w:t>National prescriptions warehouse and storage</w:t>
            </w:r>
            <w:r>
              <w:rPr>
                <w:rFonts w:eastAsia="Lucida Sans Unicode" w:hAnsi="Lucida Sans Unicode" w:cs="Lucida Sans Unicode"/>
                <w:sz w:val="18"/>
                <w:szCs w:val="18"/>
              </w:rPr>
              <w:t>.</w:t>
            </w:r>
          </w:p>
        </w:tc>
      </w:tr>
      <w:tr w:rsidR="00A17C2E" w:rsidRPr="007C16E8" w14:paraId="4DBC8223" w14:textId="77777777" w:rsidTr="00A17C2E">
        <w:trPr>
          <w:cantSplit/>
        </w:trPr>
        <w:tc>
          <w:tcPr>
            <w:tcW w:w="2070" w:type="dxa"/>
          </w:tcPr>
          <w:p w14:paraId="0A99B567" w14:textId="77777777" w:rsidR="00A17C2E" w:rsidRPr="007C16E8" w:rsidRDefault="00A17C2E" w:rsidP="00117214">
            <w:pPr>
              <w:pStyle w:val="TableText"/>
            </w:pPr>
            <w:r w:rsidRPr="007C16E8">
              <w:t>Christchurch office</w:t>
            </w:r>
          </w:p>
        </w:tc>
        <w:tc>
          <w:tcPr>
            <w:tcW w:w="2268" w:type="dxa"/>
          </w:tcPr>
          <w:p w14:paraId="45D0F773" w14:textId="77777777" w:rsidR="00A17C2E" w:rsidRPr="00A17C2E" w:rsidRDefault="00A17C2E" w:rsidP="00A17C2E">
            <w:pPr>
              <w:pStyle w:val="TableText"/>
              <w:rPr>
                <w:rFonts w:eastAsia="Lucida Sans Unicode"/>
              </w:rPr>
            </w:pPr>
            <w:r w:rsidRPr="00A17C2E">
              <w:rPr>
                <w:rFonts w:eastAsia="Lucida Sans Unicode"/>
              </w:rPr>
              <w:t>48 Hereford Street</w:t>
            </w:r>
          </w:p>
        </w:tc>
        <w:tc>
          <w:tcPr>
            <w:tcW w:w="3685" w:type="dxa"/>
          </w:tcPr>
          <w:p w14:paraId="7CB1D81B" w14:textId="77777777" w:rsidR="00A17C2E" w:rsidRPr="007C16E8" w:rsidRDefault="00A17C2E" w:rsidP="00117214">
            <w:pPr>
              <w:rPr>
                <w:rFonts w:eastAsia="Lucida Sans Unicode" w:hAnsi="Lucida Sans Unicode" w:cs="Lucida Sans Unicode"/>
                <w:sz w:val="18"/>
                <w:szCs w:val="18"/>
              </w:rPr>
            </w:pPr>
            <w:r w:rsidRPr="007C16E8">
              <w:rPr>
                <w:rFonts w:eastAsia="Lucida Sans Unicode" w:hAnsi="Lucida Sans Unicode" w:cs="Lucida Sans Unicode"/>
                <w:sz w:val="18"/>
                <w:szCs w:val="18"/>
              </w:rPr>
              <w:t xml:space="preserve">Co-located office with Ministry of </w:t>
            </w:r>
            <w:r>
              <w:rPr>
                <w:rFonts w:eastAsia="Lucida Sans Unicode" w:hAnsi="Lucida Sans Unicode" w:cs="Lucida Sans Unicode"/>
                <w:sz w:val="18"/>
                <w:szCs w:val="18"/>
              </w:rPr>
              <w:t>E</w:t>
            </w:r>
            <w:r w:rsidRPr="007C16E8">
              <w:rPr>
                <w:rFonts w:eastAsia="Lucida Sans Unicode" w:hAnsi="Lucida Sans Unicode" w:cs="Lucida Sans Unicode"/>
                <w:sz w:val="18"/>
                <w:szCs w:val="18"/>
              </w:rPr>
              <w:t>ducation as lead agency</w:t>
            </w:r>
            <w:r>
              <w:rPr>
                <w:rFonts w:eastAsia="Lucida Sans Unicode" w:hAnsi="Lucida Sans Unicode" w:cs="Lucida Sans Unicode"/>
                <w:sz w:val="18"/>
                <w:szCs w:val="18"/>
              </w:rPr>
              <w:t>.</w:t>
            </w:r>
          </w:p>
        </w:tc>
      </w:tr>
      <w:tr w:rsidR="00A17C2E" w:rsidRPr="007C16E8" w14:paraId="1B1CE255" w14:textId="77777777" w:rsidTr="00A17C2E">
        <w:trPr>
          <w:cantSplit/>
        </w:trPr>
        <w:tc>
          <w:tcPr>
            <w:tcW w:w="2070" w:type="dxa"/>
            <w:vAlign w:val="center"/>
          </w:tcPr>
          <w:p w14:paraId="53D95C25" w14:textId="77777777" w:rsidR="00A17C2E" w:rsidRPr="007C16E8" w:rsidRDefault="00A17C2E" w:rsidP="00117214">
            <w:pPr>
              <w:pStyle w:val="TableText"/>
            </w:pPr>
            <w:r w:rsidRPr="007C16E8">
              <w:t xml:space="preserve">Christchurch </w:t>
            </w:r>
            <w:r>
              <w:t>n</w:t>
            </w:r>
            <w:r w:rsidRPr="007C16E8">
              <w:t xml:space="preserve">ational </w:t>
            </w:r>
            <w:r>
              <w:t>r</w:t>
            </w:r>
            <w:r w:rsidRPr="007C16E8">
              <w:t>adiation laboratory</w:t>
            </w:r>
          </w:p>
        </w:tc>
        <w:tc>
          <w:tcPr>
            <w:tcW w:w="2268" w:type="dxa"/>
          </w:tcPr>
          <w:p w14:paraId="54B0D2B4" w14:textId="77777777" w:rsidR="00A17C2E" w:rsidRPr="00A17C2E" w:rsidRDefault="00A17C2E" w:rsidP="00A17C2E">
            <w:pPr>
              <w:pStyle w:val="TableText"/>
              <w:rPr>
                <w:rFonts w:eastAsia="Lucida Sans Unicode"/>
              </w:rPr>
            </w:pPr>
            <w:r w:rsidRPr="00A17C2E">
              <w:rPr>
                <w:rFonts w:eastAsia="Lucida Sans Unicode"/>
              </w:rPr>
              <w:t xml:space="preserve">108 Victoria Street </w:t>
            </w:r>
          </w:p>
        </w:tc>
        <w:tc>
          <w:tcPr>
            <w:tcW w:w="3685" w:type="dxa"/>
          </w:tcPr>
          <w:p w14:paraId="1E902660" w14:textId="77777777" w:rsidR="00A17C2E" w:rsidRPr="007C16E8" w:rsidRDefault="00A17C2E" w:rsidP="00117214">
            <w:pPr>
              <w:rPr>
                <w:rFonts w:eastAsia="Lucida Sans Unicode" w:hAnsi="Lucida Sans Unicode" w:cs="Lucida Sans Unicode"/>
                <w:sz w:val="18"/>
                <w:szCs w:val="18"/>
              </w:rPr>
            </w:pPr>
            <w:r w:rsidRPr="007C16E8">
              <w:rPr>
                <w:rFonts w:eastAsia="Lucida Sans Unicode" w:hAnsi="Lucida Sans Unicode" w:cs="Lucida Sans Unicode"/>
                <w:sz w:val="18"/>
                <w:szCs w:val="18"/>
              </w:rPr>
              <w:t>National radiation laboratory and storage site</w:t>
            </w:r>
            <w:r>
              <w:rPr>
                <w:rFonts w:eastAsia="Lucida Sans Unicode" w:hAnsi="Lucida Sans Unicode" w:cs="Lucida Sans Unicode"/>
                <w:sz w:val="18"/>
                <w:szCs w:val="18"/>
              </w:rPr>
              <w:t>.</w:t>
            </w:r>
          </w:p>
        </w:tc>
      </w:tr>
      <w:tr w:rsidR="00A17C2E" w:rsidRPr="007C16E8" w14:paraId="58143B49" w14:textId="77777777" w:rsidTr="00A17C2E">
        <w:trPr>
          <w:cantSplit/>
        </w:trPr>
        <w:tc>
          <w:tcPr>
            <w:tcW w:w="2070" w:type="dxa"/>
            <w:vAlign w:val="center"/>
          </w:tcPr>
          <w:p w14:paraId="3E2385DC" w14:textId="77777777" w:rsidR="00A17C2E" w:rsidRPr="007C16E8" w:rsidRDefault="00A17C2E" w:rsidP="00117214">
            <w:pPr>
              <w:pStyle w:val="TableText"/>
            </w:pPr>
            <w:r w:rsidRPr="007C16E8">
              <w:t>Dunedin office</w:t>
            </w:r>
          </w:p>
        </w:tc>
        <w:tc>
          <w:tcPr>
            <w:tcW w:w="2268" w:type="dxa"/>
          </w:tcPr>
          <w:p w14:paraId="73D31E7D" w14:textId="77777777" w:rsidR="00A17C2E" w:rsidRPr="00A17C2E" w:rsidRDefault="00A17C2E" w:rsidP="00A17C2E">
            <w:pPr>
              <w:pStyle w:val="TableText"/>
              <w:rPr>
                <w:rFonts w:eastAsia="Lucida Sans Unicode"/>
              </w:rPr>
            </w:pPr>
            <w:r w:rsidRPr="00A17C2E">
              <w:rPr>
                <w:rFonts w:eastAsia="Lucida Sans Unicode"/>
              </w:rPr>
              <w:t>481 Moray Place</w:t>
            </w:r>
          </w:p>
        </w:tc>
        <w:tc>
          <w:tcPr>
            <w:tcW w:w="3685" w:type="dxa"/>
          </w:tcPr>
          <w:p w14:paraId="05458BE3" w14:textId="77777777" w:rsidR="00A17C2E" w:rsidRPr="007C16E8" w:rsidRDefault="00A17C2E" w:rsidP="00117214">
            <w:pPr>
              <w:rPr>
                <w:rFonts w:eastAsia="Lucida Sans Unicode" w:hAnsi="Lucida Sans Unicode" w:cs="Lucida Sans Unicode"/>
                <w:sz w:val="18"/>
                <w:szCs w:val="18"/>
              </w:rPr>
            </w:pPr>
            <w:r w:rsidRPr="007C16E8">
              <w:rPr>
                <w:rFonts w:eastAsia="Lucida Sans Unicode" w:hAnsi="Lucida Sans Unicode" w:cs="Lucida Sans Unicode"/>
                <w:sz w:val="18"/>
                <w:szCs w:val="18"/>
              </w:rPr>
              <w:t>Ministry office</w:t>
            </w:r>
            <w:r>
              <w:rPr>
                <w:rFonts w:eastAsia="Lucida Sans Unicode" w:hAnsi="Lucida Sans Unicode" w:cs="Lucida Sans Unicode"/>
                <w:sz w:val="18"/>
                <w:szCs w:val="18"/>
              </w:rPr>
              <w:t>, housing approx. 71 workers.</w:t>
            </w:r>
          </w:p>
        </w:tc>
      </w:tr>
      <w:tr w:rsidR="00A17C2E" w:rsidRPr="007C16E8" w14:paraId="1A00EBDB" w14:textId="77777777" w:rsidTr="00A17C2E">
        <w:trPr>
          <w:cantSplit/>
        </w:trPr>
        <w:tc>
          <w:tcPr>
            <w:tcW w:w="2070" w:type="dxa"/>
            <w:vAlign w:val="center"/>
          </w:tcPr>
          <w:p w14:paraId="1B3345B9" w14:textId="77777777" w:rsidR="00A17C2E" w:rsidRPr="007C16E8" w:rsidRDefault="00A17C2E" w:rsidP="00117214">
            <w:pPr>
              <w:pStyle w:val="TableText"/>
            </w:pPr>
            <w:r w:rsidRPr="007C16E8">
              <w:t xml:space="preserve">Dunedin </w:t>
            </w:r>
            <w:r>
              <w:t>n</w:t>
            </w:r>
            <w:r w:rsidRPr="007C16E8">
              <w:t>ew hospital building</w:t>
            </w:r>
          </w:p>
        </w:tc>
        <w:tc>
          <w:tcPr>
            <w:tcW w:w="2268" w:type="dxa"/>
          </w:tcPr>
          <w:p w14:paraId="19069AC2" w14:textId="77777777" w:rsidR="00A17C2E" w:rsidRPr="00A17C2E" w:rsidRDefault="00A17C2E" w:rsidP="00A17C2E">
            <w:pPr>
              <w:pStyle w:val="TableText"/>
              <w:rPr>
                <w:rFonts w:eastAsia="Lucida Sans Unicode"/>
              </w:rPr>
            </w:pPr>
            <w:r w:rsidRPr="00A17C2E">
              <w:rPr>
                <w:rFonts w:eastAsia="Lucida Sans Unicode"/>
              </w:rPr>
              <w:t>174 Castle Street</w:t>
            </w:r>
          </w:p>
        </w:tc>
        <w:tc>
          <w:tcPr>
            <w:tcW w:w="3685" w:type="dxa"/>
          </w:tcPr>
          <w:p w14:paraId="2D6BC212" w14:textId="77777777" w:rsidR="00A17C2E" w:rsidRPr="007C16E8" w:rsidRDefault="00A17C2E" w:rsidP="00117214">
            <w:pPr>
              <w:rPr>
                <w:rFonts w:eastAsia="Lucida Sans Unicode" w:hAnsi="Lucida Sans Unicode" w:cs="Lucida Sans Unicode"/>
                <w:sz w:val="18"/>
                <w:szCs w:val="18"/>
              </w:rPr>
            </w:pPr>
            <w:r>
              <w:rPr>
                <w:rFonts w:eastAsia="Lucida Sans Unicode" w:hAnsi="Lucida Sans Unicode" w:cs="Lucida Sans Unicode"/>
                <w:sz w:val="18"/>
                <w:szCs w:val="18"/>
              </w:rPr>
              <w:t>Not yet open.</w:t>
            </w:r>
          </w:p>
        </w:tc>
      </w:tr>
      <w:tr w:rsidR="00A17C2E" w:rsidRPr="007C16E8" w14:paraId="2EF1BA44" w14:textId="77777777" w:rsidTr="00A17C2E">
        <w:trPr>
          <w:cantSplit/>
        </w:trPr>
        <w:tc>
          <w:tcPr>
            <w:tcW w:w="2070" w:type="dxa"/>
            <w:vAlign w:val="center"/>
          </w:tcPr>
          <w:p w14:paraId="3064F6B1" w14:textId="77777777" w:rsidR="00A17C2E" w:rsidRPr="007C16E8" w:rsidRDefault="00A17C2E" w:rsidP="00117214">
            <w:pPr>
              <w:pStyle w:val="TableText"/>
            </w:pPr>
            <w:r w:rsidRPr="007C16E8">
              <w:t>Hamilton office</w:t>
            </w:r>
          </w:p>
        </w:tc>
        <w:tc>
          <w:tcPr>
            <w:tcW w:w="2268" w:type="dxa"/>
          </w:tcPr>
          <w:p w14:paraId="2C58BEBE" w14:textId="77777777" w:rsidR="00A17C2E" w:rsidRPr="00A17C2E" w:rsidRDefault="00A17C2E" w:rsidP="00A17C2E">
            <w:pPr>
              <w:pStyle w:val="TableText"/>
              <w:rPr>
                <w:rFonts w:eastAsia="Lucida Sans Unicode"/>
              </w:rPr>
            </w:pPr>
            <w:r w:rsidRPr="00A17C2E">
              <w:rPr>
                <w:rFonts w:eastAsia="Lucida Sans Unicode"/>
              </w:rPr>
              <w:t>87 Alexandra Street</w:t>
            </w:r>
          </w:p>
        </w:tc>
        <w:tc>
          <w:tcPr>
            <w:tcW w:w="3685" w:type="dxa"/>
          </w:tcPr>
          <w:p w14:paraId="639A3BB7" w14:textId="77777777" w:rsidR="00A17C2E" w:rsidRPr="007C16E8" w:rsidRDefault="00A17C2E" w:rsidP="00117214">
            <w:pPr>
              <w:rPr>
                <w:rFonts w:eastAsia="Lucida Sans Unicode" w:hAnsi="Lucida Sans Unicode" w:cs="Lucida Sans Unicode"/>
                <w:sz w:val="18"/>
                <w:szCs w:val="18"/>
              </w:rPr>
            </w:pPr>
            <w:r w:rsidRPr="007C16E8">
              <w:rPr>
                <w:rFonts w:eastAsia="Lucida Sans Unicode" w:hAnsi="Lucida Sans Unicode" w:cs="Lucida Sans Unicode"/>
                <w:sz w:val="18"/>
                <w:szCs w:val="18"/>
              </w:rPr>
              <w:t>Fleet vehicle on site to be reported only</w:t>
            </w:r>
            <w:r>
              <w:rPr>
                <w:rFonts w:eastAsia="Lucida Sans Unicode" w:hAnsi="Lucida Sans Unicode" w:cs="Lucida Sans Unicode"/>
                <w:sz w:val="18"/>
                <w:szCs w:val="18"/>
              </w:rPr>
              <w:t>.</w:t>
            </w:r>
          </w:p>
        </w:tc>
      </w:tr>
      <w:tr w:rsidR="00A17C2E" w:rsidRPr="007C16E8" w14:paraId="6C54DB25" w14:textId="77777777" w:rsidTr="00A17C2E">
        <w:trPr>
          <w:cantSplit/>
        </w:trPr>
        <w:tc>
          <w:tcPr>
            <w:tcW w:w="2070" w:type="dxa"/>
            <w:vAlign w:val="center"/>
          </w:tcPr>
          <w:p w14:paraId="0A8393EE" w14:textId="77777777" w:rsidR="00A17C2E" w:rsidRPr="007C16E8" w:rsidRDefault="00A17C2E" w:rsidP="00117214">
            <w:pPr>
              <w:pStyle w:val="TableText"/>
            </w:pPr>
            <w:proofErr w:type="spellStart"/>
            <w:r w:rsidRPr="007C16E8">
              <w:t>Han</w:t>
            </w:r>
            <w:r>
              <w:t>m</w:t>
            </w:r>
            <w:r w:rsidRPr="007C16E8">
              <w:t>er</w:t>
            </w:r>
            <w:proofErr w:type="spellEnd"/>
            <w:r w:rsidRPr="007C16E8">
              <w:t xml:space="preserve"> Springs </w:t>
            </w:r>
            <w:r>
              <w:t>c</w:t>
            </w:r>
            <w:r w:rsidRPr="007C16E8">
              <w:t xml:space="preserve">losed </w:t>
            </w:r>
            <w:r>
              <w:t>h</w:t>
            </w:r>
            <w:r w:rsidRPr="007C16E8">
              <w:t>ospital</w:t>
            </w:r>
          </w:p>
        </w:tc>
        <w:tc>
          <w:tcPr>
            <w:tcW w:w="2268" w:type="dxa"/>
          </w:tcPr>
          <w:p w14:paraId="74CEC10A" w14:textId="77777777" w:rsidR="00A17C2E" w:rsidRPr="00A17C2E" w:rsidRDefault="00A17C2E" w:rsidP="00A17C2E">
            <w:pPr>
              <w:pStyle w:val="TableText"/>
              <w:rPr>
                <w:rFonts w:eastAsia="Lucida Sans Unicode"/>
              </w:rPr>
            </w:pPr>
            <w:r w:rsidRPr="00A17C2E">
              <w:rPr>
                <w:rFonts w:eastAsia="Lucida Sans Unicode"/>
              </w:rPr>
              <w:t xml:space="preserve">28 </w:t>
            </w:r>
            <w:proofErr w:type="spellStart"/>
            <w:r w:rsidRPr="00A17C2E">
              <w:rPr>
                <w:rFonts w:eastAsia="Lucida Sans Unicode"/>
              </w:rPr>
              <w:t>Amuri</w:t>
            </w:r>
            <w:proofErr w:type="spellEnd"/>
            <w:r w:rsidRPr="00A17C2E">
              <w:rPr>
                <w:rFonts w:eastAsia="Lucida Sans Unicode"/>
              </w:rPr>
              <w:t xml:space="preserve"> Avenue</w:t>
            </w:r>
          </w:p>
        </w:tc>
        <w:tc>
          <w:tcPr>
            <w:tcW w:w="3685" w:type="dxa"/>
          </w:tcPr>
          <w:p w14:paraId="3AD08396" w14:textId="77777777" w:rsidR="00A17C2E" w:rsidRPr="007C16E8" w:rsidRDefault="00A17C2E" w:rsidP="00117214">
            <w:pPr>
              <w:rPr>
                <w:rFonts w:eastAsia="Lucida Sans Unicode" w:hAnsi="Lucida Sans Unicode" w:cs="Lucida Sans Unicode"/>
                <w:sz w:val="18"/>
                <w:szCs w:val="18"/>
              </w:rPr>
            </w:pPr>
            <w:r w:rsidRPr="007C16E8">
              <w:rPr>
                <w:rFonts w:eastAsia="Lucida Sans Unicode" w:hAnsi="Lucida Sans Unicode" w:cs="Lucida Sans Unicode"/>
                <w:sz w:val="18"/>
                <w:szCs w:val="18"/>
              </w:rPr>
              <w:t xml:space="preserve">Closed </w:t>
            </w:r>
            <w:r>
              <w:rPr>
                <w:rFonts w:eastAsia="Lucida Sans Unicode" w:hAnsi="Lucida Sans Unicode" w:cs="Lucida Sans Unicode"/>
                <w:sz w:val="18"/>
                <w:szCs w:val="18"/>
              </w:rPr>
              <w:t>h</w:t>
            </w:r>
            <w:r w:rsidRPr="007C16E8">
              <w:rPr>
                <w:rFonts w:eastAsia="Lucida Sans Unicode" w:hAnsi="Lucida Sans Unicode" w:cs="Lucida Sans Unicode"/>
                <w:sz w:val="18"/>
                <w:szCs w:val="18"/>
              </w:rPr>
              <w:t>ospital, minor maintenance conducted at this site</w:t>
            </w:r>
            <w:r>
              <w:rPr>
                <w:rFonts w:eastAsia="Lucida Sans Unicode" w:hAnsi="Lucida Sans Unicode" w:cs="Lucida Sans Unicode"/>
                <w:sz w:val="18"/>
                <w:szCs w:val="18"/>
              </w:rPr>
              <w:t>.</w:t>
            </w:r>
          </w:p>
        </w:tc>
      </w:tr>
      <w:tr w:rsidR="00A17C2E" w:rsidRPr="007C16E8" w14:paraId="0E4EBE2D" w14:textId="77777777" w:rsidTr="00A17C2E">
        <w:trPr>
          <w:cantSplit/>
        </w:trPr>
        <w:tc>
          <w:tcPr>
            <w:tcW w:w="2070" w:type="dxa"/>
            <w:vAlign w:val="center"/>
          </w:tcPr>
          <w:p w14:paraId="0E68097D" w14:textId="77777777" w:rsidR="00A17C2E" w:rsidRPr="007C16E8" w:rsidRDefault="00A17C2E" w:rsidP="00117214">
            <w:pPr>
              <w:pStyle w:val="TableText"/>
            </w:pPr>
            <w:r w:rsidRPr="007C16E8">
              <w:t xml:space="preserve">Palmerston North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w:t>
            </w:r>
          </w:p>
        </w:tc>
        <w:tc>
          <w:tcPr>
            <w:tcW w:w="2268" w:type="dxa"/>
          </w:tcPr>
          <w:p w14:paraId="4840BB61" w14:textId="77777777" w:rsidR="00A17C2E" w:rsidRPr="00A17C2E" w:rsidRDefault="00A17C2E" w:rsidP="00A17C2E">
            <w:pPr>
              <w:pStyle w:val="TableText"/>
              <w:rPr>
                <w:rFonts w:eastAsia="Lucida Sans Unicode"/>
              </w:rPr>
            </w:pPr>
            <w:r w:rsidRPr="00A17C2E">
              <w:rPr>
                <w:rFonts w:eastAsia="Lucida Sans Unicode"/>
              </w:rPr>
              <w:t>619 Featherston Street</w:t>
            </w:r>
          </w:p>
        </w:tc>
        <w:tc>
          <w:tcPr>
            <w:tcW w:w="3685" w:type="dxa"/>
          </w:tcPr>
          <w:p w14:paraId="76615033" w14:textId="77777777" w:rsidR="00A17C2E" w:rsidRPr="007C16E8" w:rsidRDefault="00A17C2E" w:rsidP="00117214">
            <w:pPr>
              <w:rPr>
                <w:rFonts w:eastAsia="Lucida Sans Unicode" w:hAnsi="Lucida Sans Unicode" w:cs="Lucida Sans Unicode"/>
                <w:sz w:val="18"/>
                <w:szCs w:val="18"/>
              </w:rPr>
            </w:pPr>
            <w:proofErr w:type="spellStart"/>
            <w:r w:rsidRPr="007C16E8">
              <w:rPr>
                <w:sz w:val="18"/>
                <w:szCs w:val="18"/>
              </w:rPr>
              <w:t>Te</w:t>
            </w:r>
            <w:proofErr w:type="spellEnd"/>
            <w:r w:rsidRPr="007C16E8">
              <w:rPr>
                <w:sz w:val="18"/>
                <w:szCs w:val="18"/>
              </w:rPr>
              <w:t xml:space="preserve"> </w:t>
            </w:r>
            <w:proofErr w:type="spellStart"/>
            <w:r w:rsidRPr="007C16E8">
              <w:rPr>
                <w:sz w:val="18"/>
                <w:szCs w:val="18"/>
              </w:rPr>
              <w:t>Aho</w:t>
            </w:r>
            <w:proofErr w:type="spellEnd"/>
            <w:r w:rsidRPr="007C16E8">
              <w:rPr>
                <w:sz w:val="18"/>
                <w:szCs w:val="18"/>
              </w:rPr>
              <w:t xml:space="preserve"> o </w:t>
            </w:r>
            <w:proofErr w:type="spellStart"/>
            <w:r w:rsidRPr="007C16E8">
              <w:rPr>
                <w:sz w:val="18"/>
                <w:szCs w:val="18"/>
              </w:rPr>
              <w:t>Te</w:t>
            </w:r>
            <w:proofErr w:type="spellEnd"/>
            <w:r w:rsidRPr="007C16E8">
              <w:rPr>
                <w:sz w:val="18"/>
                <w:szCs w:val="18"/>
              </w:rPr>
              <w:t xml:space="preserve"> Kahu</w:t>
            </w:r>
            <w:r>
              <w:rPr>
                <w:sz w:val="18"/>
                <w:szCs w:val="18"/>
              </w:rPr>
              <w:t xml:space="preserve">, </w:t>
            </w:r>
            <w:r>
              <w:rPr>
                <w:rFonts w:eastAsia="Lucida Sans Unicode" w:hAnsi="Lucida Sans Unicode" w:cs="Lucida Sans Unicode"/>
                <w:sz w:val="18"/>
                <w:szCs w:val="18"/>
              </w:rPr>
              <w:t>housing approx. 5 workers</w:t>
            </w:r>
            <w:r w:rsidRPr="007C16E8">
              <w:rPr>
                <w:sz w:val="18"/>
                <w:szCs w:val="18"/>
              </w:rPr>
              <w:t xml:space="preserve"> </w:t>
            </w:r>
          </w:p>
        </w:tc>
      </w:tr>
    </w:tbl>
    <w:p w14:paraId="723E80CA" w14:textId="77777777" w:rsidR="00A17C2E" w:rsidRPr="00A17C2E" w:rsidRDefault="00A17C2E" w:rsidP="00A17C2E">
      <w:pPr>
        <w:pStyle w:val="Heading2"/>
      </w:pPr>
      <w:bookmarkStart w:id="21" w:name="_bookmark6"/>
      <w:bookmarkStart w:id="22" w:name="_Toc133917066"/>
      <w:bookmarkStart w:id="23" w:name="_Toc137223213"/>
      <w:bookmarkEnd w:id="21"/>
      <w:r w:rsidRPr="00A17C2E">
        <w:t>Operational boundaries excluded from inventory</w:t>
      </w:r>
      <w:bookmarkEnd w:id="22"/>
      <w:bookmarkEnd w:id="23"/>
    </w:p>
    <w:p w14:paraId="62DFBEB1" w14:textId="57AD54AA" w:rsidR="00A17C2E" w:rsidRDefault="00A17C2E" w:rsidP="00A17C2E">
      <w:r w:rsidRPr="007C16E8">
        <w:t>Table</w:t>
      </w:r>
      <w:r w:rsidRPr="007C16E8">
        <w:rPr>
          <w:spacing w:val="-4"/>
        </w:rPr>
        <w:t xml:space="preserve"> </w:t>
      </w:r>
      <w:r w:rsidRPr="007C16E8">
        <w:t>2</w:t>
      </w:r>
      <w:r w:rsidRPr="007C16E8">
        <w:rPr>
          <w:spacing w:val="-1"/>
        </w:rPr>
        <w:t xml:space="preserve"> </w:t>
      </w:r>
      <w:r w:rsidRPr="007C16E8">
        <w:t>lists</w:t>
      </w:r>
      <w:r w:rsidRPr="007C16E8">
        <w:rPr>
          <w:spacing w:val="-2"/>
        </w:rPr>
        <w:t xml:space="preserve"> </w:t>
      </w:r>
      <w:r w:rsidRPr="007C16E8">
        <w:t>the</w:t>
      </w:r>
      <w:r w:rsidRPr="007C16E8">
        <w:rPr>
          <w:spacing w:val="-4"/>
        </w:rPr>
        <w:t xml:space="preserve"> </w:t>
      </w:r>
      <w:r w:rsidRPr="007C16E8">
        <w:t>properties</w:t>
      </w:r>
      <w:r w:rsidRPr="007C16E8">
        <w:rPr>
          <w:spacing w:val="-4"/>
        </w:rPr>
        <w:t xml:space="preserve"> </w:t>
      </w:r>
      <w:r w:rsidRPr="007C16E8">
        <w:t>that</w:t>
      </w:r>
      <w:r w:rsidRPr="007C16E8">
        <w:rPr>
          <w:spacing w:val="-2"/>
        </w:rPr>
        <w:t xml:space="preserve"> </w:t>
      </w:r>
      <w:r>
        <w:t>were</w:t>
      </w:r>
      <w:r w:rsidRPr="007C16E8">
        <w:rPr>
          <w:spacing w:val="-4"/>
        </w:rPr>
        <w:t xml:space="preserve"> </w:t>
      </w:r>
      <w:r w:rsidRPr="007C16E8">
        <w:t>leased</w:t>
      </w:r>
      <w:r w:rsidRPr="007C16E8">
        <w:rPr>
          <w:spacing w:val="-3"/>
        </w:rPr>
        <w:t xml:space="preserve"> </w:t>
      </w:r>
      <w:r w:rsidRPr="007C16E8">
        <w:t>recently</w:t>
      </w:r>
      <w:r w:rsidRPr="007C16E8">
        <w:rPr>
          <w:spacing w:val="-2"/>
        </w:rPr>
        <w:t xml:space="preserve"> </w:t>
      </w:r>
      <w:r w:rsidRPr="007C16E8">
        <w:t>or</w:t>
      </w:r>
      <w:r w:rsidRPr="007C16E8">
        <w:rPr>
          <w:spacing w:val="-3"/>
        </w:rPr>
        <w:t xml:space="preserve"> </w:t>
      </w:r>
      <w:r>
        <w:rPr>
          <w:spacing w:val="-3"/>
        </w:rPr>
        <w:t xml:space="preserve">that produced </w:t>
      </w:r>
      <w:r w:rsidRPr="007C16E8">
        <w:t>no</w:t>
      </w:r>
      <w:r w:rsidRPr="007C16E8">
        <w:rPr>
          <w:spacing w:val="-3"/>
        </w:rPr>
        <w:t xml:space="preserve"> </w:t>
      </w:r>
      <w:r w:rsidRPr="007C16E8">
        <w:t>emissions</w:t>
      </w:r>
      <w:r w:rsidRPr="007C16E8">
        <w:rPr>
          <w:spacing w:val="-3"/>
        </w:rPr>
        <w:t xml:space="preserve"> </w:t>
      </w:r>
      <w:r w:rsidRPr="007C16E8">
        <w:t>within</w:t>
      </w:r>
      <w:r w:rsidRPr="007C16E8">
        <w:rPr>
          <w:spacing w:val="-2"/>
        </w:rPr>
        <w:t xml:space="preserve"> </w:t>
      </w:r>
      <w:r w:rsidRPr="007C16E8">
        <w:t>the</w:t>
      </w:r>
      <w:r w:rsidRPr="007C16E8">
        <w:rPr>
          <w:spacing w:val="-3"/>
        </w:rPr>
        <w:t xml:space="preserve"> </w:t>
      </w:r>
      <w:r>
        <w:t xml:space="preserve">2021/22 </w:t>
      </w:r>
      <w:r w:rsidRPr="007C16E8">
        <w:t>financial</w:t>
      </w:r>
      <w:r w:rsidRPr="007C16E8">
        <w:rPr>
          <w:spacing w:val="-3"/>
        </w:rPr>
        <w:t xml:space="preserve"> </w:t>
      </w:r>
      <w:r w:rsidRPr="007C16E8">
        <w:t>year.</w:t>
      </w:r>
      <w:r w:rsidRPr="007C16E8">
        <w:rPr>
          <w:spacing w:val="-2"/>
        </w:rPr>
        <w:t xml:space="preserve"> </w:t>
      </w:r>
      <w:r>
        <w:t>These properties</w:t>
      </w:r>
      <w:r w:rsidRPr="007C16E8">
        <w:rPr>
          <w:spacing w:val="-2"/>
        </w:rPr>
        <w:t xml:space="preserve"> </w:t>
      </w:r>
      <w:r w:rsidRPr="007C16E8">
        <w:t>are</w:t>
      </w:r>
      <w:r w:rsidRPr="007C16E8">
        <w:rPr>
          <w:spacing w:val="-3"/>
        </w:rPr>
        <w:t xml:space="preserve"> </w:t>
      </w:r>
      <w:r w:rsidRPr="007C16E8">
        <w:t>not</w:t>
      </w:r>
      <w:r w:rsidRPr="007C16E8">
        <w:rPr>
          <w:spacing w:val="-1"/>
        </w:rPr>
        <w:t xml:space="preserve"> </w:t>
      </w:r>
      <w:r w:rsidRPr="007C16E8">
        <w:t>relevant</w:t>
      </w:r>
      <w:r w:rsidRPr="007C16E8">
        <w:rPr>
          <w:spacing w:val="-1"/>
        </w:rPr>
        <w:t xml:space="preserve"> </w:t>
      </w:r>
      <w:r w:rsidRPr="007C16E8">
        <w:t>to the</w:t>
      </w:r>
      <w:r w:rsidRPr="007C16E8">
        <w:rPr>
          <w:spacing w:val="-3"/>
        </w:rPr>
        <w:t xml:space="preserve"> </w:t>
      </w:r>
      <w:r w:rsidRPr="007C16E8">
        <w:t xml:space="preserve">base year in which this report and GHG emissions inventory are consolidated from. For transparency, this provides an overview of the current state of the </w:t>
      </w:r>
      <w:r>
        <w:t xml:space="preserve">Ministry’s </w:t>
      </w:r>
      <w:r w:rsidRPr="007C16E8">
        <w:t>property portfolio and potential for inclusion in future GHG reports and inventories.</w:t>
      </w:r>
    </w:p>
    <w:p w14:paraId="2F95DD71" w14:textId="77777777" w:rsidR="00A17C2E" w:rsidRPr="007C16E8" w:rsidRDefault="00A17C2E" w:rsidP="00A17C2E"/>
    <w:p w14:paraId="3CA36923" w14:textId="77777777" w:rsidR="00A17C2E" w:rsidRPr="007C16E8" w:rsidRDefault="00A17C2E" w:rsidP="00A17C2E">
      <w:r w:rsidRPr="007C16E8">
        <w:t>Some properties do not sit under the Ministry</w:t>
      </w:r>
      <w:r>
        <w:t>’s</w:t>
      </w:r>
      <w:r w:rsidRPr="007C16E8">
        <w:t xml:space="preserve"> operational control (for example,</w:t>
      </w:r>
      <w:r w:rsidRPr="007C16E8">
        <w:rPr>
          <w:spacing w:val="-3"/>
        </w:rPr>
        <w:t xml:space="preserve"> </w:t>
      </w:r>
      <w:r w:rsidRPr="007C16E8">
        <w:t>co-located</w:t>
      </w:r>
      <w:r w:rsidRPr="007C16E8">
        <w:rPr>
          <w:spacing w:val="-4"/>
        </w:rPr>
        <w:t xml:space="preserve"> </w:t>
      </w:r>
      <w:r w:rsidRPr="007C16E8">
        <w:t>tenancies),</w:t>
      </w:r>
      <w:r w:rsidRPr="007C16E8">
        <w:rPr>
          <w:spacing w:val="-3"/>
        </w:rPr>
        <w:t xml:space="preserve"> </w:t>
      </w:r>
      <w:r w:rsidRPr="007C16E8">
        <w:t>however,</w:t>
      </w:r>
      <w:r w:rsidRPr="007C16E8">
        <w:rPr>
          <w:spacing w:val="-3"/>
        </w:rPr>
        <w:t xml:space="preserve"> </w:t>
      </w:r>
      <w:r w:rsidRPr="007C16E8">
        <w:t>if</w:t>
      </w:r>
      <w:r w:rsidRPr="007C16E8">
        <w:rPr>
          <w:spacing w:val="-5"/>
        </w:rPr>
        <w:t xml:space="preserve"> </w:t>
      </w:r>
      <w:r w:rsidRPr="007C16E8">
        <w:t>the</w:t>
      </w:r>
      <w:r>
        <w:t xml:space="preserve"> Ministry’s</w:t>
      </w:r>
      <w:r w:rsidRPr="007C16E8">
        <w:rPr>
          <w:spacing w:val="-5"/>
        </w:rPr>
        <w:t xml:space="preserve"> </w:t>
      </w:r>
      <w:r w:rsidRPr="007C16E8">
        <w:t>emissions</w:t>
      </w:r>
      <w:r w:rsidRPr="007C16E8">
        <w:rPr>
          <w:spacing w:val="-5"/>
        </w:rPr>
        <w:t xml:space="preserve"> </w:t>
      </w:r>
      <w:r w:rsidRPr="007C16E8">
        <w:t>data</w:t>
      </w:r>
      <w:r w:rsidRPr="007C16E8">
        <w:rPr>
          <w:spacing w:val="-2"/>
        </w:rPr>
        <w:t xml:space="preserve"> </w:t>
      </w:r>
      <w:r w:rsidRPr="007C16E8">
        <w:t>can</w:t>
      </w:r>
      <w:r w:rsidRPr="007C16E8">
        <w:rPr>
          <w:spacing w:val="-4"/>
        </w:rPr>
        <w:t xml:space="preserve"> </w:t>
      </w:r>
      <w:r w:rsidRPr="007C16E8">
        <w:t>be</w:t>
      </w:r>
      <w:r w:rsidRPr="007C16E8">
        <w:rPr>
          <w:spacing w:val="-5"/>
        </w:rPr>
        <w:t xml:space="preserve"> </w:t>
      </w:r>
      <w:r w:rsidRPr="007C16E8">
        <w:t>sourced,</w:t>
      </w:r>
      <w:r w:rsidRPr="007C16E8">
        <w:rPr>
          <w:spacing w:val="-1"/>
        </w:rPr>
        <w:t xml:space="preserve"> </w:t>
      </w:r>
      <w:r w:rsidRPr="007C16E8">
        <w:t>future GHG emissions reports will note the relevant portion of their emissions outputs as per their associated categories. If this is not achievable, each lead agency shall report</w:t>
      </w:r>
      <w:r w:rsidRPr="007C16E8">
        <w:rPr>
          <w:spacing w:val="40"/>
        </w:rPr>
        <w:t xml:space="preserve"> </w:t>
      </w:r>
      <w:r w:rsidRPr="007C16E8">
        <w:t>their emissions inclusive of their co-located tenants.</w:t>
      </w:r>
    </w:p>
    <w:p w14:paraId="64053F93" w14:textId="6671F3B0" w:rsidR="00A17C2E" w:rsidRDefault="00A17C2E" w:rsidP="00A17C2E">
      <w:pPr>
        <w:pStyle w:val="Table"/>
      </w:pPr>
      <w:bookmarkStart w:id="24" w:name="_Toc120487527"/>
      <w:bookmarkStart w:id="25" w:name="_Toc134425095"/>
      <w:r w:rsidRPr="00A77CD0">
        <w:lastRenderedPageBreak/>
        <w:t xml:space="preserve">Table </w:t>
      </w:r>
      <w:fldSimple w:instr=" SEQ Table \* ARABIC ">
        <w:r w:rsidR="00D463D5">
          <w:rPr>
            <w:noProof/>
          </w:rPr>
          <w:t>2</w:t>
        </w:r>
      </w:fldSimple>
      <w:r w:rsidRPr="00A77CD0">
        <w:t>: Operational boundary exclusions</w:t>
      </w:r>
      <w:bookmarkEnd w:id="24"/>
      <w:bookmarkEnd w:id="25"/>
    </w:p>
    <w:tbl>
      <w:tblPr>
        <w:tblStyle w:val="TableGrid"/>
        <w:tblW w:w="8023"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070"/>
        <w:gridCol w:w="2268"/>
        <w:gridCol w:w="3685"/>
      </w:tblGrid>
      <w:tr w:rsidR="00A17C2E" w:rsidRPr="00A17C2E" w14:paraId="4207C292" w14:textId="77777777" w:rsidTr="00117214">
        <w:trPr>
          <w:cantSplit/>
        </w:trPr>
        <w:tc>
          <w:tcPr>
            <w:tcW w:w="2070" w:type="dxa"/>
            <w:tcBorders>
              <w:top w:val="nil"/>
              <w:bottom w:val="nil"/>
            </w:tcBorders>
            <w:shd w:val="clear" w:color="auto" w:fill="D9D9D9" w:themeFill="background1" w:themeFillShade="D9"/>
          </w:tcPr>
          <w:p w14:paraId="4350CD08" w14:textId="77777777" w:rsidR="00A17C2E" w:rsidRPr="00A17C2E" w:rsidRDefault="00A17C2E" w:rsidP="00117214">
            <w:pPr>
              <w:pStyle w:val="TableText"/>
              <w:keepNext/>
              <w:rPr>
                <w:b/>
              </w:rPr>
            </w:pPr>
            <w:r w:rsidRPr="00A17C2E">
              <w:rPr>
                <w:b/>
              </w:rPr>
              <w:t xml:space="preserve">Property </w:t>
            </w:r>
          </w:p>
        </w:tc>
        <w:tc>
          <w:tcPr>
            <w:tcW w:w="2268" w:type="dxa"/>
            <w:tcBorders>
              <w:top w:val="nil"/>
              <w:bottom w:val="nil"/>
            </w:tcBorders>
            <w:shd w:val="clear" w:color="auto" w:fill="D9D9D9" w:themeFill="background1" w:themeFillShade="D9"/>
          </w:tcPr>
          <w:p w14:paraId="0DD67F14" w14:textId="77777777" w:rsidR="00A17C2E" w:rsidRPr="00A17C2E" w:rsidRDefault="00A17C2E" w:rsidP="00117214">
            <w:pPr>
              <w:pStyle w:val="TableText"/>
              <w:rPr>
                <w:b/>
              </w:rPr>
            </w:pPr>
            <w:r w:rsidRPr="00A17C2E">
              <w:rPr>
                <w:b/>
              </w:rPr>
              <w:t>Address</w:t>
            </w:r>
          </w:p>
        </w:tc>
        <w:tc>
          <w:tcPr>
            <w:tcW w:w="3685" w:type="dxa"/>
            <w:tcBorders>
              <w:top w:val="nil"/>
              <w:bottom w:val="nil"/>
            </w:tcBorders>
            <w:shd w:val="clear" w:color="auto" w:fill="D9D9D9" w:themeFill="background1" w:themeFillShade="D9"/>
          </w:tcPr>
          <w:p w14:paraId="78D5ED91" w14:textId="77777777" w:rsidR="00A17C2E" w:rsidRPr="00A17C2E" w:rsidRDefault="00A17C2E" w:rsidP="00117214">
            <w:pPr>
              <w:pStyle w:val="TableText"/>
              <w:keepNext/>
              <w:jc w:val="center"/>
              <w:rPr>
                <w:b/>
              </w:rPr>
            </w:pPr>
            <w:r w:rsidRPr="00A17C2E">
              <w:rPr>
                <w:b/>
              </w:rPr>
              <w:t>Description</w:t>
            </w:r>
          </w:p>
        </w:tc>
      </w:tr>
      <w:tr w:rsidR="00A17C2E" w:rsidRPr="007C16E8" w14:paraId="38757A3A" w14:textId="77777777" w:rsidTr="00117214">
        <w:trPr>
          <w:cantSplit/>
        </w:trPr>
        <w:tc>
          <w:tcPr>
            <w:tcW w:w="2070" w:type="dxa"/>
            <w:tcBorders>
              <w:top w:val="nil"/>
              <w:bottom w:val="single" w:sz="4" w:space="0" w:color="A6A6A6" w:themeColor="background1" w:themeShade="A6"/>
            </w:tcBorders>
          </w:tcPr>
          <w:p w14:paraId="3EC02E49" w14:textId="2E82A36C" w:rsidR="00A17C2E" w:rsidRPr="007C16E8" w:rsidRDefault="00A17C2E" w:rsidP="00A17C2E">
            <w:pPr>
              <w:pStyle w:val="TableText"/>
              <w:keepNext/>
            </w:pPr>
            <w:r w:rsidRPr="007C16E8">
              <w:t>Hamilton</w:t>
            </w:r>
          </w:p>
        </w:tc>
        <w:tc>
          <w:tcPr>
            <w:tcW w:w="2268" w:type="dxa"/>
            <w:tcBorders>
              <w:top w:val="nil"/>
              <w:bottom w:val="single" w:sz="4" w:space="0" w:color="A6A6A6" w:themeColor="background1" w:themeShade="A6"/>
            </w:tcBorders>
          </w:tcPr>
          <w:p w14:paraId="6DBC78CA" w14:textId="55F8004D" w:rsidR="00A17C2E" w:rsidRPr="00A17C2E" w:rsidRDefault="00A17C2E" w:rsidP="00A17C2E">
            <w:pPr>
              <w:pStyle w:val="TableText"/>
              <w:rPr>
                <w:rFonts w:eastAsia="Lucida Sans Unicode"/>
              </w:rPr>
            </w:pPr>
            <w:r w:rsidRPr="007C16E8">
              <w:rPr>
                <w:rFonts w:eastAsia="Lucida Sans Unicode" w:hAnsi="Lucida Sans Unicode" w:cs="Lucida Sans Unicode"/>
              </w:rPr>
              <w:t xml:space="preserve">16 Clarence Street  </w:t>
            </w:r>
          </w:p>
        </w:tc>
        <w:tc>
          <w:tcPr>
            <w:tcW w:w="3685" w:type="dxa"/>
            <w:tcBorders>
              <w:top w:val="nil"/>
              <w:bottom w:val="single" w:sz="4" w:space="0" w:color="A6A6A6" w:themeColor="background1" w:themeShade="A6"/>
            </w:tcBorders>
          </w:tcPr>
          <w:p w14:paraId="7272C827" w14:textId="29A5B1E8" w:rsidR="00A17C2E" w:rsidRPr="00BA421F" w:rsidRDefault="00A17C2E" w:rsidP="00A17C2E">
            <w:pPr>
              <w:keepNext/>
            </w:pPr>
            <w:proofErr w:type="spellStart"/>
            <w:r w:rsidRPr="007C16E8">
              <w:rPr>
                <w:sz w:val="18"/>
                <w:szCs w:val="18"/>
              </w:rPr>
              <w:t>Te</w:t>
            </w:r>
            <w:proofErr w:type="spellEnd"/>
            <w:r w:rsidRPr="007C16E8">
              <w:rPr>
                <w:sz w:val="18"/>
                <w:szCs w:val="18"/>
              </w:rPr>
              <w:t xml:space="preserve"> </w:t>
            </w:r>
            <w:proofErr w:type="spellStart"/>
            <w:r w:rsidRPr="007C16E8">
              <w:rPr>
                <w:sz w:val="18"/>
                <w:szCs w:val="18"/>
              </w:rPr>
              <w:t>Aho</w:t>
            </w:r>
            <w:proofErr w:type="spellEnd"/>
            <w:r w:rsidRPr="007C16E8">
              <w:rPr>
                <w:sz w:val="18"/>
                <w:szCs w:val="18"/>
              </w:rPr>
              <w:t xml:space="preserve"> o </w:t>
            </w:r>
            <w:proofErr w:type="spellStart"/>
            <w:r w:rsidRPr="007C16E8">
              <w:rPr>
                <w:sz w:val="18"/>
                <w:szCs w:val="18"/>
              </w:rPr>
              <w:t>Te</w:t>
            </w:r>
            <w:proofErr w:type="spellEnd"/>
            <w:r w:rsidRPr="007C16E8">
              <w:rPr>
                <w:sz w:val="18"/>
                <w:szCs w:val="18"/>
              </w:rPr>
              <w:t xml:space="preserve"> Kahu</w:t>
            </w:r>
            <w:r>
              <w:rPr>
                <w:sz w:val="18"/>
                <w:szCs w:val="18"/>
              </w:rPr>
              <w:t>.</w:t>
            </w:r>
            <w:r w:rsidRPr="007C16E8">
              <w:rPr>
                <w:sz w:val="18"/>
                <w:szCs w:val="18"/>
              </w:rPr>
              <w:t xml:space="preserve"> Not under </w:t>
            </w:r>
            <w:r>
              <w:rPr>
                <w:sz w:val="18"/>
                <w:szCs w:val="18"/>
              </w:rPr>
              <w:t xml:space="preserve">the Ministry’s </w:t>
            </w:r>
            <w:r w:rsidRPr="007C16E8">
              <w:rPr>
                <w:sz w:val="18"/>
                <w:szCs w:val="18"/>
              </w:rPr>
              <w:t>operational control</w:t>
            </w:r>
            <w:r>
              <w:rPr>
                <w:sz w:val="18"/>
                <w:szCs w:val="18"/>
              </w:rPr>
              <w:t>,</w:t>
            </w:r>
            <w:r w:rsidRPr="007C16E8">
              <w:rPr>
                <w:sz w:val="18"/>
                <w:szCs w:val="18"/>
              </w:rPr>
              <w:t xml:space="preserve"> however</w:t>
            </w:r>
            <w:r>
              <w:rPr>
                <w:sz w:val="18"/>
                <w:szCs w:val="18"/>
              </w:rPr>
              <w:t>,</w:t>
            </w:r>
            <w:r w:rsidRPr="007C16E8">
              <w:rPr>
                <w:sz w:val="18"/>
                <w:szCs w:val="18"/>
              </w:rPr>
              <w:t xml:space="preserve"> the agency agreement sits with </w:t>
            </w:r>
            <w:r>
              <w:rPr>
                <w:sz w:val="18"/>
                <w:szCs w:val="18"/>
              </w:rPr>
              <w:t xml:space="preserve">the </w:t>
            </w:r>
            <w:r w:rsidRPr="007C16E8">
              <w:rPr>
                <w:sz w:val="18"/>
                <w:szCs w:val="18"/>
              </w:rPr>
              <w:t>Ministry.</w:t>
            </w:r>
            <w:r w:rsidRPr="007C16E8">
              <w:rPr>
                <w:spacing w:val="-7"/>
                <w:sz w:val="18"/>
                <w:szCs w:val="18"/>
              </w:rPr>
              <w:t xml:space="preserve"> </w:t>
            </w:r>
            <w:r w:rsidRPr="007C16E8">
              <w:rPr>
                <w:sz w:val="18"/>
                <w:szCs w:val="18"/>
              </w:rPr>
              <w:t>Due</w:t>
            </w:r>
            <w:r w:rsidRPr="007C16E8">
              <w:rPr>
                <w:spacing w:val="-8"/>
                <w:sz w:val="18"/>
                <w:szCs w:val="18"/>
              </w:rPr>
              <w:t xml:space="preserve"> </w:t>
            </w:r>
            <w:r w:rsidRPr="007C16E8">
              <w:rPr>
                <w:sz w:val="18"/>
                <w:szCs w:val="18"/>
              </w:rPr>
              <w:t>to</w:t>
            </w:r>
            <w:r w:rsidRPr="007C16E8">
              <w:rPr>
                <w:spacing w:val="-6"/>
                <w:sz w:val="18"/>
                <w:szCs w:val="18"/>
              </w:rPr>
              <w:t xml:space="preserve"> </w:t>
            </w:r>
            <w:r>
              <w:rPr>
                <w:sz w:val="18"/>
                <w:szCs w:val="18"/>
              </w:rPr>
              <w:t>low</w:t>
            </w:r>
            <w:r w:rsidRPr="007C16E8">
              <w:rPr>
                <w:spacing w:val="-6"/>
                <w:sz w:val="18"/>
                <w:szCs w:val="18"/>
              </w:rPr>
              <w:t xml:space="preserve"> </w:t>
            </w:r>
            <w:r w:rsidRPr="007C16E8">
              <w:rPr>
                <w:sz w:val="18"/>
                <w:szCs w:val="18"/>
              </w:rPr>
              <w:t>staffing</w:t>
            </w:r>
            <w:r w:rsidRPr="007C16E8">
              <w:rPr>
                <w:spacing w:val="-7"/>
                <w:sz w:val="18"/>
                <w:szCs w:val="18"/>
              </w:rPr>
              <w:t xml:space="preserve"> </w:t>
            </w:r>
            <w:r w:rsidRPr="007C16E8">
              <w:rPr>
                <w:sz w:val="18"/>
                <w:szCs w:val="18"/>
              </w:rPr>
              <w:t>numbers</w:t>
            </w:r>
            <w:r w:rsidRPr="007C16E8">
              <w:rPr>
                <w:spacing w:val="-8"/>
                <w:sz w:val="18"/>
                <w:szCs w:val="18"/>
              </w:rPr>
              <w:t xml:space="preserve"> </w:t>
            </w:r>
            <w:r w:rsidRPr="007C16E8">
              <w:rPr>
                <w:sz w:val="18"/>
                <w:szCs w:val="18"/>
              </w:rPr>
              <w:t>(4</w:t>
            </w:r>
            <w:r>
              <w:rPr>
                <w:sz w:val="18"/>
                <w:szCs w:val="18"/>
              </w:rPr>
              <w:t>–</w:t>
            </w:r>
            <w:r w:rsidRPr="007C16E8">
              <w:rPr>
                <w:sz w:val="18"/>
                <w:szCs w:val="18"/>
              </w:rPr>
              <w:t>5 staff), this site has been excluded from this report</w:t>
            </w:r>
            <w:r>
              <w:rPr>
                <w:sz w:val="18"/>
                <w:szCs w:val="18"/>
              </w:rPr>
              <w:t>.</w:t>
            </w:r>
          </w:p>
        </w:tc>
      </w:tr>
      <w:tr w:rsidR="00A17C2E" w:rsidRPr="007C16E8" w14:paraId="060FA935" w14:textId="77777777" w:rsidTr="00117214">
        <w:trPr>
          <w:cantSplit/>
        </w:trPr>
        <w:tc>
          <w:tcPr>
            <w:tcW w:w="2070" w:type="dxa"/>
          </w:tcPr>
          <w:p w14:paraId="0DDED8DE" w14:textId="22E75251" w:rsidR="00A17C2E" w:rsidRPr="007C16E8" w:rsidRDefault="00A17C2E" w:rsidP="00A17C2E">
            <w:pPr>
              <w:pStyle w:val="TableText"/>
              <w:keepNext/>
            </w:pPr>
            <w:r w:rsidRPr="007C16E8">
              <w:t xml:space="preserve">Christchurch </w:t>
            </w:r>
          </w:p>
        </w:tc>
        <w:tc>
          <w:tcPr>
            <w:tcW w:w="2268" w:type="dxa"/>
          </w:tcPr>
          <w:p w14:paraId="39326F4D" w14:textId="0005D0E3" w:rsidR="00A17C2E" w:rsidRPr="00A17C2E" w:rsidRDefault="00A17C2E" w:rsidP="00A17C2E">
            <w:pPr>
              <w:pStyle w:val="TableText"/>
              <w:rPr>
                <w:rFonts w:eastAsia="Lucida Sans Unicode"/>
              </w:rPr>
            </w:pPr>
            <w:r w:rsidRPr="007C16E8">
              <w:rPr>
                <w:rFonts w:eastAsia="Lucida Sans Unicode" w:hAnsi="Lucida Sans Unicode" w:cs="Lucida Sans Unicode"/>
              </w:rPr>
              <w:t>32 Oxford Street</w:t>
            </w:r>
          </w:p>
        </w:tc>
        <w:tc>
          <w:tcPr>
            <w:tcW w:w="3685" w:type="dxa"/>
          </w:tcPr>
          <w:p w14:paraId="5EE4AEB8" w14:textId="69CFB615" w:rsidR="00A17C2E" w:rsidRPr="007C16E8" w:rsidRDefault="00A17C2E" w:rsidP="00A17C2E">
            <w:pPr>
              <w:keepNext/>
              <w:rPr>
                <w:rFonts w:eastAsia="Lucida Sans Unicode" w:hAnsi="Lucida Sans Unicode" w:cs="Lucida Sans Unicode"/>
                <w:sz w:val="18"/>
                <w:szCs w:val="18"/>
              </w:rPr>
            </w:pPr>
            <w:proofErr w:type="spellStart"/>
            <w:r w:rsidRPr="007C16E8">
              <w:rPr>
                <w:sz w:val="18"/>
                <w:szCs w:val="18"/>
              </w:rPr>
              <w:t>Te</w:t>
            </w:r>
            <w:proofErr w:type="spellEnd"/>
            <w:r w:rsidRPr="007C16E8">
              <w:rPr>
                <w:sz w:val="18"/>
                <w:szCs w:val="18"/>
              </w:rPr>
              <w:t xml:space="preserve"> </w:t>
            </w:r>
            <w:proofErr w:type="spellStart"/>
            <w:r w:rsidRPr="007C16E8">
              <w:rPr>
                <w:sz w:val="18"/>
                <w:szCs w:val="18"/>
              </w:rPr>
              <w:t>Aho</w:t>
            </w:r>
            <w:proofErr w:type="spellEnd"/>
            <w:r w:rsidRPr="007C16E8">
              <w:rPr>
                <w:sz w:val="18"/>
                <w:szCs w:val="18"/>
              </w:rPr>
              <w:t xml:space="preserve"> o </w:t>
            </w:r>
            <w:proofErr w:type="spellStart"/>
            <w:r w:rsidRPr="007C16E8">
              <w:rPr>
                <w:sz w:val="18"/>
                <w:szCs w:val="18"/>
              </w:rPr>
              <w:t>Te</w:t>
            </w:r>
            <w:proofErr w:type="spellEnd"/>
            <w:r w:rsidRPr="007C16E8">
              <w:rPr>
                <w:sz w:val="18"/>
                <w:szCs w:val="18"/>
              </w:rPr>
              <w:t xml:space="preserve"> Kahu</w:t>
            </w:r>
            <w:r>
              <w:rPr>
                <w:sz w:val="18"/>
                <w:szCs w:val="18"/>
              </w:rPr>
              <w:t xml:space="preserve">. </w:t>
            </w:r>
            <w:r w:rsidRPr="007C16E8">
              <w:rPr>
                <w:sz w:val="18"/>
                <w:szCs w:val="18"/>
              </w:rPr>
              <w:t xml:space="preserve">Not under </w:t>
            </w:r>
            <w:r>
              <w:rPr>
                <w:sz w:val="18"/>
                <w:szCs w:val="18"/>
              </w:rPr>
              <w:t xml:space="preserve">the Ministry’s </w:t>
            </w:r>
            <w:r w:rsidRPr="007C16E8">
              <w:rPr>
                <w:sz w:val="18"/>
                <w:szCs w:val="18"/>
              </w:rPr>
              <w:t>operational control</w:t>
            </w:r>
            <w:r>
              <w:rPr>
                <w:sz w:val="18"/>
                <w:szCs w:val="18"/>
              </w:rPr>
              <w:t>,</w:t>
            </w:r>
            <w:r w:rsidRPr="007C16E8">
              <w:rPr>
                <w:sz w:val="18"/>
                <w:szCs w:val="18"/>
              </w:rPr>
              <w:t xml:space="preserve"> and </w:t>
            </w:r>
            <w:r>
              <w:rPr>
                <w:sz w:val="18"/>
                <w:szCs w:val="18"/>
              </w:rPr>
              <w:t xml:space="preserve">the Ministry has </w:t>
            </w:r>
            <w:r w:rsidRPr="007C16E8">
              <w:rPr>
                <w:sz w:val="18"/>
                <w:szCs w:val="18"/>
              </w:rPr>
              <w:t xml:space="preserve">no influence over the operation of this building. Due to </w:t>
            </w:r>
            <w:r>
              <w:rPr>
                <w:sz w:val="18"/>
                <w:szCs w:val="18"/>
              </w:rPr>
              <w:t xml:space="preserve">low </w:t>
            </w:r>
            <w:r w:rsidRPr="007C16E8">
              <w:rPr>
                <w:sz w:val="18"/>
                <w:szCs w:val="18"/>
              </w:rPr>
              <w:t>staffing numbers (4</w:t>
            </w:r>
            <w:r>
              <w:rPr>
                <w:sz w:val="18"/>
                <w:szCs w:val="18"/>
              </w:rPr>
              <w:t>–</w:t>
            </w:r>
            <w:r w:rsidRPr="007C16E8">
              <w:rPr>
                <w:sz w:val="18"/>
                <w:szCs w:val="18"/>
              </w:rPr>
              <w:t>5 staff), this site has been excluded</w:t>
            </w:r>
            <w:r w:rsidRPr="007C16E8">
              <w:rPr>
                <w:spacing w:val="-9"/>
                <w:sz w:val="18"/>
                <w:szCs w:val="18"/>
              </w:rPr>
              <w:t xml:space="preserve"> </w:t>
            </w:r>
            <w:r w:rsidRPr="007C16E8">
              <w:rPr>
                <w:sz w:val="18"/>
                <w:szCs w:val="18"/>
              </w:rPr>
              <w:t>from</w:t>
            </w:r>
            <w:r w:rsidRPr="007C16E8">
              <w:rPr>
                <w:spacing w:val="-9"/>
                <w:sz w:val="18"/>
                <w:szCs w:val="18"/>
              </w:rPr>
              <w:t xml:space="preserve"> </w:t>
            </w:r>
            <w:r w:rsidRPr="007C16E8">
              <w:rPr>
                <w:sz w:val="18"/>
                <w:szCs w:val="18"/>
              </w:rPr>
              <w:t>th</w:t>
            </w:r>
            <w:r>
              <w:rPr>
                <w:sz w:val="18"/>
                <w:szCs w:val="18"/>
              </w:rPr>
              <w:t>is report.</w:t>
            </w:r>
          </w:p>
        </w:tc>
      </w:tr>
      <w:tr w:rsidR="00A17C2E" w:rsidRPr="007C16E8" w14:paraId="3395B9AC" w14:textId="77777777" w:rsidTr="00117214">
        <w:trPr>
          <w:cantSplit/>
        </w:trPr>
        <w:tc>
          <w:tcPr>
            <w:tcW w:w="2070" w:type="dxa"/>
          </w:tcPr>
          <w:p w14:paraId="21DAF9FF" w14:textId="0C7D99BF" w:rsidR="00A17C2E" w:rsidRPr="007C16E8" w:rsidRDefault="00A17C2E" w:rsidP="00A17C2E">
            <w:pPr>
              <w:pStyle w:val="TableText"/>
              <w:keepNext/>
            </w:pPr>
            <w:r w:rsidRPr="007C16E8">
              <w:t xml:space="preserve">Invercargill </w:t>
            </w:r>
          </w:p>
        </w:tc>
        <w:tc>
          <w:tcPr>
            <w:tcW w:w="2268" w:type="dxa"/>
          </w:tcPr>
          <w:p w14:paraId="68B577C3" w14:textId="494B2DD7" w:rsidR="00A17C2E" w:rsidRPr="00A17C2E" w:rsidRDefault="00A17C2E" w:rsidP="00A17C2E">
            <w:pPr>
              <w:pStyle w:val="TableText"/>
              <w:rPr>
                <w:rFonts w:eastAsia="Lucida Sans Unicode"/>
              </w:rPr>
            </w:pPr>
            <w:r w:rsidRPr="007C16E8">
              <w:rPr>
                <w:rFonts w:eastAsia="Lucida Sans Unicode" w:hAnsi="Lucida Sans Unicode" w:cs="Lucida Sans Unicode"/>
              </w:rPr>
              <w:t>194 Dee St</w:t>
            </w:r>
          </w:p>
        </w:tc>
        <w:tc>
          <w:tcPr>
            <w:tcW w:w="3685" w:type="dxa"/>
          </w:tcPr>
          <w:p w14:paraId="14C062A9" w14:textId="4872AD50" w:rsidR="00A17C2E" w:rsidRPr="007C16E8" w:rsidRDefault="00A17C2E" w:rsidP="00A17C2E">
            <w:pPr>
              <w:keepNext/>
              <w:rPr>
                <w:rFonts w:eastAsia="Lucida Sans Unicode" w:hAnsi="Lucida Sans Unicode" w:cs="Lucida Sans Unicode"/>
                <w:sz w:val="18"/>
                <w:szCs w:val="18"/>
              </w:rPr>
            </w:pPr>
            <w:r w:rsidRPr="007C16E8">
              <w:rPr>
                <w:sz w:val="18"/>
                <w:szCs w:val="18"/>
              </w:rPr>
              <w:t xml:space="preserve">Closed </w:t>
            </w:r>
            <w:r>
              <w:rPr>
                <w:sz w:val="18"/>
                <w:szCs w:val="18"/>
              </w:rPr>
              <w:t>h</w:t>
            </w:r>
            <w:r w:rsidRPr="007C16E8">
              <w:rPr>
                <w:sz w:val="18"/>
                <w:szCs w:val="18"/>
              </w:rPr>
              <w:t>ospital, minor maintenance conducted as required</w:t>
            </w:r>
            <w:r>
              <w:rPr>
                <w:sz w:val="18"/>
                <w:szCs w:val="18"/>
              </w:rPr>
              <w:t>,</w:t>
            </w:r>
            <w:r w:rsidRPr="007C16E8">
              <w:rPr>
                <w:sz w:val="18"/>
                <w:szCs w:val="18"/>
              </w:rPr>
              <w:t xml:space="preserve"> however</w:t>
            </w:r>
            <w:r>
              <w:rPr>
                <w:sz w:val="18"/>
                <w:szCs w:val="18"/>
              </w:rPr>
              <w:t>,</w:t>
            </w:r>
            <w:r w:rsidRPr="007C16E8">
              <w:rPr>
                <w:sz w:val="18"/>
                <w:szCs w:val="18"/>
              </w:rPr>
              <w:t xml:space="preserve"> no emissions produced in base year where data could practically be sourced</w:t>
            </w:r>
            <w:r w:rsidRPr="007C16E8">
              <w:t>.</w:t>
            </w:r>
          </w:p>
        </w:tc>
      </w:tr>
      <w:tr w:rsidR="00A17C2E" w:rsidRPr="007C16E8" w14:paraId="768CD4E4" w14:textId="77777777" w:rsidTr="00117214">
        <w:trPr>
          <w:cantSplit/>
        </w:trPr>
        <w:tc>
          <w:tcPr>
            <w:tcW w:w="2070" w:type="dxa"/>
          </w:tcPr>
          <w:p w14:paraId="1200D1E1" w14:textId="41EFC043" w:rsidR="00A17C2E" w:rsidRPr="007C16E8" w:rsidRDefault="00A17C2E" w:rsidP="00A17C2E">
            <w:pPr>
              <w:pStyle w:val="TableText"/>
              <w:keepNext/>
            </w:pPr>
            <w:r w:rsidRPr="007C16E8">
              <w:t>Hamilton</w:t>
            </w:r>
          </w:p>
        </w:tc>
        <w:tc>
          <w:tcPr>
            <w:tcW w:w="2268" w:type="dxa"/>
          </w:tcPr>
          <w:p w14:paraId="448068C6" w14:textId="5E8AC6C3" w:rsidR="00A17C2E" w:rsidRPr="00A17C2E" w:rsidRDefault="00A17C2E" w:rsidP="00A17C2E">
            <w:pPr>
              <w:pStyle w:val="TableText"/>
              <w:rPr>
                <w:rFonts w:eastAsia="Lucida Sans Unicode"/>
              </w:rPr>
            </w:pPr>
            <w:r w:rsidRPr="007C16E8">
              <w:rPr>
                <w:rFonts w:eastAsia="Lucida Sans Unicode" w:hAnsi="Lucida Sans Unicode" w:cs="Lucida Sans Unicode"/>
              </w:rPr>
              <w:t>87 Alexandra Street</w:t>
            </w:r>
          </w:p>
        </w:tc>
        <w:tc>
          <w:tcPr>
            <w:tcW w:w="3685" w:type="dxa"/>
          </w:tcPr>
          <w:p w14:paraId="0D404B13" w14:textId="2122262E" w:rsidR="00A17C2E" w:rsidRPr="007C16E8" w:rsidRDefault="00A17C2E" w:rsidP="00A17C2E">
            <w:pPr>
              <w:keepNext/>
              <w:rPr>
                <w:sz w:val="18"/>
                <w:szCs w:val="18"/>
              </w:rPr>
            </w:pPr>
            <w:r>
              <w:rPr>
                <w:color w:val="0D0D0D"/>
                <w:sz w:val="18"/>
                <w:szCs w:val="18"/>
              </w:rPr>
              <w:t>Low staffing numbers (</w:t>
            </w:r>
            <w:r w:rsidRPr="007C16E8">
              <w:rPr>
                <w:color w:val="0D0D0D"/>
                <w:sz w:val="18"/>
                <w:szCs w:val="18"/>
              </w:rPr>
              <w:t>approx. 8</w:t>
            </w:r>
            <w:r>
              <w:rPr>
                <w:color w:val="0D0D0D"/>
                <w:sz w:val="18"/>
                <w:szCs w:val="18"/>
              </w:rPr>
              <w:t>)</w:t>
            </w:r>
            <w:r w:rsidRPr="007C16E8">
              <w:rPr>
                <w:color w:val="0D0D0D"/>
                <w:sz w:val="18"/>
                <w:szCs w:val="18"/>
              </w:rPr>
              <w:t>. Part of the Waikato DHB</w:t>
            </w:r>
            <w:r>
              <w:rPr>
                <w:color w:val="0D0D0D"/>
                <w:sz w:val="18"/>
                <w:szCs w:val="18"/>
              </w:rPr>
              <w:t>, and n</w:t>
            </w:r>
            <w:r w:rsidRPr="007C16E8">
              <w:rPr>
                <w:color w:val="0D0D0D"/>
                <w:sz w:val="18"/>
                <w:szCs w:val="18"/>
              </w:rPr>
              <w:t xml:space="preserve">ot under </w:t>
            </w:r>
            <w:r>
              <w:rPr>
                <w:sz w:val="18"/>
                <w:szCs w:val="18"/>
              </w:rPr>
              <w:t xml:space="preserve">the Ministry’s </w:t>
            </w:r>
            <w:r w:rsidRPr="007C16E8">
              <w:rPr>
                <w:color w:val="0D0D0D"/>
                <w:sz w:val="18"/>
                <w:szCs w:val="18"/>
              </w:rPr>
              <w:t>operational</w:t>
            </w:r>
            <w:r w:rsidRPr="007C16E8">
              <w:rPr>
                <w:color w:val="0D0D0D"/>
                <w:spacing w:val="-9"/>
                <w:sz w:val="18"/>
                <w:szCs w:val="18"/>
              </w:rPr>
              <w:t xml:space="preserve"> </w:t>
            </w:r>
            <w:r w:rsidRPr="007C16E8">
              <w:rPr>
                <w:color w:val="0D0D0D"/>
                <w:sz w:val="18"/>
                <w:szCs w:val="18"/>
              </w:rPr>
              <w:t>control</w:t>
            </w:r>
            <w:r w:rsidRPr="007C16E8">
              <w:rPr>
                <w:color w:val="0D0D0D"/>
                <w:spacing w:val="-9"/>
                <w:sz w:val="18"/>
                <w:szCs w:val="18"/>
              </w:rPr>
              <w:t xml:space="preserve"> </w:t>
            </w:r>
            <w:r w:rsidRPr="007C16E8">
              <w:rPr>
                <w:color w:val="0D0D0D"/>
                <w:sz w:val="18"/>
                <w:szCs w:val="18"/>
              </w:rPr>
              <w:t>as</w:t>
            </w:r>
            <w:r w:rsidRPr="007C16E8">
              <w:rPr>
                <w:color w:val="0D0D0D"/>
                <w:spacing w:val="-9"/>
                <w:sz w:val="18"/>
                <w:szCs w:val="18"/>
              </w:rPr>
              <w:t xml:space="preserve"> </w:t>
            </w:r>
            <w:r w:rsidRPr="007C16E8">
              <w:rPr>
                <w:color w:val="0D0D0D"/>
                <w:sz w:val="18"/>
                <w:szCs w:val="18"/>
              </w:rPr>
              <w:t>the</w:t>
            </w:r>
            <w:r w:rsidRPr="007C16E8">
              <w:rPr>
                <w:color w:val="0D0D0D"/>
                <w:spacing w:val="-9"/>
                <w:sz w:val="18"/>
                <w:szCs w:val="18"/>
              </w:rPr>
              <w:t xml:space="preserve"> </w:t>
            </w:r>
            <w:r w:rsidRPr="007C16E8">
              <w:rPr>
                <w:color w:val="0D0D0D"/>
                <w:sz w:val="18"/>
                <w:szCs w:val="18"/>
              </w:rPr>
              <w:t>lease</w:t>
            </w:r>
            <w:r w:rsidRPr="007C16E8">
              <w:rPr>
                <w:color w:val="0D0D0D"/>
                <w:spacing w:val="-7"/>
                <w:sz w:val="18"/>
                <w:szCs w:val="18"/>
              </w:rPr>
              <w:t xml:space="preserve"> </w:t>
            </w:r>
            <w:r w:rsidRPr="007C16E8">
              <w:rPr>
                <w:color w:val="0D0D0D"/>
                <w:sz w:val="18"/>
                <w:szCs w:val="18"/>
              </w:rPr>
              <w:t xml:space="preserve">agreement is per seat. The Ministry’s fleet vehicle, however, is included in the </w:t>
            </w:r>
            <w:r w:rsidRPr="007C16E8">
              <w:rPr>
                <w:color w:val="0D0D0D"/>
                <w:spacing w:val="-2"/>
                <w:sz w:val="18"/>
                <w:szCs w:val="18"/>
              </w:rPr>
              <w:t>inventory.</w:t>
            </w:r>
          </w:p>
        </w:tc>
      </w:tr>
    </w:tbl>
    <w:p w14:paraId="5ACFD277" w14:textId="77777777" w:rsidR="00A17C2E" w:rsidRPr="00A17C2E" w:rsidRDefault="00A17C2E" w:rsidP="000D30BD">
      <w:pPr>
        <w:pStyle w:val="Heading2"/>
        <w:spacing w:before="440"/>
      </w:pPr>
      <w:bookmarkStart w:id="26" w:name="_bookmark7"/>
      <w:bookmarkStart w:id="27" w:name="_Toc133917067"/>
      <w:bookmarkStart w:id="28" w:name="_Toc137223214"/>
      <w:bookmarkEnd w:id="26"/>
      <w:r w:rsidRPr="00A17C2E">
        <w:t>GHG emissions source inclusions</w:t>
      </w:r>
      <w:bookmarkEnd w:id="27"/>
      <w:bookmarkEnd w:id="28"/>
    </w:p>
    <w:p w14:paraId="71CA10D2" w14:textId="77777777" w:rsidR="00A17C2E" w:rsidRPr="007C16E8" w:rsidRDefault="00A17C2E" w:rsidP="00A17C2E">
      <w:r w:rsidRPr="007C16E8">
        <w:t>The</w:t>
      </w:r>
      <w:r w:rsidRPr="007C16E8">
        <w:rPr>
          <w:spacing w:val="-5"/>
        </w:rPr>
        <w:t xml:space="preserve"> </w:t>
      </w:r>
      <w:r w:rsidRPr="007C16E8">
        <w:t>GHG</w:t>
      </w:r>
      <w:r w:rsidRPr="007C16E8">
        <w:rPr>
          <w:spacing w:val="-4"/>
        </w:rPr>
        <w:t xml:space="preserve"> </w:t>
      </w:r>
      <w:r w:rsidRPr="007C16E8">
        <w:t>emissions</w:t>
      </w:r>
      <w:r w:rsidRPr="007C16E8">
        <w:rPr>
          <w:spacing w:val="-3"/>
        </w:rPr>
        <w:t xml:space="preserve"> </w:t>
      </w:r>
      <w:r w:rsidRPr="007C16E8">
        <w:t>sources</w:t>
      </w:r>
      <w:r w:rsidRPr="007C16E8">
        <w:rPr>
          <w:spacing w:val="-5"/>
        </w:rPr>
        <w:t xml:space="preserve"> </w:t>
      </w:r>
      <w:r w:rsidRPr="007C16E8">
        <w:t>included</w:t>
      </w:r>
      <w:r w:rsidRPr="007C16E8">
        <w:rPr>
          <w:spacing w:val="-3"/>
        </w:rPr>
        <w:t xml:space="preserve"> </w:t>
      </w:r>
      <w:r w:rsidRPr="007C16E8">
        <w:t>in</w:t>
      </w:r>
      <w:r w:rsidRPr="007C16E8">
        <w:rPr>
          <w:spacing w:val="-4"/>
        </w:rPr>
        <w:t xml:space="preserve"> </w:t>
      </w:r>
      <w:r w:rsidRPr="007C16E8">
        <w:t>this</w:t>
      </w:r>
      <w:r w:rsidRPr="007C16E8">
        <w:rPr>
          <w:spacing w:val="-4"/>
        </w:rPr>
        <w:t xml:space="preserve"> </w:t>
      </w:r>
      <w:r w:rsidRPr="007C16E8">
        <w:t>inventory</w:t>
      </w:r>
      <w:r w:rsidRPr="007C16E8">
        <w:rPr>
          <w:spacing w:val="-5"/>
        </w:rPr>
        <w:t xml:space="preserve"> </w:t>
      </w:r>
      <w:r w:rsidRPr="007C16E8">
        <w:t>were</w:t>
      </w:r>
      <w:r w:rsidRPr="007C16E8">
        <w:rPr>
          <w:spacing w:val="-5"/>
        </w:rPr>
        <w:t xml:space="preserve"> </w:t>
      </w:r>
      <w:r w:rsidRPr="007C16E8">
        <w:t>identified</w:t>
      </w:r>
      <w:r w:rsidRPr="007C16E8">
        <w:rPr>
          <w:spacing w:val="-3"/>
        </w:rPr>
        <w:t xml:space="preserve"> </w:t>
      </w:r>
      <w:r w:rsidRPr="007C16E8">
        <w:t>with</w:t>
      </w:r>
      <w:r w:rsidRPr="007C16E8">
        <w:rPr>
          <w:spacing w:val="-4"/>
        </w:rPr>
        <w:t xml:space="preserve"> </w:t>
      </w:r>
      <w:r w:rsidRPr="007C16E8">
        <w:t xml:space="preserve">reference to the methodology described in the </w:t>
      </w:r>
      <w:r w:rsidRPr="00F80C90">
        <w:rPr>
          <w:iCs/>
        </w:rPr>
        <w:t>GHG Protocol</w:t>
      </w:r>
      <w:r>
        <w:rPr>
          <w:rStyle w:val="FootnoteReference"/>
          <w:iCs/>
        </w:rPr>
        <w:footnoteReference w:id="6"/>
      </w:r>
      <w:r w:rsidRPr="007C16E8">
        <w:rPr>
          <w:i/>
        </w:rPr>
        <w:t xml:space="preserve"> </w:t>
      </w:r>
      <w:r w:rsidRPr="007C16E8">
        <w:t xml:space="preserve">and </w:t>
      </w:r>
      <w:r w:rsidRPr="00F80C90">
        <w:rPr>
          <w:iCs/>
        </w:rPr>
        <w:t>ISO14064-1:2018</w:t>
      </w:r>
      <w:r w:rsidRPr="007C16E8">
        <w:rPr>
          <w:i/>
        </w:rPr>
        <w:t xml:space="preserve"> </w:t>
      </w:r>
      <w:r w:rsidRPr="007C16E8">
        <w:t>standard</w:t>
      </w:r>
      <w:r>
        <w:t>s</w:t>
      </w:r>
      <w:r>
        <w:rPr>
          <w:rStyle w:val="FootnoteReference"/>
        </w:rPr>
        <w:footnoteReference w:id="7"/>
      </w:r>
      <w:r w:rsidRPr="007C16E8">
        <w:t>.</w:t>
      </w:r>
    </w:p>
    <w:p w14:paraId="0742E555" w14:textId="77777777" w:rsidR="00A17C2E" w:rsidRPr="007C16E8" w:rsidRDefault="00A17C2E" w:rsidP="00A17C2E"/>
    <w:p w14:paraId="7DF634CC" w14:textId="7C94D4DF" w:rsidR="00A17C2E" w:rsidRDefault="00A17C2E" w:rsidP="00A17C2E">
      <w:pPr>
        <w:rPr>
          <w:spacing w:val="-2"/>
        </w:rPr>
      </w:pPr>
      <w:r w:rsidRPr="007C16E8">
        <w:t>The</w:t>
      </w:r>
      <w:r w:rsidRPr="007C16E8">
        <w:rPr>
          <w:spacing w:val="-5"/>
        </w:rPr>
        <w:t xml:space="preserve"> </w:t>
      </w:r>
      <w:r w:rsidRPr="007C16E8">
        <w:t>emissions</w:t>
      </w:r>
      <w:r w:rsidRPr="007C16E8">
        <w:rPr>
          <w:spacing w:val="-3"/>
        </w:rPr>
        <w:t xml:space="preserve"> </w:t>
      </w:r>
      <w:r w:rsidRPr="007C16E8">
        <w:t>sources</w:t>
      </w:r>
      <w:r w:rsidRPr="007C16E8">
        <w:rPr>
          <w:spacing w:val="-3"/>
        </w:rPr>
        <w:t xml:space="preserve"> </w:t>
      </w:r>
      <w:r w:rsidRPr="007C16E8">
        <w:t>are</w:t>
      </w:r>
      <w:r w:rsidRPr="007C16E8">
        <w:rPr>
          <w:spacing w:val="-5"/>
        </w:rPr>
        <w:t xml:space="preserve"> </w:t>
      </w:r>
      <w:r w:rsidRPr="007C16E8">
        <w:t>also</w:t>
      </w:r>
      <w:r w:rsidRPr="007C16E8">
        <w:rPr>
          <w:spacing w:val="-1"/>
        </w:rPr>
        <w:t xml:space="preserve"> </w:t>
      </w:r>
      <w:r w:rsidRPr="007C16E8">
        <w:t>referenced</w:t>
      </w:r>
      <w:r w:rsidRPr="007C16E8">
        <w:rPr>
          <w:spacing w:val="-3"/>
        </w:rPr>
        <w:t xml:space="preserve"> </w:t>
      </w:r>
      <w:r w:rsidRPr="007C16E8">
        <w:t>in</w:t>
      </w:r>
      <w:r w:rsidRPr="007C16E8">
        <w:rPr>
          <w:spacing w:val="-4"/>
        </w:rPr>
        <w:t xml:space="preserve"> </w:t>
      </w:r>
      <w:r w:rsidRPr="007C16E8">
        <w:t>the</w:t>
      </w:r>
      <w:r w:rsidRPr="007C16E8">
        <w:rPr>
          <w:spacing w:val="-4"/>
        </w:rPr>
        <w:t xml:space="preserve"> </w:t>
      </w:r>
      <w:proofErr w:type="spellStart"/>
      <w:r w:rsidRPr="007C16E8">
        <w:t>MfE’s</w:t>
      </w:r>
      <w:proofErr w:type="spellEnd"/>
      <w:r w:rsidRPr="007C16E8">
        <w:t>,</w:t>
      </w:r>
      <w:r w:rsidRPr="007C16E8">
        <w:rPr>
          <w:spacing w:val="-4"/>
        </w:rPr>
        <w:t xml:space="preserve"> </w:t>
      </w:r>
      <w:r w:rsidRPr="007C16E8">
        <w:rPr>
          <w:i/>
        </w:rPr>
        <w:t>Measuring</w:t>
      </w:r>
      <w:r w:rsidRPr="007C16E8">
        <w:rPr>
          <w:i/>
          <w:spacing w:val="-3"/>
        </w:rPr>
        <w:t xml:space="preserve"> </w:t>
      </w:r>
      <w:r w:rsidRPr="007C16E8">
        <w:rPr>
          <w:i/>
        </w:rPr>
        <w:t>Emissions:</w:t>
      </w:r>
      <w:r w:rsidRPr="007C16E8">
        <w:rPr>
          <w:i/>
          <w:spacing w:val="-4"/>
        </w:rPr>
        <w:t xml:space="preserve"> </w:t>
      </w:r>
      <w:r w:rsidRPr="007C16E8">
        <w:rPr>
          <w:i/>
        </w:rPr>
        <w:t>A</w:t>
      </w:r>
      <w:r w:rsidRPr="007C16E8">
        <w:rPr>
          <w:i/>
          <w:spacing w:val="-3"/>
        </w:rPr>
        <w:t xml:space="preserve"> </w:t>
      </w:r>
      <w:r w:rsidRPr="007C16E8">
        <w:rPr>
          <w:i/>
        </w:rPr>
        <w:t>Quick Guide 2020</w:t>
      </w:r>
      <w:r>
        <w:rPr>
          <w:i/>
        </w:rPr>
        <w:t>,</w:t>
      </w:r>
      <w:r w:rsidRPr="007C16E8">
        <w:rPr>
          <w:position w:val="9"/>
          <w:sz w:val="16"/>
        </w:rPr>
        <w:t>7</w:t>
      </w:r>
      <w:r w:rsidRPr="007C16E8">
        <w:rPr>
          <w:spacing w:val="34"/>
          <w:position w:val="9"/>
          <w:sz w:val="16"/>
        </w:rPr>
        <w:t xml:space="preserve"> </w:t>
      </w:r>
      <w:r w:rsidRPr="007C16E8">
        <w:t xml:space="preserve">which specifies the various types of emissions </w:t>
      </w:r>
      <w:r>
        <w:t>an</w:t>
      </w:r>
      <w:r w:rsidRPr="007C16E8">
        <w:t xml:space="preserve"> organisation would typically report on, depend</w:t>
      </w:r>
      <w:r>
        <w:t>ing</w:t>
      </w:r>
      <w:r w:rsidRPr="007C16E8">
        <w:t xml:space="preserve"> on the type of organisation and its operational </w:t>
      </w:r>
      <w:r w:rsidRPr="007C16E8">
        <w:rPr>
          <w:spacing w:val="-2"/>
        </w:rPr>
        <w:t>functions.</w:t>
      </w:r>
    </w:p>
    <w:p w14:paraId="74B77056" w14:textId="77777777" w:rsidR="00A17C2E" w:rsidRPr="007C16E8" w:rsidRDefault="00A17C2E" w:rsidP="00A17C2E"/>
    <w:p w14:paraId="69546D78" w14:textId="77777777" w:rsidR="00A17C2E" w:rsidRPr="007C16E8" w:rsidRDefault="00A17C2E" w:rsidP="00A17C2E">
      <w:r w:rsidRPr="007C16E8">
        <w:t>As</w:t>
      </w:r>
      <w:r w:rsidRPr="007C16E8">
        <w:rPr>
          <w:spacing w:val="-4"/>
        </w:rPr>
        <w:t xml:space="preserve"> </w:t>
      </w:r>
      <w:r w:rsidRPr="007C16E8">
        <w:t>adapted</w:t>
      </w:r>
      <w:r w:rsidRPr="007C16E8">
        <w:rPr>
          <w:spacing w:val="-4"/>
        </w:rPr>
        <w:t xml:space="preserve"> </w:t>
      </w:r>
      <w:r w:rsidRPr="007C16E8">
        <w:t>from</w:t>
      </w:r>
      <w:r w:rsidRPr="007C16E8">
        <w:rPr>
          <w:spacing w:val="-4"/>
        </w:rPr>
        <w:t xml:space="preserve"> </w:t>
      </w:r>
      <w:r w:rsidRPr="007C16E8">
        <w:t>the</w:t>
      </w:r>
      <w:r w:rsidRPr="007C16E8">
        <w:rPr>
          <w:spacing w:val="-3"/>
        </w:rPr>
        <w:t xml:space="preserve"> </w:t>
      </w:r>
      <w:r w:rsidRPr="00F80C90">
        <w:rPr>
          <w:iCs/>
        </w:rPr>
        <w:t>GHG</w:t>
      </w:r>
      <w:r w:rsidRPr="00F80C90">
        <w:rPr>
          <w:iCs/>
          <w:spacing w:val="-1"/>
        </w:rPr>
        <w:t xml:space="preserve"> </w:t>
      </w:r>
      <w:r w:rsidRPr="00F80C90">
        <w:rPr>
          <w:iCs/>
        </w:rPr>
        <w:t>Protocol</w:t>
      </w:r>
      <w:r w:rsidRPr="007C16E8">
        <w:t>,</w:t>
      </w:r>
      <w:r w:rsidRPr="007C16E8">
        <w:rPr>
          <w:spacing w:val="-2"/>
        </w:rPr>
        <w:t xml:space="preserve"> </w:t>
      </w:r>
      <w:r w:rsidRPr="007C16E8">
        <w:t>the</w:t>
      </w:r>
      <w:r w:rsidRPr="007C16E8">
        <w:rPr>
          <w:spacing w:val="-4"/>
        </w:rPr>
        <w:t xml:space="preserve"> </w:t>
      </w:r>
      <w:r w:rsidRPr="007C16E8">
        <w:t>emissions</w:t>
      </w:r>
      <w:r w:rsidRPr="007C16E8">
        <w:rPr>
          <w:spacing w:val="-4"/>
        </w:rPr>
        <w:t xml:space="preserve"> </w:t>
      </w:r>
      <w:r w:rsidRPr="007C16E8">
        <w:t>were</w:t>
      </w:r>
      <w:r w:rsidRPr="007C16E8">
        <w:rPr>
          <w:spacing w:val="-4"/>
        </w:rPr>
        <w:t xml:space="preserve"> </w:t>
      </w:r>
      <w:r w:rsidRPr="007C16E8">
        <w:t>classified</w:t>
      </w:r>
      <w:r w:rsidRPr="007C16E8">
        <w:rPr>
          <w:spacing w:val="-1"/>
        </w:rPr>
        <w:t xml:space="preserve"> </w:t>
      </w:r>
      <w:r w:rsidRPr="007C16E8">
        <w:t>under</w:t>
      </w:r>
      <w:r w:rsidRPr="007C16E8">
        <w:rPr>
          <w:spacing w:val="-3"/>
        </w:rPr>
        <w:t xml:space="preserve"> </w:t>
      </w:r>
      <w:r w:rsidRPr="007C16E8">
        <w:t>the</w:t>
      </w:r>
      <w:r w:rsidRPr="007C16E8">
        <w:rPr>
          <w:spacing w:val="-4"/>
        </w:rPr>
        <w:t xml:space="preserve"> </w:t>
      </w:r>
      <w:r w:rsidRPr="007C16E8">
        <w:t xml:space="preserve">following </w:t>
      </w:r>
      <w:r w:rsidRPr="007C16E8">
        <w:rPr>
          <w:spacing w:val="-2"/>
        </w:rPr>
        <w:t>categories</w:t>
      </w:r>
      <w:r>
        <w:rPr>
          <w:spacing w:val="-2"/>
        </w:rPr>
        <w:t>.</w:t>
      </w:r>
    </w:p>
    <w:p w14:paraId="66F87C11" w14:textId="77777777" w:rsidR="00A17C2E" w:rsidRPr="007C16E8" w:rsidRDefault="00A17C2E" w:rsidP="00A17C2E">
      <w:pPr>
        <w:pStyle w:val="Bullet"/>
        <w:spacing w:after="120"/>
      </w:pPr>
      <w:r w:rsidRPr="007C16E8">
        <w:rPr>
          <w:b/>
        </w:rPr>
        <w:t>Direct</w:t>
      </w:r>
      <w:r w:rsidRPr="007C16E8">
        <w:rPr>
          <w:b/>
          <w:spacing w:val="-2"/>
        </w:rPr>
        <w:t xml:space="preserve"> </w:t>
      </w:r>
      <w:r w:rsidRPr="007C16E8">
        <w:rPr>
          <w:b/>
        </w:rPr>
        <w:t>GHG</w:t>
      </w:r>
      <w:r w:rsidRPr="007C16E8">
        <w:rPr>
          <w:b/>
          <w:spacing w:val="-3"/>
        </w:rPr>
        <w:t xml:space="preserve"> </w:t>
      </w:r>
      <w:r w:rsidRPr="007C16E8">
        <w:rPr>
          <w:b/>
        </w:rPr>
        <w:t>emissions</w:t>
      </w:r>
      <w:r w:rsidRPr="007C16E8">
        <w:rPr>
          <w:b/>
          <w:spacing w:val="-5"/>
        </w:rPr>
        <w:t xml:space="preserve"> </w:t>
      </w:r>
      <w:r w:rsidRPr="007C16E8">
        <w:rPr>
          <w:b/>
        </w:rPr>
        <w:t>(Category</w:t>
      </w:r>
      <w:r w:rsidRPr="007C16E8">
        <w:rPr>
          <w:b/>
          <w:spacing w:val="-4"/>
        </w:rPr>
        <w:t xml:space="preserve"> </w:t>
      </w:r>
      <w:r w:rsidRPr="007C16E8">
        <w:rPr>
          <w:b/>
        </w:rPr>
        <w:t xml:space="preserve">1): </w:t>
      </w:r>
      <w:r>
        <w:t>E</w:t>
      </w:r>
      <w:r w:rsidRPr="007C16E8">
        <w:t>missions</w:t>
      </w:r>
      <w:r w:rsidRPr="007C16E8">
        <w:rPr>
          <w:spacing w:val="-5"/>
        </w:rPr>
        <w:t xml:space="preserve"> </w:t>
      </w:r>
      <w:r w:rsidRPr="007C16E8">
        <w:t>from</w:t>
      </w:r>
      <w:r w:rsidRPr="007C16E8">
        <w:rPr>
          <w:spacing w:val="-5"/>
        </w:rPr>
        <w:t xml:space="preserve"> </w:t>
      </w:r>
      <w:r w:rsidRPr="007C16E8">
        <w:t>sources</w:t>
      </w:r>
      <w:r w:rsidRPr="007C16E8">
        <w:rPr>
          <w:spacing w:val="-5"/>
        </w:rPr>
        <w:t xml:space="preserve"> </w:t>
      </w:r>
      <w:r w:rsidRPr="007C16E8">
        <w:t>owned</w:t>
      </w:r>
      <w:r w:rsidRPr="007C16E8">
        <w:rPr>
          <w:spacing w:val="-3"/>
        </w:rPr>
        <w:t xml:space="preserve"> </w:t>
      </w:r>
      <w:r w:rsidRPr="007C16E8">
        <w:t>or controlled by the agency.</w:t>
      </w:r>
    </w:p>
    <w:p w14:paraId="65BC9275" w14:textId="77777777" w:rsidR="00A17C2E" w:rsidRPr="007C16E8" w:rsidRDefault="00A17C2E" w:rsidP="00A17C2E">
      <w:pPr>
        <w:pStyle w:val="Bullet"/>
        <w:spacing w:after="120"/>
      </w:pPr>
      <w:r w:rsidRPr="007C16E8">
        <w:rPr>
          <w:b/>
        </w:rPr>
        <w:t>Indirect</w:t>
      </w:r>
      <w:r w:rsidRPr="007C16E8">
        <w:rPr>
          <w:b/>
          <w:spacing w:val="-2"/>
        </w:rPr>
        <w:t xml:space="preserve"> </w:t>
      </w:r>
      <w:r w:rsidRPr="007C16E8">
        <w:rPr>
          <w:b/>
        </w:rPr>
        <w:t>GHG</w:t>
      </w:r>
      <w:r w:rsidRPr="007C16E8">
        <w:rPr>
          <w:b/>
          <w:spacing w:val="-5"/>
        </w:rPr>
        <w:t xml:space="preserve"> </w:t>
      </w:r>
      <w:r w:rsidRPr="007C16E8">
        <w:rPr>
          <w:b/>
        </w:rPr>
        <w:t>emissions</w:t>
      </w:r>
      <w:r w:rsidRPr="007C16E8">
        <w:rPr>
          <w:b/>
          <w:spacing w:val="-3"/>
        </w:rPr>
        <w:t xml:space="preserve"> from imported energy </w:t>
      </w:r>
      <w:r w:rsidRPr="007C16E8">
        <w:rPr>
          <w:b/>
        </w:rPr>
        <w:t>(Category</w:t>
      </w:r>
      <w:r w:rsidRPr="007C16E8">
        <w:rPr>
          <w:b/>
          <w:spacing w:val="-5"/>
        </w:rPr>
        <w:t xml:space="preserve"> </w:t>
      </w:r>
      <w:r w:rsidRPr="007C16E8">
        <w:rPr>
          <w:b/>
        </w:rPr>
        <w:t xml:space="preserve">2): </w:t>
      </w:r>
      <w:r>
        <w:t>E</w:t>
      </w:r>
      <w:r w:rsidRPr="007C16E8">
        <w:t>missions</w:t>
      </w:r>
      <w:r w:rsidRPr="007C16E8">
        <w:rPr>
          <w:spacing w:val="-5"/>
        </w:rPr>
        <w:t xml:space="preserve"> </w:t>
      </w:r>
      <w:r w:rsidRPr="007C16E8">
        <w:t>from</w:t>
      </w:r>
      <w:r w:rsidRPr="007C16E8">
        <w:rPr>
          <w:spacing w:val="-5"/>
        </w:rPr>
        <w:t xml:space="preserve"> </w:t>
      </w:r>
      <w:r w:rsidRPr="007C16E8">
        <w:t>the</w:t>
      </w:r>
      <w:r w:rsidRPr="007C16E8">
        <w:rPr>
          <w:spacing w:val="-5"/>
        </w:rPr>
        <w:t xml:space="preserve"> </w:t>
      </w:r>
      <w:r w:rsidRPr="007C16E8">
        <w:t>generation</w:t>
      </w:r>
      <w:r w:rsidRPr="007C16E8">
        <w:rPr>
          <w:spacing w:val="-2"/>
        </w:rPr>
        <w:t xml:space="preserve"> </w:t>
      </w:r>
      <w:r w:rsidRPr="007C16E8">
        <w:t>of</w:t>
      </w:r>
      <w:r w:rsidRPr="007C16E8">
        <w:rPr>
          <w:spacing w:val="-5"/>
        </w:rPr>
        <w:t xml:space="preserve"> </w:t>
      </w:r>
      <w:r w:rsidRPr="007C16E8">
        <w:t>purchased electricity, heat and</w:t>
      </w:r>
      <w:r>
        <w:t>/or</w:t>
      </w:r>
      <w:r w:rsidRPr="007C16E8">
        <w:t xml:space="preserve"> steam consumed by the agency.</w:t>
      </w:r>
    </w:p>
    <w:p w14:paraId="0E4B7D21" w14:textId="77777777" w:rsidR="00A17C2E" w:rsidRPr="007C16E8" w:rsidRDefault="00A17C2E" w:rsidP="00A17C2E">
      <w:pPr>
        <w:pStyle w:val="Bullet"/>
        <w:spacing w:after="120"/>
        <w:rPr>
          <w:color w:val="0D0D0D"/>
          <w:spacing w:val="-2"/>
        </w:rPr>
      </w:pPr>
      <w:r w:rsidRPr="007C16E8">
        <w:rPr>
          <w:b/>
        </w:rPr>
        <w:t>Indirect</w:t>
      </w:r>
      <w:r w:rsidRPr="007C16E8">
        <w:rPr>
          <w:b/>
          <w:spacing w:val="-3"/>
        </w:rPr>
        <w:t xml:space="preserve"> </w:t>
      </w:r>
      <w:r w:rsidRPr="007C16E8">
        <w:rPr>
          <w:b/>
        </w:rPr>
        <w:t>GHG</w:t>
      </w:r>
      <w:r w:rsidRPr="007C16E8">
        <w:rPr>
          <w:b/>
          <w:spacing w:val="-4"/>
        </w:rPr>
        <w:t xml:space="preserve"> </w:t>
      </w:r>
      <w:r w:rsidRPr="007C16E8">
        <w:rPr>
          <w:b/>
        </w:rPr>
        <w:t>emissions</w:t>
      </w:r>
      <w:r w:rsidRPr="007C16E8">
        <w:rPr>
          <w:b/>
          <w:spacing w:val="-1"/>
        </w:rPr>
        <w:t xml:space="preserve"> from transportation </w:t>
      </w:r>
      <w:r w:rsidRPr="007C16E8">
        <w:rPr>
          <w:b/>
        </w:rPr>
        <w:t>(Category</w:t>
      </w:r>
      <w:r w:rsidRPr="007C16E8">
        <w:rPr>
          <w:b/>
          <w:spacing w:val="-4"/>
        </w:rPr>
        <w:t xml:space="preserve"> </w:t>
      </w:r>
      <w:r w:rsidRPr="007C16E8">
        <w:rPr>
          <w:b/>
        </w:rPr>
        <w:t>3):</w:t>
      </w:r>
      <w:r w:rsidRPr="007C16E8">
        <w:rPr>
          <w:b/>
          <w:spacing w:val="2"/>
        </w:rPr>
        <w:t xml:space="preserve"> </w:t>
      </w:r>
      <w:r>
        <w:t>E</w:t>
      </w:r>
      <w:r w:rsidRPr="007C16E8">
        <w:t>missions</w:t>
      </w:r>
      <w:r w:rsidRPr="007C16E8">
        <w:rPr>
          <w:spacing w:val="-4"/>
        </w:rPr>
        <w:t xml:space="preserve"> </w:t>
      </w:r>
      <w:r w:rsidRPr="007C16E8">
        <w:t>occur</w:t>
      </w:r>
      <w:r>
        <w:t>ring</w:t>
      </w:r>
      <w:r w:rsidRPr="007C16E8">
        <w:rPr>
          <w:spacing w:val="-3"/>
        </w:rPr>
        <w:t xml:space="preserve"> </w:t>
      </w:r>
      <w:r w:rsidRPr="007C16E8">
        <w:t>as</w:t>
      </w:r>
      <w:r w:rsidRPr="007C16E8">
        <w:rPr>
          <w:spacing w:val="-3"/>
        </w:rPr>
        <w:t xml:space="preserve"> </w:t>
      </w:r>
      <w:r w:rsidRPr="007C16E8">
        <w:t>a</w:t>
      </w:r>
      <w:r w:rsidRPr="007C16E8">
        <w:rPr>
          <w:spacing w:val="-3"/>
        </w:rPr>
        <w:t xml:space="preserve"> </w:t>
      </w:r>
      <w:r>
        <w:t>result</w:t>
      </w:r>
      <w:r w:rsidRPr="007C16E8">
        <w:rPr>
          <w:spacing w:val="-4"/>
        </w:rPr>
        <w:t xml:space="preserve"> </w:t>
      </w:r>
      <w:r w:rsidRPr="007C16E8">
        <w:t>of</w:t>
      </w:r>
      <w:r w:rsidRPr="007C16E8">
        <w:rPr>
          <w:spacing w:val="-3"/>
        </w:rPr>
        <w:t xml:space="preserve"> </w:t>
      </w:r>
      <w:r w:rsidRPr="007C16E8">
        <w:rPr>
          <w:spacing w:val="-5"/>
        </w:rPr>
        <w:t xml:space="preserve">the </w:t>
      </w:r>
      <w:r w:rsidRPr="007C16E8">
        <w:rPr>
          <w:color w:val="0D0D0D"/>
        </w:rPr>
        <w:t>agency’s</w:t>
      </w:r>
      <w:r w:rsidRPr="007C16E8">
        <w:rPr>
          <w:color w:val="0D0D0D"/>
          <w:spacing w:val="-5"/>
        </w:rPr>
        <w:t xml:space="preserve"> </w:t>
      </w:r>
      <w:r w:rsidRPr="007C16E8">
        <w:rPr>
          <w:color w:val="0D0D0D"/>
        </w:rPr>
        <w:t>activities but</w:t>
      </w:r>
      <w:r w:rsidRPr="007C16E8">
        <w:rPr>
          <w:color w:val="0D0D0D"/>
          <w:spacing w:val="-1"/>
        </w:rPr>
        <w:t xml:space="preserve"> </w:t>
      </w:r>
      <w:r w:rsidRPr="007C16E8">
        <w:rPr>
          <w:color w:val="0D0D0D"/>
        </w:rPr>
        <w:t>from</w:t>
      </w:r>
      <w:r w:rsidRPr="007C16E8">
        <w:rPr>
          <w:color w:val="0D0D0D"/>
          <w:spacing w:val="-2"/>
        </w:rPr>
        <w:t xml:space="preserve"> </w:t>
      </w:r>
      <w:r w:rsidRPr="007C16E8">
        <w:rPr>
          <w:color w:val="0D0D0D"/>
        </w:rPr>
        <w:t>sources</w:t>
      </w:r>
      <w:r w:rsidRPr="007C16E8">
        <w:rPr>
          <w:color w:val="0D0D0D"/>
          <w:spacing w:val="-2"/>
        </w:rPr>
        <w:t xml:space="preserve"> </w:t>
      </w:r>
      <w:r w:rsidRPr="007C16E8">
        <w:rPr>
          <w:color w:val="0D0D0D"/>
        </w:rPr>
        <w:t>not</w:t>
      </w:r>
      <w:r w:rsidRPr="007C16E8">
        <w:rPr>
          <w:color w:val="0D0D0D"/>
          <w:spacing w:val="-1"/>
        </w:rPr>
        <w:t xml:space="preserve"> </w:t>
      </w:r>
      <w:r w:rsidRPr="007C16E8">
        <w:rPr>
          <w:color w:val="0D0D0D"/>
        </w:rPr>
        <w:t>owned</w:t>
      </w:r>
      <w:r w:rsidRPr="007C16E8">
        <w:rPr>
          <w:color w:val="0D0D0D"/>
          <w:spacing w:val="-1"/>
        </w:rPr>
        <w:t xml:space="preserve"> </w:t>
      </w:r>
      <w:r w:rsidRPr="007C16E8">
        <w:rPr>
          <w:color w:val="0D0D0D"/>
        </w:rPr>
        <w:t>or controlled</w:t>
      </w:r>
      <w:r w:rsidRPr="007C16E8">
        <w:rPr>
          <w:color w:val="0D0D0D"/>
          <w:spacing w:val="-1"/>
        </w:rPr>
        <w:t xml:space="preserve"> </w:t>
      </w:r>
      <w:r w:rsidRPr="007C16E8">
        <w:rPr>
          <w:color w:val="0D0D0D"/>
        </w:rPr>
        <w:t>by</w:t>
      </w:r>
      <w:r w:rsidRPr="007C16E8">
        <w:rPr>
          <w:color w:val="0D0D0D"/>
          <w:spacing w:val="-3"/>
        </w:rPr>
        <w:t xml:space="preserve"> </w:t>
      </w:r>
      <w:r w:rsidRPr="007C16E8">
        <w:rPr>
          <w:color w:val="0D0D0D"/>
        </w:rPr>
        <w:t>the</w:t>
      </w:r>
      <w:r w:rsidRPr="007C16E8">
        <w:rPr>
          <w:color w:val="0D0D0D"/>
          <w:spacing w:val="-1"/>
        </w:rPr>
        <w:t xml:space="preserve"> </w:t>
      </w:r>
      <w:r w:rsidRPr="007C16E8">
        <w:rPr>
          <w:color w:val="0D0D0D"/>
          <w:spacing w:val="-2"/>
        </w:rPr>
        <w:t>agency.</w:t>
      </w:r>
    </w:p>
    <w:p w14:paraId="010C20AD" w14:textId="77777777" w:rsidR="00A17C2E" w:rsidRPr="007C16E8" w:rsidRDefault="00A17C2E" w:rsidP="00A17C2E">
      <w:pPr>
        <w:pStyle w:val="Bullet"/>
        <w:spacing w:after="120"/>
        <w:rPr>
          <w:color w:val="0D0D0D"/>
          <w:spacing w:val="-2"/>
        </w:rPr>
      </w:pPr>
      <w:r w:rsidRPr="007C16E8">
        <w:rPr>
          <w:b/>
        </w:rPr>
        <w:lastRenderedPageBreak/>
        <w:t>Indirect</w:t>
      </w:r>
      <w:r w:rsidRPr="007C16E8">
        <w:rPr>
          <w:b/>
          <w:spacing w:val="-3"/>
        </w:rPr>
        <w:t xml:space="preserve"> </w:t>
      </w:r>
      <w:r w:rsidRPr="007C16E8">
        <w:rPr>
          <w:b/>
        </w:rPr>
        <w:t>GHG</w:t>
      </w:r>
      <w:r w:rsidRPr="007C16E8">
        <w:rPr>
          <w:b/>
          <w:spacing w:val="-4"/>
        </w:rPr>
        <w:t xml:space="preserve"> </w:t>
      </w:r>
      <w:r w:rsidRPr="007C16E8">
        <w:rPr>
          <w:b/>
        </w:rPr>
        <w:t>emissions</w:t>
      </w:r>
      <w:r w:rsidRPr="007C16E8">
        <w:rPr>
          <w:b/>
          <w:spacing w:val="-1"/>
        </w:rPr>
        <w:t xml:space="preserve"> from products an </w:t>
      </w:r>
      <w:r>
        <w:rPr>
          <w:b/>
          <w:spacing w:val="-1"/>
        </w:rPr>
        <w:t>agency</w:t>
      </w:r>
      <w:r w:rsidRPr="007C16E8">
        <w:rPr>
          <w:b/>
          <w:spacing w:val="-1"/>
        </w:rPr>
        <w:t xml:space="preserve"> uses </w:t>
      </w:r>
      <w:r w:rsidRPr="007C16E8">
        <w:rPr>
          <w:b/>
        </w:rPr>
        <w:t>(Category</w:t>
      </w:r>
      <w:r w:rsidRPr="007C16E8">
        <w:rPr>
          <w:b/>
          <w:spacing w:val="-4"/>
        </w:rPr>
        <w:t xml:space="preserve"> </w:t>
      </w:r>
      <w:r w:rsidRPr="007C16E8">
        <w:rPr>
          <w:b/>
        </w:rPr>
        <w:t>4):</w:t>
      </w:r>
      <w:r w:rsidRPr="007C16E8">
        <w:rPr>
          <w:b/>
          <w:spacing w:val="2"/>
        </w:rPr>
        <w:t xml:space="preserve"> </w:t>
      </w:r>
      <w:r>
        <w:t>E</w:t>
      </w:r>
      <w:r w:rsidRPr="007C16E8">
        <w:t>missions</w:t>
      </w:r>
      <w:r w:rsidRPr="007C16E8">
        <w:rPr>
          <w:spacing w:val="-4"/>
        </w:rPr>
        <w:t xml:space="preserve"> </w:t>
      </w:r>
      <w:r w:rsidRPr="007C16E8">
        <w:t>occur</w:t>
      </w:r>
      <w:r>
        <w:t>ring</w:t>
      </w:r>
      <w:r w:rsidRPr="007C16E8">
        <w:rPr>
          <w:spacing w:val="-3"/>
        </w:rPr>
        <w:t xml:space="preserve"> </w:t>
      </w:r>
      <w:r w:rsidRPr="007C16E8">
        <w:t>as</w:t>
      </w:r>
      <w:r w:rsidRPr="007C16E8">
        <w:rPr>
          <w:spacing w:val="-3"/>
        </w:rPr>
        <w:t xml:space="preserve"> </w:t>
      </w:r>
      <w:r w:rsidRPr="007C16E8">
        <w:t>a</w:t>
      </w:r>
      <w:r w:rsidRPr="007C16E8">
        <w:rPr>
          <w:spacing w:val="-3"/>
        </w:rPr>
        <w:t xml:space="preserve"> </w:t>
      </w:r>
      <w:r>
        <w:t>result</w:t>
      </w:r>
      <w:r w:rsidRPr="007C16E8">
        <w:rPr>
          <w:spacing w:val="-4"/>
        </w:rPr>
        <w:t xml:space="preserve"> </w:t>
      </w:r>
      <w:r w:rsidRPr="007C16E8">
        <w:t>of</w:t>
      </w:r>
      <w:r w:rsidRPr="007C16E8">
        <w:rPr>
          <w:spacing w:val="-3"/>
        </w:rPr>
        <w:t xml:space="preserve"> </w:t>
      </w:r>
      <w:r w:rsidRPr="007C16E8">
        <w:rPr>
          <w:spacing w:val="-5"/>
        </w:rPr>
        <w:t xml:space="preserve">the </w:t>
      </w:r>
      <w:r w:rsidRPr="007C16E8">
        <w:rPr>
          <w:color w:val="0D0D0D"/>
        </w:rPr>
        <w:t>agency’s</w:t>
      </w:r>
      <w:r w:rsidRPr="007C16E8">
        <w:rPr>
          <w:color w:val="0D0D0D"/>
          <w:spacing w:val="-5"/>
        </w:rPr>
        <w:t xml:space="preserve"> </w:t>
      </w:r>
      <w:r w:rsidRPr="007C16E8">
        <w:rPr>
          <w:color w:val="0D0D0D"/>
        </w:rPr>
        <w:t>activities but</w:t>
      </w:r>
      <w:r w:rsidRPr="007C16E8">
        <w:rPr>
          <w:color w:val="0D0D0D"/>
          <w:spacing w:val="-1"/>
        </w:rPr>
        <w:t xml:space="preserve"> </w:t>
      </w:r>
      <w:r w:rsidRPr="007C16E8">
        <w:rPr>
          <w:color w:val="0D0D0D"/>
        </w:rPr>
        <w:t>from</w:t>
      </w:r>
      <w:r w:rsidRPr="007C16E8">
        <w:rPr>
          <w:color w:val="0D0D0D"/>
          <w:spacing w:val="-2"/>
        </w:rPr>
        <w:t xml:space="preserve"> </w:t>
      </w:r>
      <w:r w:rsidRPr="007C16E8">
        <w:rPr>
          <w:color w:val="0D0D0D"/>
        </w:rPr>
        <w:t>sources</w:t>
      </w:r>
      <w:r w:rsidRPr="007C16E8">
        <w:rPr>
          <w:color w:val="0D0D0D"/>
          <w:spacing w:val="-2"/>
        </w:rPr>
        <w:t xml:space="preserve"> </w:t>
      </w:r>
      <w:r w:rsidRPr="007C16E8">
        <w:rPr>
          <w:color w:val="0D0D0D"/>
        </w:rPr>
        <w:t>not</w:t>
      </w:r>
      <w:r w:rsidRPr="007C16E8">
        <w:rPr>
          <w:color w:val="0D0D0D"/>
          <w:spacing w:val="-1"/>
        </w:rPr>
        <w:t xml:space="preserve"> </w:t>
      </w:r>
      <w:r w:rsidRPr="007C16E8">
        <w:rPr>
          <w:color w:val="0D0D0D"/>
        </w:rPr>
        <w:t>owned</w:t>
      </w:r>
      <w:r w:rsidRPr="007C16E8">
        <w:rPr>
          <w:color w:val="0D0D0D"/>
          <w:spacing w:val="-1"/>
        </w:rPr>
        <w:t xml:space="preserve"> </w:t>
      </w:r>
      <w:r w:rsidRPr="007C16E8">
        <w:rPr>
          <w:color w:val="0D0D0D"/>
        </w:rPr>
        <w:t>or controlled</w:t>
      </w:r>
      <w:r w:rsidRPr="007C16E8">
        <w:rPr>
          <w:color w:val="0D0D0D"/>
          <w:spacing w:val="-1"/>
        </w:rPr>
        <w:t xml:space="preserve"> </w:t>
      </w:r>
      <w:r w:rsidRPr="007C16E8">
        <w:rPr>
          <w:color w:val="0D0D0D"/>
        </w:rPr>
        <w:t>by</w:t>
      </w:r>
      <w:r w:rsidRPr="007C16E8">
        <w:rPr>
          <w:color w:val="0D0D0D"/>
          <w:spacing w:val="-3"/>
        </w:rPr>
        <w:t xml:space="preserve"> </w:t>
      </w:r>
      <w:r w:rsidRPr="007C16E8">
        <w:rPr>
          <w:color w:val="0D0D0D"/>
        </w:rPr>
        <w:t>the</w:t>
      </w:r>
      <w:r w:rsidRPr="007C16E8">
        <w:rPr>
          <w:color w:val="0D0D0D"/>
          <w:spacing w:val="-1"/>
        </w:rPr>
        <w:t xml:space="preserve"> </w:t>
      </w:r>
      <w:r w:rsidRPr="007C16E8">
        <w:rPr>
          <w:color w:val="0D0D0D"/>
          <w:spacing w:val="-2"/>
        </w:rPr>
        <w:t>agency.</w:t>
      </w:r>
    </w:p>
    <w:p w14:paraId="494E3D7A" w14:textId="77777777" w:rsidR="00A17C2E" w:rsidRPr="007C16E8" w:rsidRDefault="00A17C2E" w:rsidP="00A17C2E">
      <w:pPr>
        <w:spacing w:after="240"/>
      </w:pPr>
      <w:r w:rsidRPr="007C16E8">
        <w:t>The actual emissions sources in figure 3 have been identified and included in the GHG</w:t>
      </w:r>
      <w:r w:rsidRPr="007C16E8">
        <w:rPr>
          <w:spacing w:val="-4"/>
        </w:rPr>
        <w:t xml:space="preserve"> </w:t>
      </w:r>
      <w:r w:rsidRPr="007C16E8">
        <w:t>emissions</w:t>
      </w:r>
      <w:r w:rsidRPr="007C16E8">
        <w:rPr>
          <w:spacing w:val="-3"/>
        </w:rPr>
        <w:t xml:space="preserve"> </w:t>
      </w:r>
      <w:r w:rsidRPr="007C16E8">
        <w:t>inventory</w:t>
      </w:r>
      <w:r w:rsidRPr="007C16E8">
        <w:rPr>
          <w:spacing w:val="-3"/>
        </w:rPr>
        <w:t xml:space="preserve"> </w:t>
      </w:r>
      <w:r w:rsidRPr="007C16E8">
        <w:t>which</w:t>
      </w:r>
      <w:r w:rsidRPr="007C16E8">
        <w:rPr>
          <w:spacing w:val="-4"/>
        </w:rPr>
        <w:t xml:space="preserve"> </w:t>
      </w:r>
      <w:r w:rsidRPr="007C16E8">
        <w:t>are</w:t>
      </w:r>
      <w:r w:rsidRPr="007C16E8">
        <w:rPr>
          <w:spacing w:val="-5"/>
        </w:rPr>
        <w:t xml:space="preserve"> </w:t>
      </w:r>
      <w:r w:rsidRPr="007C16E8">
        <w:t>relevant</w:t>
      </w:r>
      <w:r w:rsidRPr="007C16E8">
        <w:rPr>
          <w:spacing w:val="-3"/>
        </w:rPr>
        <w:t xml:space="preserve"> </w:t>
      </w:r>
      <w:r w:rsidRPr="007C16E8">
        <w:t>to</w:t>
      </w:r>
      <w:r w:rsidRPr="007C16E8">
        <w:rPr>
          <w:spacing w:val="-3"/>
        </w:rPr>
        <w:t xml:space="preserve"> </w:t>
      </w:r>
      <w:r w:rsidRPr="007C16E8">
        <w:t>the</w:t>
      </w:r>
      <w:r w:rsidRPr="007C16E8">
        <w:rPr>
          <w:spacing w:val="-5"/>
        </w:rPr>
        <w:t xml:space="preserve"> </w:t>
      </w:r>
      <w:r w:rsidRPr="007C16E8">
        <w:t>Ministry’s</w:t>
      </w:r>
      <w:r w:rsidRPr="007C16E8">
        <w:rPr>
          <w:spacing w:val="-5"/>
        </w:rPr>
        <w:t xml:space="preserve"> </w:t>
      </w:r>
      <w:r w:rsidRPr="007C16E8">
        <w:t>operational</w:t>
      </w:r>
      <w:r w:rsidRPr="007C16E8">
        <w:rPr>
          <w:spacing w:val="-5"/>
        </w:rPr>
        <w:t xml:space="preserve"> </w:t>
      </w:r>
      <w:r w:rsidRPr="007C16E8">
        <w:t>boundaries.</w:t>
      </w:r>
    </w:p>
    <w:p w14:paraId="599946BD" w14:textId="6D4396FA" w:rsidR="00A17C2E" w:rsidRPr="00A17C2E" w:rsidRDefault="00A17C2E" w:rsidP="00A17C2E">
      <w:pPr>
        <w:pStyle w:val="Table"/>
      </w:pPr>
      <w:bookmarkStart w:id="29" w:name="_Toc134425096"/>
      <w:r w:rsidRPr="00A17C2E">
        <w:t xml:space="preserve">Table </w:t>
      </w:r>
      <w:fldSimple w:instr=" SEQ Table \* ARABIC ">
        <w:r w:rsidR="00D463D5">
          <w:rPr>
            <w:noProof/>
          </w:rPr>
          <w:t>3</w:t>
        </w:r>
      </w:fldSimple>
      <w:r w:rsidRPr="00A17C2E">
        <w:t>: GHG emission sources inclusion summary</w:t>
      </w:r>
      <w:bookmarkEnd w:id="29"/>
    </w:p>
    <w:tbl>
      <w:tblPr>
        <w:tblStyle w:val="TableGrid"/>
        <w:tblW w:w="793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127"/>
        <w:gridCol w:w="5811"/>
      </w:tblGrid>
      <w:tr w:rsidR="00A17C2E" w:rsidRPr="007C16E8" w14:paraId="5D2D88B5" w14:textId="77777777" w:rsidTr="000D30BD">
        <w:trPr>
          <w:cantSplit/>
        </w:trPr>
        <w:tc>
          <w:tcPr>
            <w:tcW w:w="2127" w:type="dxa"/>
            <w:tcBorders>
              <w:top w:val="nil"/>
              <w:bottom w:val="nil"/>
            </w:tcBorders>
            <w:shd w:val="clear" w:color="auto" w:fill="D9D9D9" w:themeFill="background1" w:themeFillShade="D9"/>
          </w:tcPr>
          <w:p w14:paraId="683BA8A9" w14:textId="77777777" w:rsidR="00A17C2E" w:rsidRPr="007C16E8" w:rsidRDefault="00A17C2E" w:rsidP="00117214">
            <w:pPr>
              <w:pStyle w:val="TableText"/>
              <w:keepNext/>
              <w:rPr>
                <w:b/>
              </w:rPr>
            </w:pPr>
            <w:r>
              <w:rPr>
                <w:b/>
              </w:rPr>
              <w:t>Category</w:t>
            </w:r>
            <w:r w:rsidRPr="007C16E8">
              <w:rPr>
                <w:b/>
              </w:rPr>
              <w:t xml:space="preserve"> </w:t>
            </w:r>
          </w:p>
        </w:tc>
        <w:tc>
          <w:tcPr>
            <w:tcW w:w="5811" w:type="dxa"/>
            <w:tcBorders>
              <w:top w:val="nil"/>
              <w:bottom w:val="nil"/>
            </w:tcBorders>
            <w:shd w:val="clear" w:color="auto" w:fill="D9D9D9" w:themeFill="background1" w:themeFillShade="D9"/>
          </w:tcPr>
          <w:p w14:paraId="53C239BA" w14:textId="77777777" w:rsidR="00A17C2E" w:rsidRPr="007C16E8" w:rsidRDefault="00A17C2E" w:rsidP="00117214">
            <w:pPr>
              <w:pStyle w:val="TableText"/>
              <w:keepNext/>
              <w:rPr>
                <w:b/>
              </w:rPr>
            </w:pPr>
            <w:r w:rsidRPr="007C16E8">
              <w:rPr>
                <w:b/>
              </w:rPr>
              <w:t>Description</w:t>
            </w:r>
          </w:p>
        </w:tc>
      </w:tr>
      <w:tr w:rsidR="00A17C2E" w:rsidRPr="007C16E8" w14:paraId="187F62D3" w14:textId="77777777" w:rsidTr="000D30BD">
        <w:trPr>
          <w:cantSplit/>
        </w:trPr>
        <w:tc>
          <w:tcPr>
            <w:tcW w:w="2127" w:type="dxa"/>
            <w:tcBorders>
              <w:top w:val="nil"/>
              <w:bottom w:val="single" w:sz="4" w:space="0" w:color="A6A6A6" w:themeColor="background1" w:themeShade="A6"/>
            </w:tcBorders>
          </w:tcPr>
          <w:p w14:paraId="36E2766D" w14:textId="77777777" w:rsidR="00A17C2E" w:rsidRPr="00435C8A" w:rsidRDefault="00A17C2E" w:rsidP="00A17C2E">
            <w:pPr>
              <w:pStyle w:val="TableText"/>
            </w:pPr>
            <w:r w:rsidRPr="00435C8A">
              <w:t>1</w:t>
            </w:r>
          </w:p>
        </w:tc>
        <w:tc>
          <w:tcPr>
            <w:tcW w:w="5811" w:type="dxa"/>
            <w:tcBorders>
              <w:top w:val="nil"/>
              <w:bottom w:val="single" w:sz="4" w:space="0" w:color="A6A6A6" w:themeColor="background1" w:themeShade="A6"/>
            </w:tcBorders>
          </w:tcPr>
          <w:p w14:paraId="28E5F1F1" w14:textId="77777777" w:rsidR="00A17C2E" w:rsidRPr="007C16E8" w:rsidRDefault="00A17C2E" w:rsidP="00A17C2E">
            <w:pPr>
              <w:pStyle w:val="TableText"/>
              <w:rPr>
                <w:rFonts w:eastAsia="Lucida Sans Unicode" w:hAnsi="Lucida Sans Unicode" w:cs="Lucida Sans Unicode"/>
                <w:szCs w:val="18"/>
              </w:rPr>
            </w:pPr>
            <w:r>
              <w:rPr>
                <w:szCs w:val="18"/>
              </w:rPr>
              <w:t>Fleet vehicles fuel</w:t>
            </w:r>
          </w:p>
        </w:tc>
      </w:tr>
      <w:tr w:rsidR="00A17C2E" w:rsidRPr="007C16E8" w14:paraId="78F896B6" w14:textId="77777777" w:rsidTr="000D30BD">
        <w:trPr>
          <w:cantSplit/>
        </w:trPr>
        <w:tc>
          <w:tcPr>
            <w:tcW w:w="2127" w:type="dxa"/>
          </w:tcPr>
          <w:p w14:paraId="69FEFBF0" w14:textId="77777777" w:rsidR="00A17C2E" w:rsidRPr="00435C8A" w:rsidRDefault="00A17C2E" w:rsidP="00A17C2E">
            <w:pPr>
              <w:pStyle w:val="TableText"/>
            </w:pPr>
            <w:r w:rsidRPr="00435C8A">
              <w:t xml:space="preserve">2 </w:t>
            </w:r>
          </w:p>
        </w:tc>
        <w:tc>
          <w:tcPr>
            <w:tcW w:w="5811" w:type="dxa"/>
          </w:tcPr>
          <w:p w14:paraId="7614045F" w14:textId="77777777" w:rsidR="00A17C2E" w:rsidRPr="007C16E8" w:rsidRDefault="00A17C2E" w:rsidP="00A17C2E">
            <w:pPr>
              <w:pStyle w:val="TableText"/>
              <w:rPr>
                <w:rFonts w:eastAsia="Lucida Sans Unicode" w:hAnsi="Lucida Sans Unicode" w:cs="Lucida Sans Unicode"/>
                <w:szCs w:val="18"/>
              </w:rPr>
            </w:pPr>
            <w:r>
              <w:rPr>
                <w:szCs w:val="18"/>
              </w:rPr>
              <w:t>Electricity</w:t>
            </w:r>
          </w:p>
        </w:tc>
      </w:tr>
      <w:tr w:rsidR="00A17C2E" w:rsidRPr="007C16E8" w14:paraId="3F7ED0C3" w14:textId="77777777" w:rsidTr="000D30BD">
        <w:trPr>
          <w:cantSplit/>
        </w:trPr>
        <w:tc>
          <w:tcPr>
            <w:tcW w:w="2127" w:type="dxa"/>
          </w:tcPr>
          <w:p w14:paraId="73BABB07" w14:textId="77777777" w:rsidR="00A17C2E" w:rsidRPr="00435C8A" w:rsidRDefault="00A17C2E" w:rsidP="00A17C2E">
            <w:pPr>
              <w:pStyle w:val="TableText"/>
            </w:pPr>
            <w:r w:rsidRPr="00435C8A">
              <w:t xml:space="preserve">3 </w:t>
            </w:r>
          </w:p>
        </w:tc>
        <w:tc>
          <w:tcPr>
            <w:tcW w:w="5811" w:type="dxa"/>
          </w:tcPr>
          <w:p w14:paraId="5DA5DF92" w14:textId="77777777" w:rsidR="00A17C2E" w:rsidRPr="007C16E8" w:rsidRDefault="00A17C2E" w:rsidP="00A17C2E">
            <w:pPr>
              <w:pStyle w:val="TableText"/>
              <w:rPr>
                <w:rFonts w:eastAsia="Lucida Sans Unicode" w:hAnsi="Lucida Sans Unicode" w:cs="Lucida Sans Unicode"/>
                <w:szCs w:val="18"/>
              </w:rPr>
            </w:pPr>
            <w:r>
              <w:rPr>
                <w:szCs w:val="18"/>
              </w:rPr>
              <w:t>Air travel – Long haul</w:t>
            </w:r>
            <w:r>
              <w:rPr>
                <w:szCs w:val="18"/>
              </w:rPr>
              <w:br/>
              <w:t>Air travel – Short haul</w:t>
            </w:r>
            <w:r>
              <w:rPr>
                <w:szCs w:val="18"/>
              </w:rPr>
              <w:br/>
              <w:t>Air travel – Domestic</w:t>
            </w:r>
            <w:r>
              <w:rPr>
                <w:szCs w:val="18"/>
              </w:rPr>
              <w:br/>
              <w:t>Taxi travel</w:t>
            </w:r>
            <w:r>
              <w:rPr>
                <w:szCs w:val="18"/>
              </w:rPr>
              <w:br/>
              <w:t>Rental vehicles</w:t>
            </w:r>
            <w:r>
              <w:rPr>
                <w:szCs w:val="18"/>
              </w:rPr>
              <w:br/>
              <w:t>Accommodation</w:t>
            </w:r>
            <w:r>
              <w:rPr>
                <w:szCs w:val="18"/>
              </w:rPr>
              <w:br/>
              <w:t>Freight</w:t>
            </w:r>
            <w:r>
              <w:rPr>
                <w:szCs w:val="18"/>
              </w:rPr>
              <w:br/>
              <w:t>Staff mileage claim</w:t>
            </w:r>
            <w:r>
              <w:rPr>
                <w:szCs w:val="18"/>
              </w:rPr>
              <w:br/>
              <w:t>Staff travel claim</w:t>
            </w:r>
            <w:r>
              <w:rPr>
                <w:szCs w:val="18"/>
              </w:rPr>
              <w:br/>
            </w:r>
            <w:r>
              <w:rPr>
                <w:rFonts w:eastAsia="Lucida Sans Unicode" w:hAnsi="Lucida Sans Unicode" w:cs="Lucida Sans Unicode"/>
                <w:szCs w:val="18"/>
              </w:rPr>
              <w:t>Working from home</w:t>
            </w:r>
          </w:p>
        </w:tc>
      </w:tr>
      <w:tr w:rsidR="00A17C2E" w:rsidRPr="007C16E8" w14:paraId="6390AC2A" w14:textId="77777777" w:rsidTr="000D30BD">
        <w:trPr>
          <w:cantSplit/>
        </w:trPr>
        <w:tc>
          <w:tcPr>
            <w:tcW w:w="2127" w:type="dxa"/>
          </w:tcPr>
          <w:p w14:paraId="7F1B91D1" w14:textId="77777777" w:rsidR="00A17C2E" w:rsidRPr="00435C8A" w:rsidRDefault="00A17C2E" w:rsidP="00A17C2E">
            <w:pPr>
              <w:pStyle w:val="TableText"/>
            </w:pPr>
            <w:r w:rsidRPr="00435C8A">
              <w:t>4</w:t>
            </w:r>
          </w:p>
        </w:tc>
        <w:tc>
          <w:tcPr>
            <w:tcW w:w="5811" w:type="dxa"/>
          </w:tcPr>
          <w:p w14:paraId="5FB5FBFB" w14:textId="77777777" w:rsidR="00A17C2E" w:rsidRPr="007C16E8" w:rsidRDefault="00A17C2E" w:rsidP="00A17C2E">
            <w:pPr>
              <w:pStyle w:val="TableText"/>
              <w:rPr>
                <w:szCs w:val="18"/>
              </w:rPr>
            </w:pPr>
            <w:r>
              <w:rPr>
                <w:color w:val="0D0D0D"/>
                <w:szCs w:val="18"/>
              </w:rPr>
              <w:t>Electricity transmission and distribution losses</w:t>
            </w:r>
            <w:r>
              <w:rPr>
                <w:color w:val="0D0D0D"/>
                <w:szCs w:val="18"/>
              </w:rPr>
              <w:br/>
              <w:t>Waste to landfill</w:t>
            </w:r>
            <w:r>
              <w:rPr>
                <w:color w:val="0D0D0D"/>
                <w:szCs w:val="18"/>
              </w:rPr>
              <w:br/>
              <w:t>Water supply</w:t>
            </w:r>
            <w:r>
              <w:rPr>
                <w:color w:val="0D0D0D"/>
                <w:szCs w:val="18"/>
              </w:rPr>
              <w:br/>
            </w:r>
            <w:proofErr w:type="gramStart"/>
            <w:r>
              <w:rPr>
                <w:color w:val="0D0D0D"/>
                <w:szCs w:val="18"/>
              </w:rPr>
              <w:t>Waste water</w:t>
            </w:r>
            <w:proofErr w:type="gramEnd"/>
          </w:p>
        </w:tc>
      </w:tr>
    </w:tbl>
    <w:p w14:paraId="4029BB3F" w14:textId="77777777" w:rsidR="00A17C2E" w:rsidRPr="007C16E8" w:rsidRDefault="00A17C2E" w:rsidP="00A17C2E">
      <w:pPr>
        <w:pStyle w:val="Heading2"/>
      </w:pPr>
      <w:bookmarkStart w:id="30" w:name="_Toc133917068"/>
      <w:bookmarkStart w:id="31" w:name="_Toc137223215"/>
      <w:r w:rsidRPr="007C16E8">
        <w:t>GHG emissions source exclusions</w:t>
      </w:r>
      <w:bookmarkEnd w:id="30"/>
      <w:bookmarkEnd w:id="31"/>
    </w:p>
    <w:p w14:paraId="1C01409F" w14:textId="0D7B5773" w:rsidR="00A17C2E" w:rsidRDefault="00A17C2E" w:rsidP="00A17C2E">
      <w:r w:rsidRPr="007C16E8">
        <w:t xml:space="preserve">For the financial year </w:t>
      </w:r>
      <w:r>
        <w:t xml:space="preserve">1 </w:t>
      </w:r>
      <w:r w:rsidRPr="007C16E8">
        <w:t xml:space="preserve">July 2021 to </w:t>
      </w:r>
      <w:r>
        <w:t xml:space="preserve">30 </w:t>
      </w:r>
      <w:r w:rsidRPr="007C16E8">
        <w:t>June 2022</w:t>
      </w:r>
      <w:r>
        <w:t>,</w:t>
      </w:r>
      <w:r w:rsidRPr="007C16E8">
        <w:t xml:space="preserve"> </w:t>
      </w:r>
      <w:r>
        <w:t xml:space="preserve">we excluded </w:t>
      </w:r>
      <w:r w:rsidRPr="007C16E8">
        <w:t xml:space="preserve">the emissions sources </w:t>
      </w:r>
      <w:r>
        <w:t xml:space="preserve">listed </w:t>
      </w:r>
      <w:r w:rsidRPr="007C16E8">
        <w:t xml:space="preserve">in table </w:t>
      </w:r>
      <w:r>
        <w:t>4</w:t>
      </w:r>
      <w:r w:rsidRPr="007C16E8">
        <w:t xml:space="preserve"> below from the operational boundaries (</w:t>
      </w:r>
      <w:r>
        <w:t>a</w:t>
      </w:r>
      <w:r w:rsidRPr="007C16E8">
        <w:t>s per table 2)</w:t>
      </w:r>
      <w:r>
        <w:t>.</w:t>
      </w:r>
    </w:p>
    <w:p w14:paraId="4FD68049" w14:textId="77777777" w:rsidR="00A17C2E" w:rsidRPr="007C16E8" w:rsidRDefault="00A17C2E" w:rsidP="00A17C2E"/>
    <w:p w14:paraId="7718DA57" w14:textId="77777777" w:rsidR="00A17C2E" w:rsidRPr="007C16E8" w:rsidRDefault="00A17C2E" w:rsidP="00A17C2E">
      <w:r w:rsidRPr="007C16E8">
        <w:t xml:space="preserve">Where a property is deemed outside </w:t>
      </w:r>
      <w:r>
        <w:t>Ministry</w:t>
      </w:r>
      <w:r w:rsidRPr="007C16E8">
        <w:t xml:space="preserve"> operational control </w:t>
      </w:r>
      <w:r>
        <w:t>(</w:t>
      </w:r>
      <w:r w:rsidRPr="007C16E8">
        <w:t>for example, small co-located tenancies as shown in table 1</w:t>
      </w:r>
      <w:r>
        <w:t>)</w:t>
      </w:r>
      <w:r w:rsidRPr="007C16E8">
        <w:t xml:space="preserve">, these may be </w:t>
      </w:r>
      <w:r>
        <w:t>‘</w:t>
      </w:r>
      <w:r w:rsidRPr="007C16E8">
        <w:t>de minimis</w:t>
      </w:r>
      <w:r>
        <w:t>’ (too trivial or minor to be worthy of consideration)</w:t>
      </w:r>
      <w:r w:rsidRPr="007C16E8">
        <w:t xml:space="preserve"> and will be reported as an exclusion.</w:t>
      </w:r>
      <w:r>
        <w:t xml:space="preserve"> </w:t>
      </w:r>
    </w:p>
    <w:p w14:paraId="0EDA88D2" w14:textId="11EDE91C" w:rsidR="00D662F8" w:rsidRDefault="00D662F8" w:rsidP="00A17C2E">
      <w:pPr>
        <w:rPr>
          <w:rStyle w:val="Hyperlink"/>
        </w:rPr>
      </w:pPr>
    </w:p>
    <w:p w14:paraId="00BC03A1" w14:textId="77777777" w:rsidR="00A17C2E" w:rsidRPr="007C16E8" w:rsidRDefault="00A17C2E" w:rsidP="00A17C2E">
      <w:r w:rsidRPr="007C16E8">
        <w:t>Various factors may be involved in the decision to exclude an emissions source</w:t>
      </w:r>
      <w:r>
        <w:t xml:space="preserve"> </w:t>
      </w:r>
      <w:r w:rsidRPr="007C16E8">
        <w:t>relevant to the Ministry’s organisation boundaries for the</w:t>
      </w:r>
      <w:r>
        <w:t xml:space="preserve"> 2021/22</w:t>
      </w:r>
      <w:r w:rsidRPr="007C16E8">
        <w:t xml:space="preserve"> period. </w:t>
      </w:r>
      <w:r>
        <w:t>Such</w:t>
      </w:r>
      <w:r w:rsidRPr="007C16E8">
        <w:t xml:space="preserve"> </w:t>
      </w:r>
      <w:r>
        <w:t xml:space="preserve">factors can </w:t>
      </w:r>
      <w:r w:rsidRPr="007C16E8">
        <w:t>include:</w:t>
      </w:r>
    </w:p>
    <w:p w14:paraId="47E3EA84" w14:textId="77777777" w:rsidR="00A17C2E" w:rsidRPr="00A17C2E" w:rsidRDefault="00A17C2E" w:rsidP="00A17C2E">
      <w:pPr>
        <w:pStyle w:val="Bullet"/>
      </w:pPr>
      <w:r w:rsidRPr="00A17C2E">
        <w:t>the type of lease agreement in place</w:t>
      </w:r>
    </w:p>
    <w:p w14:paraId="0DA8982F" w14:textId="77777777" w:rsidR="00A17C2E" w:rsidRPr="00A17C2E" w:rsidRDefault="00A17C2E" w:rsidP="00A17C2E">
      <w:pPr>
        <w:pStyle w:val="Bullet"/>
      </w:pPr>
      <w:r w:rsidRPr="00A17C2E">
        <w:t>the practicality of locating the emissions</w:t>
      </w:r>
    </w:p>
    <w:p w14:paraId="17E2F3EE" w14:textId="77777777" w:rsidR="00A17C2E" w:rsidRPr="00A17C2E" w:rsidRDefault="00A17C2E" w:rsidP="00A17C2E">
      <w:pPr>
        <w:pStyle w:val="Bullet"/>
      </w:pPr>
      <w:r w:rsidRPr="00A17C2E">
        <w:t>total occupied space</w:t>
      </w:r>
    </w:p>
    <w:p w14:paraId="78B4B56B" w14:textId="77777777" w:rsidR="00A17C2E" w:rsidRPr="00A17C2E" w:rsidRDefault="00A17C2E" w:rsidP="00A17C2E">
      <w:pPr>
        <w:pStyle w:val="Bullet"/>
      </w:pPr>
      <w:r w:rsidRPr="00A17C2E">
        <w:t>the number of full-time equivalents (FTEs) in the premises</w:t>
      </w:r>
    </w:p>
    <w:p w14:paraId="3D2F379F" w14:textId="77777777" w:rsidR="00A17C2E" w:rsidRDefault="00A17C2E" w:rsidP="00A17C2E">
      <w:pPr>
        <w:pStyle w:val="Bullet"/>
        <w:sectPr w:rsidR="00A17C2E" w:rsidSect="002E7331">
          <w:headerReference w:type="default" r:id="rId28"/>
          <w:pgSz w:w="11907" w:h="16834" w:code="9"/>
          <w:pgMar w:top="1418" w:right="1701" w:bottom="1134" w:left="1843" w:header="284" w:footer="425" w:gutter="284"/>
          <w:cols w:space="720"/>
        </w:sectPr>
      </w:pPr>
      <w:r w:rsidRPr="00A17C2E">
        <w:t>the emissions source being less than 1% of the total emissions within that source and not greater than 5% of the total emissions.</w:t>
      </w:r>
    </w:p>
    <w:p w14:paraId="7D023D67" w14:textId="297239CD" w:rsidR="00A17C2E" w:rsidRPr="00B60A18" w:rsidRDefault="00A17C2E" w:rsidP="002E7331">
      <w:pPr>
        <w:pStyle w:val="Table"/>
        <w:spacing w:before="0"/>
      </w:pPr>
      <w:bookmarkStart w:id="32" w:name="_Toc120487528"/>
      <w:bookmarkStart w:id="33" w:name="_Toc134425097"/>
      <w:r w:rsidRPr="00A17C2E">
        <w:lastRenderedPageBreak/>
        <w:t xml:space="preserve">Table </w:t>
      </w:r>
      <w:fldSimple w:instr=" SEQ Table \* ARABIC ">
        <w:r w:rsidR="00D463D5">
          <w:rPr>
            <w:noProof/>
          </w:rPr>
          <w:t>4</w:t>
        </w:r>
      </w:fldSimple>
      <w:r w:rsidRPr="00A17C2E">
        <w:t xml:space="preserve">: </w:t>
      </w:r>
      <w:r w:rsidRPr="00B60A18">
        <w:t xml:space="preserve">Emissions </w:t>
      </w:r>
      <w:r>
        <w:t>s</w:t>
      </w:r>
      <w:r w:rsidRPr="00B60A18">
        <w:t xml:space="preserve">ource </w:t>
      </w:r>
      <w:r>
        <w:t>e</w:t>
      </w:r>
      <w:r w:rsidRPr="00B60A18">
        <w:t>xclusions</w:t>
      </w:r>
      <w:bookmarkEnd w:id="32"/>
      <w:bookmarkEnd w:id="33"/>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276"/>
        <w:gridCol w:w="1843"/>
        <w:gridCol w:w="3544"/>
        <w:gridCol w:w="1417"/>
      </w:tblGrid>
      <w:tr w:rsidR="00A17C2E" w:rsidRPr="007C16E8" w14:paraId="008B4624" w14:textId="77777777" w:rsidTr="000D30BD">
        <w:trPr>
          <w:cantSplit/>
        </w:trPr>
        <w:tc>
          <w:tcPr>
            <w:tcW w:w="1276" w:type="dxa"/>
            <w:tcBorders>
              <w:top w:val="nil"/>
              <w:bottom w:val="nil"/>
            </w:tcBorders>
            <w:shd w:val="clear" w:color="auto" w:fill="D9D9D9" w:themeFill="background1" w:themeFillShade="D9"/>
          </w:tcPr>
          <w:p w14:paraId="59FAA0A3" w14:textId="77777777" w:rsidR="00A17C2E" w:rsidRPr="00A17C2E" w:rsidRDefault="00A17C2E" w:rsidP="00A17C2E">
            <w:pPr>
              <w:pStyle w:val="TableText"/>
              <w:rPr>
                <w:b/>
                <w:bCs/>
              </w:rPr>
            </w:pPr>
            <w:r w:rsidRPr="00A17C2E">
              <w:rPr>
                <w:b/>
                <w:bCs/>
              </w:rPr>
              <w:t xml:space="preserve">Categories </w:t>
            </w:r>
          </w:p>
        </w:tc>
        <w:tc>
          <w:tcPr>
            <w:tcW w:w="1843" w:type="dxa"/>
            <w:tcBorders>
              <w:top w:val="nil"/>
              <w:bottom w:val="nil"/>
            </w:tcBorders>
            <w:shd w:val="clear" w:color="auto" w:fill="D9D9D9" w:themeFill="background1" w:themeFillShade="D9"/>
          </w:tcPr>
          <w:p w14:paraId="7EF16FBE" w14:textId="77777777" w:rsidR="00A17C2E" w:rsidRPr="00A17C2E" w:rsidRDefault="00A17C2E" w:rsidP="00A17C2E">
            <w:pPr>
              <w:pStyle w:val="TableText"/>
              <w:rPr>
                <w:b/>
                <w:bCs/>
              </w:rPr>
            </w:pPr>
            <w:r w:rsidRPr="00A17C2E">
              <w:rPr>
                <w:b/>
                <w:bCs/>
              </w:rPr>
              <w:t>Address</w:t>
            </w:r>
          </w:p>
        </w:tc>
        <w:tc>
          <w:tcPr>
            <w:tcW w:w="3544" w:type="dxa"/>
            <w:tcBorders>
              <w:top w:val="nil"/>
              <w:bottom w:val="nil"/>
            </w:tcBorders>
            <w:shd w:val="clear" w:color="auto" w:fill="D9D9D9" w:themeFill="background1" w:themeFillShade="D9"/>
          </w:tcPr>
          <w:p w14:paraId="0F58C6C2" w14:textId="77777777" w:rsidR="00A17C2E" w:rsidRPr="00A17C2E" w:rsidRDefault="00A17C2E" w:rsidP="00A17C2E">
            <w:pPr>
              <w:pStyle w:val="TableText"/>
              <w:rPr>
                <w:b/>
                <w:bCs/>
              </w:rPr>
            </w:pPr>
            <w:r w:rsidRPr="00A17C2E">
              <w:rPr>
                <w:b/>
                <w:bCs/>
              </w:rPr>
              <w:t>Reason</w:t>
            </w:r>
          </w:p>
        </w:tc>
        <w:tc>
          <w:tcPr>
            <w:tcW w:w="1417" w:type="dxa"/>
            <w:tcBorders>
              <w:top w:val="nil"/>
              <w:bottom w:val="nil"/>
            </w:tcBorders>
            <w:shd w:val="clear" w:color="auto" w:fill="D9D9D9" w:themeFill="background1" w:themeFillShade="D9"/>
          </w:tcPr>
          <w:p w14:paraId="5BCDC855" w14:textId="77777777" w:rsidR="00A17C2E" w:rsidRPr="00A17C2E" w:rsidRDefault="00A17C2E" w:rsidP="00A17C2E">
            <w:pPr>
              <w:pStyle w:val="TableText"/>
              <w:rPr>
                <w:b/>
                <w:bCs/>
              </w:rPr>
            </w:pPr>
            <w:r w:rsidRPr="00A17C2E">
              <w:rPr>
                <w:b/>
                <w:bCs/>
              </w:rPr>
              <w:t>Source</w:t>
            </w:r>
          </w:p>
        </w:tc>
      </w:tr>
      <w:tr w:rsidR="00A17C2E" w:rsidRPr="007C16E8" w14:paraId="51F193B8" w14:textId="77777777" w:rsidTr="000D30BD">
        <w:trPr>
          <w:cantSplit/>
        </w:trPr>
        <w:tc>
          <w:tcPr>
            <w:tcW w:w="1276" w:type="dxa"/>
            <w:tcBorders>
              <w:top w:val="nil"/>
              <w:bottom w:val="single" w:sz="4" w:space="0" w:color="A6A6A6" w:themeColor="background1" w:themeShade="A6"/>
            </w:tcBorders>
          </w:tcPr>
          <w:p w14:paraId="7A0E7DB6" w14:textId="77777777" w:rsidR="00A17C2E" w:rsidRPr="007C16E8" w:rsidRDefault="00A17C2E" w:rsidP="00117214">
            <w:pPr>
              <w:pStyle w:val="TableText"/>
            </w:pPr>
            <w:r w:rsidRPr="007C16E8">
              <w:t>Categories 2 &amp; 4</w:t>
            </w:r>
          </w:p>
        </w:tc>
        <w:tc>
          <w:tcPr>
            <w:tcW w:w="1843" w:type="dxa"/>
            <w:tcBorders>
              <w:top w:val="nil"/>
              <w:bottom w:val="single" w:sz="4" w:space="0" w:color="A6A6A6" w:themeColor="background1" w:themeShade="A6"/>
            </w:tcBorders>
          </w:tcPr>
          <w:p w14:paraId="18F99686" w14:textId="77777777" w:rsidR="00A17C2E" w:rsidRPr="007C16E8" w:rsidRDefault="00A17C2E" w:rsidP="00117214">
            <w:pPr>
              <w:pStyle w:val="TableText"/>
              <w:rPr>
                <w:rFonts w:eastAsia="Lucida Sans Unicode" w:hAnsi="Lucida Sans Unicode" w:cs="Lucida Sans Unicode"/>
              </w:rPr>
            </w:pPr>
            <w:r w:rsidRPr="007C16E8">
              <w:rPr>
                <w:rFonts w:eastAsia="Lucida Sans Unicode" w:hAnsi="Lucida Sans Unicode" w:cs="Lucida Sans Unicode"/>
              </w:rPr>
              <w:t>87 Alexandra Street, Hamilton</w:t>
            </w:r>
          </w:p>
        </w:tc>
        <w:tc>
          <w:tcPr>
            <w:tcW w:w="3544" w:type="dxa"/>
            <w:tcBorders>
              <w:top w:val="nil"/>
              <w:bottom w:val="single" w:sz="4" w:space="0" w:color="A6A6A6" w:themeColor="background1" w:themeShade="A6"/>
            </w:tcBorders>
          </w:tcPr>
          <w:p w14:paraId="3A1044CF" w14:textId="77777777" w:rsidR="00A17C2E" w:rsidRPr="007C16E8" w:rsidRDefault="00A17C2E" w:rsidP="00117214">
            <w:pPr>
              <w:pStyle w:val="TableText"/>
              <w:rPr>
                <w:rFonts w:eastAsia="Lucida Sans Unicode"/>
              </w:rPr>
            </w:pPr>
            <w:r w:rsidRPr="007C16E8">
              <w:rPr>
                <w:rFonts w:eastAsia="Lucida Sans Unicode"/>
              </w:rPr>
              <w:t>The site is out</w:t>
            </w:r>
            <w:r>
              <w:rPr>
                <w:rFonts w:eastAsia="Lucida Sans Unicode"/>
              </w:rPr>
              <w:t>side</w:t>
            </w:r>
            <w:r w:rsidRPr="007C16E8">
              <w:rPr>
                <w:rFonts w:eastAsia="Lucida Sans Unicode"/>
              </w:rPr>
              <w:t xml:space="preserve"> the Ministry’s operational control</w:t>
            </w:r>
            <w:r>
              <w:rPr>
                <w:rFonts w:eastAsia="Lucida Sans Unicode"/>
              </w:rPr>
              <w:t>;</w:t>
            </w:r>
            <w:r w:rsidRPr="007C16E8">
              <w:rPr>
                <w:rFonts w:eastAsia="Lucida Sans Unicode"/>
              </w:rPr>
              <w:t xml:space="preserve"> </w:t>
            </w:r>
            <w:r>
              <w:rPr>
                <w:rFonts w:eastAsia="Lucida Sans Unicode"/>
              </w:rPr>
              <w:t xml:space="preserve">it </w:t>
            </w:r>
            <w:r w:rsidRPr="007C16E8">
              <w:rPr>
                <w:rFonts w:eastAsia="Lucida Sans Unicode"/>
              </w:rPr>
              <w:t xml:space="preserve">is part of the DHB and will be reported </w:t>
            </w:r>
            <w:r>
              <w:rPr>
                <w:rFonts w:eastAsia="Lucida Sans Unicode"/>
              </w:rPr>
              <w:t>in</w:t>
            </w:r>
            <w:r w:rsidRPr="007C16E8">
              <w:rPr>
                <w:rFonts w:eastAsia="Lucida Sans Unicode"/>
              </w:rPr>
              <w:t xml:space="preserve"> their emission</w:t>
            </w:r>
            <w:r>
              <w:rPr>
                <w:rFonts w:eastAsia="Lucida Sans Unicode"/>
              </w:rPr>
              <w:t>s report;</w:t>
            </w:r>
            <w:r w:rsidRPr="007C16E8">
              <w:rPr>
                <w:rFonts w:eastAsia="Lucida Sans Unicode"/>
              </w:rPr>
              <w:t xml:space="preserve"> </w:t>
            </w:r>
            <w:r>
              <w:rPr>
                <w:rFonts w:eastAsia="Lucida Sans Unicode"/>
              </w:rPr>
              <w:t xml:space="preserve">Ministry </w:t>
            </w:r>
            <w:r w:rsidRPr="007C16E8">
              <w:rPr>
                <w:rFonts w:eastAsia="Lucida Sans Unicode"/>
              </w:rPr>
              <w:t xml:space="preserve">data is unpractical to source as </w:t>
            </w:r>
            <w:r>
              <w:rPr>
                <w:rFonts w:eastAsia="Lucida Sans Unicode"/>
              </w:rPr>
              <w:t xml:space="preserve">it </w:t>
            </w:r>
            <w:r w:rsidRPr="007C16E8">
              <w:rPr>
                <w:rFonts w:eastAsia="Lucida Sans Unicode"/>
              </w:rPr>
              <w:t xml:space="preserve">would require apportioning building data only for 8 desks occupied by the Ministry. </w:t>
            </w:r>
          </w:p>
        </w:tc>
        <w:tc>
          <w:tcPr>
            <w:tcW w:w="1417" w:type="dxa"/>
            <w:tcBorders>
              <w:top w:val="nil"/>
              <w:bottom w:val="single" w:sz="4" w:space="0" w:color="A6A6A6" w:themeColor="background1" w:themeShade="A6"/>
            </w:tcBorders>
          </w:tcPr>
          <w:p w14:paraId="1D2C8089" w14:textId="77777777" w:rsidR="00A17C2E" w:rsidRPr="007C16E8" w:rsidRDefault="00A17C2E" w:rsidP="00117214">
            <w:pPr>
              <w:pStyle w:val="TableText"/>
              <w:rPr>
                <w:szCs w:val="18"/>
              </w:rPr>
            </w:pPr>
            <w:r w:rsidRPr="007C16E8">
              <w:rPr>
                <w:szCs w:val="18"/>
              </w:rPr>
              <w:t>Electricity</w:t>
            </w:r>
          </w:p>
          <w:p w14:paraId="4F4BB83F" w14:textId="77777777" w:rsidR="00A17C2E" w:rsidRPr="007C16E8" w:rsidRDefault="00A17C2E" w:rsidP="00117214">
            <w:pPr>
              <w:pStyle w:val="TableText"/>
              <w:rPr>
                <w:szCs w:val="18"/>
              </w:rPr>
            </w:pPr>
            <w:r w:rsidRPr="007C16E8">
              <w:rPr>
                <w:szCs w:val="18"/>
              </w:rPr>
              <w:t xml:space="preserve">Waste to </w:t>
            </w:r>
            <w:r>
              <w:rPr>
                <w:szCs w:val="18"/>
              </w:rPr>
              <w:t>l</w:t>
            </w:r>
            <w:r w:rsidRPr="007C16E8">
              <w:rPr>
                <w:szCs w:val="18"/>
              </w:rPr>
              <w:t xml:space="preserve">andfill </w:t>
            </w:r>
          </w:p>
          <w:p w14:paraId="26E836BC" w14:textId="77777777" w:rsidR="00A17C2E" w:rsidRPr="007C16E8" w:rsidRDefault="00A17C2E" w:rsidP="00117214">
            <w:pPr>
              <w:pStyle w:val="TableText"/>
              <w:rPr>
                <w:szCs w:val="18"/>
              </w:rPr>
            </w:pPr>
            <w:r>
              <w:rPr>
                <w:szCs w:val="18"/>
              </w:rPr>
              <w:t>W</w:t>
            </w:r>
            <w:r w:rsidRPr="007C16E8">
              <w:rPr>
                <w:szCs w:val="18"/>
              </w:rPr>
              <w:t xml:space="preserve">ater </w:t>
            </w:r>
            <w:r>
              <w:rPr>
                <w:szCs w:val="18"/>
              </w:rPr>
              <w:t>s</w:t>
            </w:r>
            <w:r w:rsidRPr="007C16E8">
              <w:rPr>
                <w:szCs w:val="18"/>
              </w:rPr>
              <w:t>upply</w:t>
            </w:r>
          </w:p>
          <w:p w14:paraId="358888B7" w14:textId="77777777" w:rsidR="00A17C2E" w:rsidRPr="007C16E8" w:rsidRDefault="00A17C2E" w:rsidP="00117214">
            <w:pPr>
              <w:pStyle w:val="TableText"/>
              <w:rPr>
                <w:szCs w:val="18"/>
              </w:rPr>
            </w:pPr>
            <w:proofErr w:type="gramStart"/>
            <w:r w:rsidRPr="007C16E8">
              <w:rPr>
                <w:szCs w:val="18"/>
              </w:rPr>
              <w:t>Waste</w:t>
            </w:r>
            <w:r>
              <w:rPr>
                <w:szCs w:val="18"/>
              </w:rPr>
              <w:t xml:space="preserve"> </w:t>
            </w:r>
            <w:r w:rsidRPr="007C16E8">
              <w:rPr>
                <w:szCs w:val="18"/>
              </w:rPr>
              <w:t>water</w:t>
            </w:r>
            <w:proofErr w:type="gramEnd"/>
          </w:p>
        </w:tc>
      </w:tr>
      <w:tr w:rsidR="00A17C2E" w:rsidRPr="007C16E8" w14:paraId="73DA95F1" w14:textId="77777777" w:rsidTr="000D30BD">
        <w:trPr>
          <w:cantSplit/>
        </w:trPr>
        <w:tc>
          <w:tcPr>
            <w:tcW w:w="1276" w:type="dxa"/>
          </w:tcPr>
          <w:p w14:paraId="3BBCDF5F" w14:textId="77777777" w:rsidR="00A17C2E" w:rsidRPr="007C16E8" w:rsidRDefault="00A17C2E" w:rsidP="00117214">
            <w:pPr>
              <w:pStyle w:val="TableText"/>
            </w:pPr>
            <w:r w:rsidRPr="007C16E8">
              <w:t xml:space="preserve">Categories 2 &amp; 4 </w:t>
            </w:r>
          </w:p>
        </w:tc>
        <w:tc>
          <w:tcPr>
            <w:tcW w:w="1843" w:type="dxa"/>
          </w:tcPr>
          <w:p w14:paraId="57D21E12" w14:textId="77777777" w:rsidR="00A17C2E" w:rsidRPr="007C16E8" w:rsidRDefault="00A17C2E" w:rsidP="00117214">
            <w:pPr>
              <w:pStyle w:val="TableText"/>
              <w:rPr>
                <w:rFonts w:eastAsia="Lucida Sans Unicode" w:hAnsi="Lucida Sans Unicode" w:cs="Lucida Sans Unicode"/>
              </w:rPr>
            </w:pPr>
            <w:r w:rsidRPr="007C16E8">
              <w:rPr>
                <w:rFonts w:eastAsia="Lucida Sans Unicode" w:hAnsi="Lucida Sans Unicode" w:cs="Lucida Sans Unicode"/>
              </w:rPr>
              <w:t>32 Oxford Street, Christchurch</w:t>
            </w:r>
          </w:p>
          <w:p w14:paraId="32D87B39" w14:textId="77777777" w:rsidR="00A17C2E" w:rsidRPr="007C16E8" w:rsidRDefault="00A17C2E" w:rsidP="00117214">
            <w:pPr>
              <w:pStyle w:val="TableText"/>
              <w:rPr>
                <w:rFonts w:eastAsia="Lucida Sans Unicode" w:hAnsi="Lucida Sans Unicode" w:cs="Lucida Sans Unicode"/>
              </w:rPr>
            </w:pPr>
            <w:r w:rsidRPr="007C16E8">
              <w:rPr>
                <w:rFonts w:eastAsia="Lucida Sans Unicode" w:hAnsi="Lucida Sans Unicode" w:cs="Lucida Sans Unicode"/>
              </w:rPr>
              <w:t>16 Clarence St, Hamilton</w:t>
            </w:r>
          </w:p>
        </w:tc>
        <w:tc>
          <w:tcPr>
            <w:tcW w:w="3544" w:type="dxa"/>
          </w:tcPr>
          <w:p w14:paraId="35FBF5A7" w14:textId="77777777" w:rsidR="00A17C2E" w:rsidRPr="00B569DE" w:rsidRDefault="00A17C2E" w:rsidP="00117214">
            <w:pPr>
              <w:pStyle w:val="TableText"/>
              <w:rPr>
                <w:rFonts w:eastAsia="Lucida Sans Unicode"/>
              </w:rPr>
            </w:pPr>
            <w:r w:rsidRPr="00404EC9">
              <w:t xml:space="preserve">These sites are outside </w:t>
            </w:r>
            <w:r w:rsidRPr="00435C8A">
              <w:rPr>
                <w:rFonts w:eastAsia="Lucida Sans Unicode"/>
              </w:rPr>
              <w:t xml:space="preserve">the Ministry’s </w:t>
            </w:r>
            <w:r w:rsidRPr="00404EC9">
              <w:t xml:space="preserve">operational control; they have low staffing numbers (4–5 staff); they are </w:t>
            </w:r>
            <w:r w:rsidRPr="00B569DE">
              <w:rPr>
                <w:rFonts w:eastAsia="Lucida Sans Unicode"/>
              </w:rPr>
              <w:t>part of the DHBs and will be reported in their emissions reports.</w:t>
            </w:r>
          </w:p>
        </w:tc>
        <w:tc>
          <w:tcPr>
            <w:tcW w:w="1417" w:type="dxa"/>
          </w:tcPr>
          <w:p w14:paraId="1E0BC722" w14:textId="77777777" w:rsidR="00A17C2E" w:rsidRPr="007C16E8" w:rsidRDefault="00A17C2E" w:rsidP="00117214">
            <w:pPr>
              <w:pStyle w:val="TableText"/>
              <w:rPr>
                <w:szCs w:val="18"/>
              </w:rPr>
            </w:pPr>
            <w:r w:rsidRPr="007C16E8">
              <w:rPr>
                <w:szCs w:val="18"/>
              </w:rPr>
              <w:t>Electricity</w:t>
            </w:r>
          </w:p>
          <w:p w14:paraId="44E3376C" w14:textId="77777777" w:rsidR="00A17C2E" w:rsidRPr="007C16E8" w:rsidRDefault="00A17C2E" w:rsidP="00117214">
            <w:pPr>
              <w:pStyle w:val="TableText"/>
              <w:rPr>
                <w:szCs w:val="18"/>
              </w:rPr>
            </w:pPr>
            <w:r w:rsidRPr="007C16E8">
              <w:rPr>
                <w:szCs w:val="18"/>
              </w:rPr>
              <w:t xml:space="preserve">Waste to </w:t>
            </w:r>
            <w:r>
              <w:rPr>
                <w:szCs w:val="18"/>
              </w:rPr>
              <w:t>l</w:t>
            </w:r>
            <w:r w:rsidRPr="007C16E8">
              <w:rPr>
                <w:szCs w:val="18"/>
              </w:rPr>
              <w:t xml:space="preserve">andfill </w:t>
            </w:r>
          </w:p>
          <w:p w14:paraId="5BD1FC6E" w14:textId="77777777" w:rsidR="00A17C2E" w:rsidRPr="007C16E8" w:rsidRDefault="00A17C2E" w:rsidP="00117214">
            <w:pPr>
              <w:pStyle w:val="TableText"/>
              <w:rPr>
                <w:szCs w:val="18"/>
              </w:rPr>
            </w:pPr>
            <w:r>
              <w:rPr>
                <w:szCs w:val="18"/>
              </w:rPr>
              <w:t>W</w:t>
            </w:r>
            <w:r w:rsidRPr="007C16E8">
              <w:rPr>
                <w:szCs w:val="18"/>
              </w:rPr>
              <w:t xml:space="preserve">ater </w:t>
            </w:r>
            <w:r>
              <w:rPr>
                <w:szCs w:val="18"/>
              </w:rPr>
              <w:t>s</w:t>
            </w:r>
            <w:r w:rsidRPr="007C16E8">
              <w:rPr>
                <w:szCs w:val="18"/>
              </w:rPr>
              <w:t>upply</w:t>
            </w:r>
          </w:p>
          <w:p w14:paraId="21CDEBC5" w14:textId="77777777" w:rsidR="00A17C2E" w:rsidRPr="007C16E8" w:rsidRDefault="00A17C2E" w:rsidP="00117214">
            <w:pPr>
              <w:pStyle w:val="TableText"/>
              <w:rPr>
                <w:szCs w:val="18"/>
              </w:rPr>
            </w:pPr>
            <w:proofErr w:type="gramStart"/>
            <w:r w:rsidRPr="007C16E8">
              <w:rPr>
                <w:szCs w:val="18"/>
              </w:rPr>
              <w:t>Waste</w:t>
            </w:r>
            <w:r>
              <w:rPr>
                <w:szCs w:val="18"/>
              </w:rPr>
              <w:t xml:space="preserve"> </w:t>
            </w:r>
            <w:r w:rsidRPr="007C16E8">
              <w:rPr>
                <w:szCs w:val="18"/>
              </w:rPr>
              <w:t>water</w:t>
            </w:r>
            <w:proofErr w:type="gramEnd"/>
          </w:p>
        </w:tc>
      </w:tr>
      <w:tr w:rsidR="00A17C2E" w:rsidRPr="007C16E8" w14:paraId="64461A36" w14:textId="77777777" w:rsidTr="000D30BD">
        <w:trPr>
          <w:cantSplit/>
        </w:trPr>
        <w:tc>
          <w:tcPr>
            <w:tcW w:w="1276" w:type="dxa"/>
          </w:tcPr>
          <w:p w14:paraId="23B7334B" w14:textId="77777777" w:rsidR="00A17C2E" w:rsidRPr="007C16E8" w:rsidRDefault="00A17C2E" w:rsidP="00117214">
            <w:pPr>
              <w:pStyle w:val="TableText"/>
            </w:pPr>
            <w:r w:rsidRPr="007C16E8">
              <w:t>Category 4</w:t>
            </w:r>
          </w:p>
        </w:tc>
        <w:tc>
          <w:tcPr>
            <w:tcW w:w="1843" w:type="dxa"/>
          </w:tcPr>
          <w:p w14:paraId="463777B9" w14:textId="77777777" w:rsidR="00A17C2E" w:rsidRPr="007C16E8" w:rsidRDefault="00A17C2E" w:rsidP="00117214">
            <w:pPr>
              <w:pStyle w:val="TableText"/>
              <w:rPr>
                <w:rFonts w:eastAsia="Lucida Sans Unicode" w:hAnsi="Lucida Sans Unicode" w:cs="Lucida Sans Unicode"/>
              </w:rPr>
            </w:pPr>
            <w:r w:rsidRPr="007C16E8">
              <w:rPr>
                <w:rFonts w:eastAsia="Lucida Sans Unicode" w:hAnsi="Lucida Sans Unicode" w:cs="Lucida Sans Unicode"/>
              </w:rPr>
              <w:t>All sites</w:t>
            </w:r>
          </w:p>
        </w:tc>
        <w:tc>
          <w:tcPr>
            <w:tcW w:w="3544" w:type="dxa"/>
          </w:tcPr>
          <w:p w14:paraId="58F8C5E1" w14:textId="77777777" w:rsidR="00A17C2E" w:rsidRPr="007C16E8" w:rsidRDefault="00A17C2E" w:rsidP="00117214">
            <w:pPr>
              <w:pStyle w:val="TableText"/>
              <w:rPr>
                <w:szCs w:val="18"/>
              </w:rPr>
            </w:pPr>
            <w:r w:rsidRPr="007C16E8">
              <w:rPr>
                <w:szCs w:val="18"/>
              </w:rPr>
              <w:t xml:space="preserve">Data for the base year </w:t>
            </w:r>
            <w:r>
              <w:rPr>
                <w:szCs w:val="18"/>
              </w:rPr>
              <w:t>was</w:t>
            </w:r>
            <w:r w:rsidRPr="007C16E8">
              <w:rPr>
                <w:szCs w:val="18"/>
              </w:rPr>
              <w:t xml:space="preserve"> sourced for the largest building and extrapolated on a square meter basis for all other site</w:t>
            </w:r>
            <w:r>
              <w:rPr>
                <w:szCs w:val="18"/>
              </w:rPr>
              <w:t>s</w:t>
            </w:r>
            <w:r w:rsidRPr="007C16E8">
              <w:rPr>
                <w:szCs w:val="18"/>
              </w:rPr>
              <w:t xml:space="preserve"> and found to be de</w:t>
            </w:r>
            <w:r>
              <w:rPr>
                <w:szCs w:val="18"/>
              </w:rPr>
              <w:t xml:space="preserve"> </w:t>
            </w:r>
            <w:r w:rsidRPr="007C16E8">
              <w:rPr>
                <w:szCs w:val="18"/>
              </w:rPr>
              <w:t>minimis</w:t>
            </w:r>
            <w:r>
              <w:rPr>
                <w:szCs w:val="18"/>
              </w:rPr>
              <w:t>.</w:t>
            </w:r>
          </w:p>
        </w:tc>
        <w:tc>
          <w:tcPr>
            <w:tcW w:w="1417" w:type="dxa"/>
          </w:tcPr>
          <w:p w14:paraId="5ACC2220" w14:textId="77777777" w:rsidR="00A17C2E" w:rsidRPr="007C16E8" w:rsidRDefault="00A17C2E" w:rsidP="00117214">
            <w:pPr>
              <w:pStyle w:val="TableText"/>
              <w:rPr>
                <w:szCs w:val="18"/>
              </w:rPr>
            </w:pPr>
            <w:r w:rsidRPr="007C16E8">
              <w:rPr>
                <w:szCs w:val="18"/>
              </w:rPr>
              <w:t>Water supply</w:t>
            </w:r>
          </w:p>
        </w:tc>
      </w:tr>
      <w:tr w:rsidR="00A17C2E" w:rsidRPr="007C16E8" w14:paraId="46D1DB6D" w14:textId="77777777" w:rsidTr="000D30BD">
        <w:trPr>
          <w:cantSplit/>
        </w:trPr>
        <w:tc>
          <w:tcPr>
            <w:tcW w:w="1276" w:type="dxa"/>
          </w:tcPr>
          <w:p w14:paraId="70687BBB" w14:textId="77777777" w:rsidR="00A17C2E" w:rsidRPr="007C16E8" w:rsidRDefault="00A17C2E" w:rsidP="00117214">
            <w:pPr>
              <w:pStyle w:val="TableText"/>
            </w:pPr>
            <w:r w:rsidRPr="007C16E8">
              <w:t>Category 4</w:t>
            </w:r>
          </w:p>
        </w:tc>
        <w:tc>
          <w:tcPr>
            <w:tcW w:w="1843" w:type="dxa"/>
          </w:tcPr>
          <w:p w14:paraId="735FA745" w14:textId="77777777" w:rsidR="00A17C2E" w:rsidRPr="007C16E8" w:rsidRDefault="00A17C2E" w:rsidP="00117214">
            <w:pPr>
              <w:pStyle w:val="TableText"/>
              <w:rPr>
                <w:rFonts w:eastAsia="Lucida Sans Unicode" w:hAnsi="Lucida Sans Unicode" w:cs="Lucida Sans Unicode"/>
              </w:rPr>
            </w:pPr>
            <w:r w:rsidRPr="007C16E8">
              <w:rPr>
                <w:rFonts w:eastAsia="Lucida Sans Unicode" w:hAnsi="Lucida Sans Unicode" w:cs="Lucida Sans Unicode"/>
              </w:rPr>
              <w:t>All sites</w:t>
            </w:r>
          </w:p>
        </w:tc>
        <w:tc>
          <w:tcPr>
            <w:tcW w:w="3544" w:type="dxa"/>
          </w:tcPr>
          <w:p w14:paraId="37A10976" w14:textId="77777777" w:rsidR="00A17C2E" w:rsidRPr="007C16E8" w:rsidRDefault="00A17C2E" w:rsidP="00117214">
            <w:pPr>
              <w:pStyle w:val="TableText"/>
              <w:rPr>
                <w:szCs w:val="18"/>
              </w:rPr>
            </w:pPr>
            <w:r>
              <w:rPr>
                <w:szCs w:val="18"/>
              </w:rPr>
              <w:t>These sites have a</w:t>
            </w:r>
            <w:r w:rsidRPr="007C16E8">
              <w:rPr>
                <w:szCs w:val="18"/>
              </w:rPr>
              <w:t xml:space="preserve"> water supply </w:t>
            </w:r>
            <w:r>
              <w:rPr>
                <w:szCs w:val="18"/>
              </w:rPr>
              <w:t>that i</w:t>
            </w:r>
            <w:r w:rsidRPr="007C16E8">
              <w:rPr>
                <w:szCs w:val="18"/>
              </w:rPr>
              <w:t>s de</w:t>
            </w:r>
            <w:r>
              <w:rPr>
                <w:szCs w:val="18"/>
              </w:rPr>
              <w:t xml:space="preserve"> </w:t>
            </w:r>
            <w:r w:rsidRPr="007C16E8">
              <w:rPr>
                <w:szCs w:val="18"/>
              </w:rPr>
              <w:t>minimis</w:t>
            </w:r>
            <w:r>
              <w:rPr>
                <w:szCs w:val="18"/>
              </w:rPr>
              <w:t>;</w:t>
            </w:r>
            <w:r w:rsidRPr="007C16E8">
              <w:rPr>
                <w:szCs w:val="18"/>
              </w:rPr>
              <w:t xml:space="preserve"> </w:t>
            </w:r>
            <w:proofErr w:type="gramStart"/>
            <w:r>
              <w:rPr>
                <w:szCs w:val="18"/>
              </w:rPr>
              <w:t>w</w:t>
            </w:r>
            <w:r w:rsidRPr="007C16E8">
              <w:rPr>
                <w:szCs w:val="18"/>
              </w:rPr>
              <w:t>aste</w:t>
            </w:r>
            <w:r>
              <w:rPr>
                <w:szCs w:val="18"/>
              </w:rPr>
              <w:t xml:space="preserve"> </w:t>
            </w:r>
            <w:r w:rsidRPr="007C16E8">
              <w:rPr>
                <w:szCs w:val="18"/>
              </w:rPr>
              <w:t>water</w:t>
            </w:r>
            <w:proofErr w:type="gramEnd"/>
            <w:r w:rsidRPr="007C16E8">
              <w:rPr>
                <w:szCs w:val="18"/>
              </w:rPr>
              <w:t xml:space="preserve"> </w:t>
            </w:r>
            <w:r>
              <w:rPr>
                <w:szCs w:val="18"/>
              </w:rPr>
              <w:t>for the sites is also</w:t>
            </w:r>
            <w:r w:rsidRPr="007C16E8">
              <w:rPr>
                <w:szCs w:val="18"/>
              </w:rPr>
              <w:t xml:space="preserve"> considered de</w:t>
            </w:r>
            <w:r>
              <w:rPr>
                <w:szCs w:val="18"/>
              </w:rPr>
              <w:t xml:space="preserve"> </w:t>
            </w:r>
            <w:r w:rsidRPr="007C16E8">
              <w:rPr>
                <w:szCs w:val="18"/>
              </w:rPr>
              <w:t>minimis</w:t>
            </w:r>
            <w:r>
              <w:rPr>
                <w:szCs w:val="18"/>
              </w:rPr>
              <w:t>.</w:t>
            </w:r>
          </w:p>
        </w:tc>
        <w:tc>
          <w:tcPr>
            <w:tcW w:w="1417" w:type="dxa"/>
          </w:tcPr>
          <w:p w14:paraId="37F4D666" w14:textId="77777777" w:rsidR="00A17C2E" w:rsidRPr="007C16E8" w:rsidRDefault="00A17C2E" w:rsidP="00117214">
            <w:pPr>
              <w:pStyle w:val="TableText"/>
              <w:rPr>
                <w:szCs w:val="18"/>
              </w:rPr>
            </w:pPr>
            <w:proofErr w:type="gramStart"/>
            <w:r w:rsidRPr="007C16E8">
              <w:rPr>
                <w:szCs w:val="18"/>
              </w:rPr>
              <w:t>Waste</w:t>
            </w:r>
            <w:r>
              <w:rPr>
                <w:szCs w:val="18"/>
              </w:rPr>
              <w:t xml:space="preserve"> </w:t>
            </w:r>
            <w:r w:rsidRPr="007C16E8">
              <w:rPr>
                <w:szCs w:val="18"/>
              </w:rPr>
              <w:t>water</w:t>
            </w:r>
            <w:proofErr w:type="gramEnd"/>
          </w:p>
        </w:tc>
      </w:tr>
    </w:tbl>
    <w:p w14:paraId="4356F9F1" w14:textId="77777777" w:rsidR="00A17C2E" w:rsidRDefault="00A17C2E" w:rsidP="00A17C2E"/>
    <w:p w14:paraId="1DA81EC0" w14:textId="77777777" w:rsidR="00A17C2E" w:rsidRDefault="00A17C2E" w:rsidP="00A17C2E"/>
    <w:p w14:paraId="6D175EB7" w14:textId="77777777" w:rsidR="00A17C2E" w:rsidRDefault="00A17C2E" w:rsidP="00A17C2E">
      <w:pPr>
        <w:sectPr w:rsidR="00A17C2E" w:rsidSect="000D30BD">
          <w:pgSz w:w="11907" w:h="16834" w:code="9"/>
          <w:pgMar w:top="1418" w:right="1701" w:bottom="1134" w:left="1843" w:header="284" w:footer="425" w:gutter="284"/>
          <w:cols w:space="720"/>
        </w:sectPr>
      </w:pPr>
    </w:p>
    <w:p w14:paraId="749B953B" w14:textId="77777777" w:rsidR="00A17C2E" w:rsidRPr="007C16E8" w:rsidRDefault="00A17C2E" w:rsidP="00A17C2E">
      <w:pPr>
        <w:pStyle w:val="Heading1"/>
        <w:spacing w:before="0"/>
      </w:pPr>
      <w:bookmarkStart w:id="34" w:name="_Toc133917069"/>
      <w:bookmarkStart w:id="35" w:name="_Toc137223216"/>
      <w:r w:rsidRPr="007C16E8">
        <w:lastRenderedPageBreak/>
        <w:t>Data collection and uncertainties</w:t>
      </w:r>
      <w:bookmarkEnd w:id="34"/>
      <w:bookmarkEnd w:id="35"/>
    </w:p>
    <w:p w14:paraId="43DEC7C1" w14:textId="77777777" w:rsidR="000D30BD" w:rsidRDefault="00A17C2E" w:rsidP="00A17C2E">
      <w:pPr>
        <w:sectPr w:rsidR="000D30BD" w:rsidSect="000D30BD">
          <w:pgSz w:w="11907" w:h="16834" w:code="9"/>
          <w:pgMar w:top="1418" w:right="1701" w:bottom="1134" w:left="1843" w:header="284" w:footer="425" w:gutter="284"/>
          <w:cols w:space="720"/>
          <w:docGrid w:linePitch="286"/>
        </w:sectPr>
      </w:pPr>
      <w:r w:rsidRPr="007C16E8">
        <w:t>Table</w:t>
      </w:r>
      <w:r>
        <w:t xml:space="preserve"> 5</w:t>
      </w:r>
      <w:r w:rsidRPr="007C16E8">
        <w:t xml:space="preserve"> provides an overview and explanation of uncertainties or assumptions. The calculation methodology has been used for quantifying the emissions inventory using emissions source activity data, multiplied by the emissions factors. Further detail of how the data was sourced is included in the GHG inventory </w:t>
      </w:r>
      <w:r>
        <w:t>(s</w:t>
      </w:r>
      <w:r w:rsidRPr="007C16E8">
        <w:t>ee Appendix A</w:t>
      </w:r>
      <w:r>
        <w:t>)</w:t>
      </w:r>
      <w:r w:rsidRPr="007C16E8">
        <w:t xml:space="preserve">. All emissions factors have been sourced from guidance provided by the </w:t>
      </w:r>
      <w:proofErr w:type="spellStart"/>
      <w:r w:rsidRPr="007C16E8">
        <w:t>MfE</w:t>
      </w:r>
      <w:proofErr w:type="spellEnd"/>
      <w:r w:rsidRPr="007C16E8">
        <w:t xml:space="preserve">, specifically the </w:t>
      </w:r>
      <w:r>
        <w:t>GHG</w:t>
      </w:r>
      <w:r w:rsidRPr="007C16E8">
        <w:t xml:space="preserve"> reporting emissions factor workbook </w:t>
      </w:r>
      <w:r>
        <w:t>for</w:t>
      </w:r>
      <w:r w:rsidRPr="007C16E8">
        <w:t xml:space="preserve"> 2022</w:t>
      </w:r>
      <w:r>
        <w:rPr>
          <w:rStyle w:val="FootnoteReference"/>
        </w:rPr>
        <w:footnoteReference w:id="8"/>
      </w:r>
      <w:r w:rsidRPr="007C16E8">
        <w:t>.</w:t>
      </w:r>
    </w:p>
    <w:p w14:paraId="2DC84D20" w14:textId="17B163BF" w:rsidR="000D30BD" w:rsidRPr="00B60A18" w:rsidRDefault="002E7331" w:rsidP="000D30BD">
      <w:pPr>
        <w:pStyle w:val="Table"/>
      </w:pPr>
      <w:bookmarkStart w:id="36" w:name="_Toc120487529"/>
      <w:bookmarkStart w:id="37" w:name="_Toc134425098"/>
      <w:r w:rsidRPr="00A17C2E">
        <w:lastRenderedPageBreak/>
        <w:t xml:space="preserve">Table </w:t>
      </w:r>
      <w:fldSimple w:instr=" SEQ Table \* ARABIC ">
        <w:r w:rsidR="00D463D5">
          <w:rPr>
            <w:noProof/>
          </w:rPr>
          <w:t>5</w:t>
        </w:r>
      </w:fldSimple>
      <w:r w:rsidRPr="00A17C2E">
        <w:t xml:space="preserve">: </w:t>
      </w:r>
      <w:r w:rsidR="000D30BD" w:rsidRPr="00B60A18">
        <w:t>GHG emission source inclusion detail</w:t>
      </w:r>
      <w:bookmarkEnd w:id="36"/>
      <w:bookmarkEnd w:id="37"/>
    </w:p>
    <w:tbl>
      <w:tblPr>
        <w:tblStyle w:val="TableGrid"/>
        <w:tblW w:w="1375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276"/>
        <w:gridCol w:w="1559"/>
        <w:gridCol w:w="1017"/>
        <w:gridCol w:w="117"/>
        <w:gridCol w:w="2835"/>
        <w:gridCol w:w="24"/>
        <w:gridCol w:w="1394"/>
        <w:gridCol w:w="24"/>
        <w:gridCol w:w="5504"/>
      </w:tblGrid>
      <w:tr w:rsidR="000D30BD" w:rsidRPr="007C16E8" w14:paraId="5F2DE62A" w14:textId="77777777" w:rsidTr="002E7331">
        <w:trPr>
          <w:tblHeader/>
        </w:trPr>
        <w:tc>
          <w:tcPr>
            <w:tcW w:w="1276" w:type="dxa"/>
            <w:tcBorders>
              <w:top w:val="nil"/>
              <w:bottom w:val="nil"/>
            </w:tcBorders>
            <w:shd w:val="clear" w:color="auto" w:fill="D9D9D9" w:themeFill="background1" w:themeFillShade="D9"/>
          </w:tcPr>
          <w:p w14:paraId="7843A129" w14:textId="77777777" w:rsidR="000D30BD" w:rsidRPr="007C16E8" w:rsidRDefault="000D30BD" w:rsidP="00117214">
            <w:pPr>
              <w:pStyle w:val="TableText"/>
              <w:keepNext/>
              <w:rPr>
                <w:b/>
              </w:rPr>
            </w:pPr>
            <w:r w:rsidRPr="007C16E8">
              <w:rPr>
                <w:b/>
              </w:rPr>
              <w:t xml:space="preserve">Business </w:t>
            </w:r>
            <w:r>
              <w:rPr>
                <w:b/>
              </w:rPr>
              <w:t>u</w:t>
            </w:r>
            <w:r w:rsidRPr="007C16E8">
              <w:rPr>
                <w:b/>
              </w:rPr>
              <w:t>nit</w:t>
            </w:r>
          </w:p>
        </w:tc>
        <w:tc>
          <w:tcPr>
            <w:tcW w:w="1559" w:type="dxa"/>
            <w:tcBorders>
              <w:top w:val="nil"/>
              <w:bottom w:val="nil"/>
            </w:tcBorders>
            <w:shd w:val="clear" w:color="auto" w:fill="D9D9D9" w:themeFill="background1" w:themeFillShade="D9"/>
          </w:tcPr>
          <w:p w14:paraId="558A883F" w14:textId="77777777" w:rsidR="000D30BD" w:rsidRPr="007C16E8" w:rsidRDefault="000D30BD" w:rsidP="00117214">
            <w:pPr>
              <w:pStyle w:val="TableText"/>
              <w:keepNext/>
              <w:rPr>
                <w:b/>
              </w:rPr>
            </w:pPr>
            <w:r w:rsidRPr="007C16E8">
              <w:rPr>
                <w:b/>
              </w:rPr>
              <w:t>Activity</w:t>
            </w:r>
          </w:p>
        </w:tc>
        <w:tc>
          <w:tcPr>
            <w:tcW w:w="1134" w:type="dxa"/>
            <w:gridSpan w:val="2"/>
            <w:tcBorders>
              <w:top w:val="nil"/>
              <w:bottom w:val="nil"/>
            </w:tcBorders>
            <w:shd w:val="clear" w:color="auto" w:fill="D9D9D9" w:themeFill="background1" w:themeFillShade="D9"/>
          </w:tcPr>
          <w:p w14:paraId="3E99B786" w14:textId="77777777" w:rsidR="000D30BD" w:rsidRPr="007C16E8" w:rsidRDefault="000D30BD" w:rsidP="00117214">
            <w:pPr>
              <w:pStyle w:val="TableText"/>
              <w:keepNext/>
              <w:rPr>
                <w:b/>
              </w:rPr>
            </w:pPr>
            <w:r w:rsidRPr="007C16E8">
              <w:rPr>
                <w:b/>
              </w:rPr>
              <w:t>Categories</w:t>
            </w:r>
          </w:p>
        </w:tc>
        <w:tc>
          <w:tcPr>
            <w:tcW w:w="2835" w:type="dxa"/>
            <w:tcBorders>
              <w:top w:val="nil"/>
              <w:bottom w:val="nil"/>
            </w:tcBorders>
            <w:shd w:val="clear" w:color="auto" w:fill="D9D9D9" w:themeFill="background1" w:themeFillShade="D9"/>
          </w:tcPr>
          <w:p w14:paraId="2A2252F8" w14:textId="77777777" w:rsidR="000D30BD" w:rsidRPr="007C16E8" w:rsidRDefault="000D30BD" w:rsidP="00117214">
            <w:pPr>
              <w:pStyle w:val="TableText"/>
              <w:keepNext/>
              <w:rPr>
                <w:b/>
              </w:rPr>
            </w:pPr>
            <w:r w:rsidRPr="007C16E8">
              <w:rPr>
                <w:b/>
              </w:rPr>
              <w:t xml:space="preserve">Data </w:t>
            </w:r>
            <w:r>
              <w:rPr>
                <w:b/>
              </w:rPr>
              <w:t>s</w:t>
            </w:r>
            <w:r w:rsidRPr="007C16E8">
              <w:rPr>
                <w:b/>
              </w:rPr>
              <w:t>ource</w:t>
            </w:r>
          </w:p>
        </w:tc>
        <w:tc>
          <w:tcPr>
            <w:tcW w:w="1418" w:type="dxa"/>
            <w:gridSpan w:val="2"/>
            <w:tcBorders>
              <w:top w:val="nil"/>
              <w:bottom w:val="nil"/>
            </w:tcBorders>
            <w:shd w:val="clear" w:color="auto" w:fill="D9D9D9" w:themeFill="background1" w:themeFillShade="D9"/>
          </w:tcPr>
          <w:p w14:paraId="01D5ABEB" w14:textId="77777777" w:rsidR="000D30BD" w:rsidRPr="007C16E8" w:rsidRDefault="000D30BD" w:rsidP="00117214">
            <w:pPr>
              <w:pStyle w:val="TableText"/>
              <w:keepNext/>
              <w:rPr>
                <w:b/>
              </w:rPr>
            </w:pPr>
            <w:r w:rsidRPr="007C16E8">
              <w:rPr>
                <w:b/>
              </w:rPr>
              <w:t xml:space="preserve">Data </w:t>
            </w:r>
            <w:r>
              <w:rPr>
                <w:b/>
              </w:rPr>
              <w:t>u</w:t>
            </w:r>
            <w:r w:rsidRPr="007C16E8">
              <w:rPr>
                <w:b/>
              </w:rPr>
              <w:t xml:space="preserve">nit </w:t>
            </w:r>
          </w:p>
        </w:tc>
        <w:tc>
          <w:tcPr>
            <w:tcW w:w="5528" w:type="dxa"/>
            <w:gridSpan w:val="2"/>
            <w:tcBorders>
              <w:top w:val="nil"/>
              <w:bottom w:val="nil"/>
            </w:tcBorders>
            <w:shd w:val="clear" w:color="auto" w:fill="D9D9D9" w:themeFill="background1" w:themeFillShade="D9"/>
          </w:tcPr>
          <w:p w14:paraId="7D311635" w14:textId="77777777" w:rsidR="000D30BD" w:rsidRPr="007C16E8" w:rsidRDefault="000D30BD" w:rsidP="00117214">
            <w:pPr>
              <w:pStyle w:val="TableText"/>
              <w:keepNext/>
              <w:rPr>
                <w:b/>
              </w:rPr>
            </w:pPr>
            <w:r w:rsidRPr="007C16E8">
              <w:rPr>
                <w:b/>
              </w:rPr>
              <w:t>Uncertainty</w:t>
            </w:r>
            <w:r>
              <w:rPr>
                <w:b/>
              </w:rPr>
              <w:t>/assumption</w:t>
            </w:r>
            <w:r w:rsidRPr="007C16E8">
              <w:rPr>
                <w:b/>
              </w:rPr>
              <w:t xml:space="preserve"> (description)</w:t>
            </w:r>
          </w:p>
        </w:tc>
      </w:tr>
      <w:tr w:rsidR="000D30BD" w:rsidRPr="007C16E8" w14:paraId="0B6499F6" w14:textId="77777777" w:rsidTr="002E7331">
        <w:tc>
          <w:tcPr>
            <w:tcW w:w="1276" w:type="dxa"/>
            <w:tcBorders>
              <w:top w:val="nil"/>
              <w:bottom w:val="single" w:sz="4" w:space="0" w:color="BFBFBF" w:themeColor="background1" w:themeShade="BF"/>
            </w:tcBorders>
          </w:tcPr>
          <w:p w14:paraId="7EE3D436" w14:textId="77777777" w:rsidR="000D30BD" w:rsidRPr="007C16E8" w:rsidRDefault="000D30BD" w:rsidP="00117214">
            <w:pPr>
              <w:pStyle w:val="TableText"/>
              <w:keepNext/>
            </w:pPr>
            <w:r w:rsidRPr="007C16E8">
              <w:t>All</w:t>
            </w:r>
          </w:p>
        </w:tc>
        <w:tc>
          <w:tcPr>
            <w:tcW w:w="1559" w:type="dxa"/>
            <w:tcBorders>
              <w:top w:val="nil"/>
              <w:bottom w:val="single" w:sz="4" w:space="0" w:color="BFBFBF" w:themeColor="background1" w:themeShade="BF"/>
            </w:tcBorders>
          </w:tcPr>
          <w:p w14:paraId="05511E99" w14:textId="77777777" w:rsidR="000D30BD" w:rsidRPr="00435C8A" w:rsidRDefault="000D30BD" w:rsidP="00117214">
            <w:pPr>
              <w:pStyle w:val="TableText"/>
              <w:rPr>
                <w:rFonts w:eastAsia="Lucida Sans Unicode"/>
              </w:rPr>
            </w:pPr>
            <w:r w:rsidRPr="00435C8A">
              <w:rPr>
                <w:rFonts w:eastAsia="Lucida Sans Unicode"/>
              </w:rPr>
              <w:t>Fleet fuel</w:t>
            </w:r>
          </w:p>
        </w:tc>
        <w:tc>
          <w:tcPr>
            <w:tcW w:w="1134" w:type="dxa"/>
            <w:gridSpan w:val="2"/>
            <w:tcBorders>
              <w:top w:val="nil"/>
              <w:bottom w:val="single" w:sz="4" w:space="0" w:color="BFBFBF" w:themeColor="background1" w:themeShade="BF"/>
            </w:tcBorders>
          </w:tcPr>
          <w:p w14:paraId="140F742E" w14:textId="77777777" w:rsidR="000D30BD" w:rsidRPr="007C16E8" w:rsidRDefault="000D30BD" w:rsidP="00117214">
            <w:pPr>
              <w:pStyle w:val="TableText"/>
              <w:rPr>
                <w:rFonts w:eastAsia="Lucida Sans Unicode"/>
              </w:rPr>
            </w:pPr>
            <w:r w:rsidRPr="007C16E8">
              <w:rPr>
                <w:rFonts w:eastAsia="Lucida Sans Unicode"/>
              </w:rPr>
              <w:t>Category 1</w:t>
            </w:r>
          </w:p>
        </w:tc>
        <w:tc>
          <w:tcPr>
            <w:tcW w:w="2835" w:type="dxa"/>
            <w:tcBorders>
              <w:top w:val="nil"/>
              <w:bottom w:val="single" w:sz="4" w:space="0" w:color="BFBFBF" w:themeColor="background1" w:themeShade="BF"/>
            </w:tcBorders>
          </w:tcPr>
          <w:p w14:paraId="2FE8BCB6" w14:textId="77777777" w:rsidR="000D30BD" w:rsidRPr="007C16E8" w:rsidRDefault="000D30BD" w:rsidP="00117214">
            <w:pPr>
              <w:pStyle w:val="TableText"/>
            </w:pPr>
            <w:r w:rsidRPr="007C16E8">
              <w:t>Fuel card monthly summary and monthly fuel invoices</w:t>
            </w:r>
          </w:p>
        </w:tc>
        <w:tc>
          <w:tcPr>
            <w:tcW w:w="1418" w:type="dxa"/>
            <w:gridSpan w:val="2"/>
            <w:tcBorders>
              <w:top w:val="nil"/>
              <w:bottom w:val="single" w:sz="4" w:space="0" w:color="BFBFBF" w:themeColor="background1" w:themeShade="BF"/>
            </w:tcBorders>
          </w:tcPr>
          <w:p w14:paraId="0E9C6E35" w14:textId="77777777" w:rsidR="000D30BD" w:rsidRPr="007C16E8" w:rsidRDefault="000D30BD" w:rsidP="00117214">
            <w:pPr>
              <w:pStyle w:val="TableText"/>
            </w:pPr>
            <w:r w:rsidRPr="007C16E8">
              <w:t>Litre</w:t>
            </w:r>
          </w:p>
        </w:tc>
        <w:tc>
          <w:tcPr>
            <w:tcW w:w="5528" w:type="dxa"/>
            <w:gridSpan w:val="2"/>
            <w:tcBorders>
              <w:top w:val="nil"/>
              <w:bottom w:val="single" w:sz="4" w:space="0" w:color="BFBFBF" w:themeColor="background1" w:themeShade="BF"/>
            </w:tcBorders>
          </w:tcPr>
          <w:p w14:paraId="223CA3CC" w14:textId="77777777" w:rsidR="000D30BD" w:rsidRPr="007C16E8" w:rsidRDefault="000D30BD" w:rsidP="00117214">
            <w:pPr>
              <w:pStyle w:val="TableText"/>
            </w:pPr>
            <w:r w:rsidRPr="007C16E8">
              <w:t>The Fleet card summary are cross checked with fuel card invoices for accuracy and completeness. Then there is a limited amount of uncertainty</w:t>
            </w:r>
            <w:r>
              <w:t>.</w:t>
            </w:r>
          </w:p>
        </w:tc>
      </w:tr>
      <w:tr w:rsidR="000D30BD" w:rsidRPr="007C16E8" w14:paraId="0CA73950" w14:textId="77777777" w:rsidTr="002E7331">
        <w:tc>
          <w:tcPr>
            <w:tcW w:w="1276" w:type="dxa"/>
            <w:tcBorders>
              <w:top w:val="single" w:sz="4" w:space="0" w:color="BFBFBF" w:themeColor="background1" w:themeShade="BF"/>
              <w:bottom w:val="single" w:sz="4" w:space="0" w:color="BFBFBF" w:themeColor="background1" w:themeShade="BF"/>
            </w:tcBorders>
          </w:tcPr>
          <w:p w14:paraId="2D732578" w14:textId="77777777" w:rsidR="000D30BD" w:rsidRPr="007C16E8" w:rsidRDefault="000D30BD" w:rsidP="00117214">
            <w:pPr>
              <w:pStyle w:val="TableText"/>
              <w:keepNext/>
            </w:pPr>
            <w:r w:rsidRPr="007C16E8">
              <w:t xml:space="preserve">All </w:t>
            </w:r>
          </w:p>
        </w:tc>
        <w:tc>
          <w:tcPr>
            <w:tcW w:w="1559" w:type="dxa"/>
            <w:tcBorders>
              <w:top w:val="single" w:sz="4" w:space="0" w:color="BFBFBF" w:themeColor="background1" w:themeShade="BF"/>
              <w:bottom w:val="single" w:sz="4" w:space="0" w:color="BFBFBF" w:themeColor="background1" w:themeShade="BF"/>
            </w:tcBorders>
          </w:tcPr>
          <w:p w14:paraId="357141CA" w14:textId="77777777" w:rsidR="000D30BD" w:rsidRPr="00435C8A" w:rsidRDefault="000D30BD" w:rsidP="00117214">
            <w:pPr>
              <w:pStyle w:val="TableText"/>
              <w:rPr>
                <w:rFonts w:eastAsia="Lucida Sans Unicode"/>
              </w:rPr>
            </w:pPr>
            <w:r w:rsidRPr="00435C8A">
              <w:rPr>
                <w:rFonts w:eastAsia="Lucida Sans Unicode"/>
              </w:rPr>
              <w:t>Purchased Electricity</w:t>
            </w:r>
          </w:p>
        </w:tc>
        <w:tc>
          <w:tcPr>
            <w:tcW w:w="1134" w:type="dxa"/>
            <w:gridSpan w:val="2"/>
            <w:tcBorders>
              <w:top w:val="single" w:sz="4" w:space="0" w:color="BFBFBF" w:themeColor="background1" w:themeShade="BF"/>
              <w:bottom w:val="single" w:sz="4" w:space="0" w:color="BFBFBF" w:themeColor="background1" w:themeShade="BF"/>
            </w:tcBorders>
          </w:tcPr>
          <w:p w14:paraId="54F5AA03" w14:textId="77777777" w:rsidR="000D30BD" w:rsidRPr="007C16E8" w:rsidRDefault="000D30BD" w:rsidP="00117214">
            <w:pPr>
              <w:pStyle w:val="TableText"/>
              <w:rPr>
                <w:rFonts w:eastAsia="Lucida Sans Unicode"/>
              </w:rPr>
            </w:pPr>
            <w:r w:rsidRPr="007C16E8">
              <w:rPr>
                <w:rFonts w:eastAsia="Lucida Sans Unicode"/>
              </w:rPr>
              <w:t>Category 2</w:t>
            </w:r>
          </w:p>
        </w:tc>
        <w:tc>
          <w:tcPr>
            <w:tcW w:w="2835" w:type="dxa"/>
            <w:tcBorders>
              <w:top w:val="single" w:sz="4" w:space="0" w:color="BFBFBF" w:themeColor="background1" w:themeShade="BF"/>
              <w:bottom w:val="single" w:sz="4" w:space="0" w:color="BFBFBF" w:themeColor="background1" w:themeShade="BF"/>
            </w:tcBorders>
          </w:tcPr>
          <w:p w14:paraId="6F8827CD" w14:textId="77777777" w:rsidR="000D30BD" w:rsidRPr="007C16E8" w:rsidRDefault="000D30BD" w:rsidP="00117214">
            <w:pPr>
              <w:pStyle w:val="TableText"/>
            </w:pPr>
            <w:r w:rsidRPr="007C16E8">
              <w:t xml:space="preserve">Smart Power report, and Smart Power sourced the consumption for </w:t>
            </w:r>
            <w:r>
              <w:t>1</w:t>
            </w:r>
            <w:r w:rsidRPr="007C16E8">
              <w:t xml:space="preserve"> site recharged by ACC</w:t>
            </w:r>
            <w:r>
              <w:t>,</w:t>
            </w:r>
            <w:r w:rsidRPr="007C16E8">
              <w:t xml:space="preserve"> which was not in their system</w:t>
            </w:r>
          </w:p>
        </w:tc>
        <w:tc>
          <w:tcPr>
            <w:tcW w:w="1418" w:type="dxa"/>
            <w:gridSpan w:val="2"/>
            <w:tcBorders>
              <w:top w:val="single" w:sz="4" w:space="0" w:color="BFBFBF" w:themeColor="background1" w:themeShade="BF"/>
              <w:bottom w:val="single" w:sz="4" w:space="0" w:color="BFBFBF" w:themeColor="background1" w:themeShade="BF"/>
            </w:tcBorders>
          </w:tcPr>
          <w:p w14:paraId="556BE732" w14:textId="77777777" w:rsidR="000D30BD" w:rsidRPr="007C16E8" w:rsidRDefault="000D30BD" w:rsidP="00117214">
            <w:pPr>
              <w:pStyle w:val="TableText"/>
            </w:pPr>
            <w:r w:rsidRPr="007C16E8">
              <w:t>kWh</w:t>
            </w:r>
          </w:p>
        </w:tc>
        <w:tc>
          <w:tcPr>
            <w:tcW w:w="5528" w:type="dxa"/>
            <w:gridSpan w:val="2"/>
            <w:tcBorders>
              <w:top w:val="single" w:sz="4" w:space="0" w:color="BFBFBF" w:themeColor="background1" w:themeShade="BF"/>
              <w:bottom w:val="single" w:sz="4" w:space="0" w:color="BFBFBF" w:themeColor="background1" w:themeShade="BF"/>
            </w:tcBorders>
          </w:tcPr>
          <w:p w14:paraId="27914F98" w14:textId="77777777" w:rsidR="000D30BD" w:rsidRPr="007C16E8" w:rsidRDefault="000D30BD" w:rsidP="00117214">
            <w:pPr>
              <w:pStyle w:val="TableText"/>
            </w:pPr>
            <w:r w:rsidRPr="007C16E8">
              <w:t xml:space="preserve">Smart Power receives, verifies, and pays all energy bills on the </w:t>
            </w:r>
            <w:r>
              <w:t>M</w:t>
            </w:r>
            <w:r w:rsidRPr="007C16E8">
              <w:t>inistry</w:t>
            </w:r>
            <w:r>
              <w:t>’s</w:t>
            </w:r>
            <w:r w:rsidRPr="007C16E8">
              <w:t xml:space="preserve"> behalf </w:t>
            </w:r>
            <w:r>
              <w:t>following</w:t>
            </w:r>
            <w:r w:rsidRPr="007C16E8">
              <w:t xml:space="preserve"> strong QA internal </w:t>
            </w:r>
            <w:r>
              <w:t>p</w:t>
            </w:r>
            <w:r w:rsidRPr="007C16E8">
              <w:t>rocess</w:t>
            </w:r>
            <w:r>
              <w:t xml:space="preserve"> that results in only</w:t>
            </w:r>
            <w:r w:rsidRPr="007C16E8">
              <w:t xml:space="preserve"> a limited amount of uncertainty</w:t>
            </w:r>
            <w:r>
              <w:t>.</w:t>
            </w:r>
          </w:p>
        </w:tc>
      </w:tr>
      <w:tr w:rsidR="000D30BD" w:rsidRPr="007C16E8" w14:paraId="48416E09" w14:textId="77777777" w:rsidTr="002E7331">
        <w:tc>
          <w:tcPr>
            <w:tcW w:w="1276" w:type="dxa"/>
            <w:tcBorders>
              <w:top w:val="single" w:sz="4" w:space="0" w:color="BFBFBF" w:themeColor="background1" w:themeShade="BF"/>
              <w:bottom w:val="single" w:sz="4" w:space="0" w:color="BFBFBF" w:themeColor="background1" w:themeShade="BF"/>
            </w:tcBorders>
          </w:tcPr>
          <w:p w14:paraId="064E634B" w14:textId="77777777" w:rsidR="000D30BD" w:rsidRPr="007C16E8" w:rsidRDefault="000D30BD" w:rsidP="00117214">
            <w:pPr>
              <w:pStyle w:val="TableText"/>
              <w:keepNext/>
            </w:pPr>
            <w:r w:rsidRPr="007C16E8">
              <w:t>All</w:t>
            </w:r>
          </w:p>
        </w:tc>
        <w:tc>
          <w:tcPr>
            <w:tcW w:w="1559" w:type="dxa"/>
            <w:tcBorders>
              <w:top w:val="single" w:sz="4" w:space="0" w:color="BFBFBF" w:themeColor="background1" w:themeShade="BF"/>
              <w:bottom w:val="single" w:sz="4" w:space="0" w:color="BFBFBF" w:themeColor="background1" w:themeShade="BF"/>
            </w:tcBorders>
          </w:tcPr>
          <w:p w14:paraId="0843F4B0" w14:textId="77777777" w:rsidR="000D30BD" w:rsidRPr="00435C8A" w:rsidRDefault="000D30BD" w:rsidP="00117214">
            <w:pPr>
              <w:pStyle w:val="TableText"/>
              <w:rPr>
                <w:rFonts w:eastAsia="Lucida Sans Unicode"/>
              </w:rPr>
            </w:pPr>
            <w:r w:rsidRPr="00435C8A">
              <w:rPr>
                <w:rFonts w:eastAsia="Lucida Sans Unicode"/>
              </w:rPr>
              <w:t>T&amp;D* losses</w:t>
            </w:r>
          </w:p>
        </w:tc>
        <w:tc>
          <w:tcPr>
            <w:tcW w:w="1134" w:type="dxa"/>
            <w:gridSpan w:val="2"/>
            <w:tcBorders>
              <w:top w:val="single" w:sz="4" w:space="0" w:color="BFBFBF" w:themeColor="background1" w:themeShade="BF"/>
              <w:bottom w:val="single" w:sz="4" w:space="0" w:color="BFBFBF" w:themeColor="background1" w:themeShade="BF"/>
            </w:tcBorders>
          </w:tcPr>
          <w:p w14:paraId="320EBF82" w14:textId="77777777" w:rsidR="000D30BD" w:rsidRPr="007C16E8" w:rsidRDefault="000D30BD" w:rsidP="00117214">
            <w:pPr>
              <w:pStyle w:val="TableText"/>
              <w:rPr>
                <w:rFonts w:eastAsia="Lucida Sans Unicode"/>
              </w:rPr>
            </w:pPr>
            <w:r w:rsidRPr="007C16E8">
              <w:rPr>
                <w:rFonts w:eastAsia="Lucida Sans Unicode"/>
              </w:rPr>
              <w:t>Category 4</w:t>
            </w:r>
          </w:p>
        </w:tc>
        <w:tc>
          <w:tcPr>
            <w:tcW w:w="2835" w:type="dxa"/>
            <w:tcBorders>
              <w:top w:val="single" w:sz="4" w:space="0" w:color="BFBFBF" w:themeColor="background1" w:themeShade="BF"/>
              <w:bottom w:val="single" w:sz="4" w:space="0" w:color="BFBFBF" w:themeColor="background1" w:themeShade="BF"/>
            </w:tcBorders>
          </w:tcPr>
          <w:p w14:paraId="7AD5A136" w14:textId="77777777" w:rsidR="000D30BD" w:rsidRPr="007C16E8" w:rsidRDefault="000D30BD" w:rsidP="00117214">
            <w:pPr>
              <w:pStyle w:val="TableText"/>
            </w:pPr>
            <w:r w:rsidRPr="007C16E8">
              <w:t>As above</w:t>
            </w:r>
          </w:p>
        </w:tc>
        <w:tc>
          <w:tcPr>
            <w:tcW w:w="1418" w:type="dxa"/>
            <w:gridSpan w:val="2"/>
            <w:tcBorders>
              <w:top w:val="single" w:sz="4" w:space="0" w:color="BFBFBF" w:themeColor="background1" w:themeShade="BF"/>
              <w:bottom w:val="single" w:sz="4" w:space="0" w:color="BFBFBF" w:themeColor="background1" w:themeShade="BF"/>
            </w:tcBorders>
          </w:tcPr>
          <w:p w14:paraId="70967D4A" w14:textId="77777777" w:rsidR="000D30BD" w:rsidRPr="007C16E8" w:rsidRDefault="000D30BD" w:rsidP="00117214">
            <w:pPr>
              <w:pStyle w:val="TableText"/>
            </w:pPr>
            <w:r w:rsidRPr="007C16E8">
              <w:t>kWh</w:t>
            </w:r>
          </w:p>
        </w:tc>
        <w:tc>
          <w:tcPr>
            <w:tcW w:w="5528" w:type="dxa"/>
            <w:gridSpan w:val="2"/>
            <w:tcBorders>
              <w:top w:val="single" w:sz="4" w:space="0" w:color="BFBFBF" w:themeColor="background1" w:themeShade="BF"/>
              <w:bottom w:val="single" w:sz="4" w:space="0" w:color="BFBFBF" w:themeColor="background1" w:themeShade="BF"/>
            </w:tcBorders>
          </w:tcPr>
          <w:p w14:paraId="585176A5" w14:textId="77777777" w:rsidR="000D30BD" w:rsidRPr="007C16E8" w:rsidRDefault="000D30BD" w:rsidP="00117214">
            <w:pPr>
              <w:pStyle w:val="TableText"/>
            </w:pPr>
            <w:r w:rsidRPr="007C16E8">
              <w:t>As above</w:t>
            </w:r>
            <w:r>
              <w:t>.</w:t>
            </w:r>
          </w:p>
        </w:tc>
      </w:tr>
      <w:tr w:rsidR="000D30BD" w:rsidRPr="007C16E8" w14:paraId="3C5B74A8" w14:textId="77777777" w:rsidTr="002E7331">
        <w:tc>
          <w:tcPr>
            <w:tcW w:w="1276" w:type="dxa"/>
            <w:tcBorders>
              <w:top w:val="single" w:sz="4" w:space="0" w:color="BFBFBF" w:themeColor="background1" w:themeShade="BF"/>
              <w:bottom w:val="single" w:sz="4" w:space="0" w:color="BFBFBF" w:themeColor="background1" w:themeShade="BF"/>
            </w:tcBorders>
          </w:tcPr>
          <w:p w14:paraId="11271DCC" w14:textId="77777777" w:rsidR="000D30BD" w:rsidRPr="007C16E8" w:rsidRDefault="000D30BD" w:rsidP="00117214">
            <w:pPr>
              <w:pStyle w:val="TableText"/>
              <w:keepNext/>
            </w:pPr>
            <w:r w:rsidRPr="007C16E8">
              <w:t>All</w:t>
            </w:r>
          </w:p>
        </w:tc>
        <w:tc>
          <w:tcPr>
            <w:tcW w:w="1559" w:type="dxa"/>
            <w:tcBorders>
              <w:top w:val="single" w:sz="4" w:space="0" w:color="BFBFBF" w:themeColor="background1" w:themeShade="BF"/>
              <w:bottom w:val="single" w:sz="4" w:space="0" w:color="BFBFBF" w:themeColor="background1" w:themeShade="BF"/>
            </w:tcBorders>
          </w:tcPr>
          <w:p w14:paraId="24AEDC60" w14:textId="77777777" w:rsidR="000D30BD" w:rsidRPr="00435C8A" w:rsidRDefault="000D30BD" w:rsidP="00117214">
            <w:pPr>
              <w:pStyle w:val="TableText"/>
              <w:rPr>
                <w:rFonts w:eastAsia="Lucida Sans Unicode"/>
              </w:rPr>
            </w:pPr>
            <w:r w:rsidRPr="00435C8A">
              <w:rPr>
                <w:rFonts w:eastAsia="Lucida Sans Unicode"/>
              </w:rPr>
              <w:t>Air travel</w:t>
            </w:r>
          </w:p>
        </w:tc>
        <w:tc>
          <w:tcPr>
            <w:tcW w:w="1134" w:type="dxa"/>
            <w:gridSpan w:val="2"/>
            <w:tcBorders>
              <w:top w:val="single" w:sz="4" w:space="0" w:color="BFBFBF" w:themeColor="background1" w:themeShade="BF"/>
              <w:bottom w:val="single" w:sz="4" w:space="0" w:color="BFBFBF" w:themeColor="background1" w:themeShade="BF"/>
            </w:tcBorders>
          </w:tcPr>
          <w:p w14:paraId="63490A5E" w14:textId="77777777" w:rsidR="000D30BD" w:rsidRPr="007C16E8" w:rsidRDefault="000D30BD" w:rsidP="00117214">
            <w:pPr>
              <w:pStyle w:val="TableText"/>
              <w:rPr>
                <w:rFonts w:eastAsia="Lucida Sans Unicode"/>
              </w:rPr>
            </w:pPr>
            <w:r w:rsidRPr="007C16E8">
              <w:rPr>
                <w:rFonts w:eastAsia="Lucida Sans Unicode"/>
              </w:rPr>
              <w:t>Category 3</w:t>
            </w:r>
          </w:p>
        </w:tc>
        <w:tc>
          <w:tcPr>
            <w:tcW w:w="2835" w:type="dxa"/>
            <w:tcBorders>
              <w:top w:val="single" w:sz="4" w:space="0" w:color="BFBFBF" w:themeColor="background1" w:themeShade="BF"/>
              <w:bottom w:val="single" w:sz="4" w:space="0" w:color="BFBFBF" w:themeColor="background1" w:themeShade="BF"/>
            </w:tcBorders>
          </w:tcPr>
          <w:p w14:paraId="041F9A89" w14:textId="77777777" w:rsidR="000D30BD" w:rsidRPr="007C16E8" w:rsidRDefault="000D30BD" w:rsidP="00117214">
            <w:pPr>
              <w:pStyle w:val="TableText"/>
            </w:pPr>
            <w:r w:rsidRPr="007C16E8">
              <w:t>Tandem, reconciliation report</w:t>
            </w:r>
          </w:p>
        </w:tc>
        <w:tc>
          <w:tcPr>
            <w:tcW w:w="1418" w:type="dxa"/>
            <w:gridSpan w:val="2"/>
            <w:tcBorders>
              <w:top w:val="single" w:sz="4" w:space="0" w:color="BFBFBF" w:themeColor="background1" w:themeShade="BF"/>
              <w:bottom w:val="single" w:sz="4" w:space="0" w:color="BFBFBF" w:themeColor="background1" w:themeShade="BF"/>
            </w:tcBorders>
          </w:tcPr>
          <w:p w14:paraId="4B7819D7" w14:textId="77777777" w:rsidR="000D30BD" w:rsidRPr="007C16E8" w:rsidRDefault="000D30BD" w:rsidP="00117214">
            <w:pPr>
              <w:pStyle w:val="TableText"/>
            </w:pPr>
            <w:r w:rsidRPr="007C16E8">
              <w:t>Passenger.km</w:t>
            </w:r>
          </w:p>
        </w:tc>
        <w:tc>
          <w:tcPr>
            <w:tcW w:w="5528" w:type="dxa"/>
            <w:gridSpan w:val="2"/>
            <w:vMerge w:val="restart"/>
            <w:tcBorders>
              <w:top w:val="single" w:sz="4" w:space="0" w:color="BFBFBF" w:themeColor="background1" w:themeShade="BF"/>
              <w:bottom w:val="single" w:sz="4" w:space="0" w:color="BFBFBF" w:themeColor="background1" w:themeShade="BF"/>
            </w:tcBorders>
          </w:tcPr>
          <w:p w14:paraId="59841D0D" w14:textId="77777777" w:rsidR="000D30BD" w:rsidRPr="007C16E8" w:rsidRDefault="000D30BD" w:rsidP="00117214">
            <w:pPr>
              <w:pStyle w:val="TableText"/>
            </w:pPr>
            <w:r w:rsidRPr="007C16E8">
              <w:t>Tandem reconcile and process all the Ministry’s invoices for flights, accommodation and rental cars and can only charge back against an approved booking</w:t>
            </w:r>
            <w:r>
              <w:t>,</w:t>
            </w:r>
            <w:r w:rsidRPr="007C16E8">
              <w:t xml:space="preserve"> therefore there would be no data that </w:t>
            </w:r>
            <w:r>
              <w:t>has</w:t>
            </w:r>
            <w:r w:rsidRPr="007C16E8">
              <w:t xml:space="preserve"> not been approved in the report</w:t>
            </w:r>
            <w:r>
              <w:t>, resulting in only</w:t>
            </w:r>
            <w:r w:rsidRPr="007C16E8">
              <w:t xml:space="preserve"> a limited amount of uncertainty</w:t>
            </w:r>
            <w:r>
              <w:t>.</w:t>
            </w:r>
          </w:p>
        </w:tc>
      </w:tr>
      <w:tr w:rsidR="000D30BD" w:rsidRPr="007C16E8" w14:paraId="5FCBC916" w14:textId="77777777" w:rsidTr="002E7331">
        <w:tc>
          <w:tcPr>
            <w:tcW w:w="1276" w:type="dxa"/>
            <w:tcBorders>
              <w:top w:val="single" w:sz="4" w:space="0" w:color="BFBFBF" w:themeColor="background1" w:themeShade="BF"/>
              <w:bottom w:val="single" w:sz="4" w:space="0" w:color="BFBFBF" w:themeColor="background1" w:themeShade="BF"/>
            </w:tcBorders>
            <w:vAlign w:val="center"/>
          </w:tcPr>
          <w:p w14:paraId="1B973151" w14:textId="77777777" w:rsidR="000D30BD" w:rsidRPr="007C16E8" w:rsidRDefault="000D30BD" w:rsidP="00117214">
            <w:pPr>
              <w:pStyle w:val="TableText"/>
              <w:keepNext/>
            </w:pPr>
            <w:r w:rsidRPr="007C16E8">
              <w:t>All</w:t>
            </w:r>
          </w:p>
        </w:tc>
        <w:tc>
          <w:tcPr>
            <w:tcW w:w="1559" w:type="dxa"/>
            <w:tcBorders>
              <w:top w:val="single" w:sz="4" w:space="0" w:color="BFBFBF" w:themeColor="background1" w:themeShade="BF"/>
              <w:bottom w:val="single" w:sz="4" w:space="0" w:color="BFBFBF" w:themeColor="background1" w:themeShade="BF"/>
            </w:tcBorders>
            <w:vAlign w:val="center"/>
          </w:tcPr>
          <w:p w14:paraId="124BB391" w14:textId="77777777" w:rsidR="000D30BD" w:rsidRPr="00435C8A" w:rsidRDefault="000D30BD" w:rsidP="00117214">
            <w:pPr>
              <w:pStyle w:val="TableText"/>
              <w:rPr>
                <w:rFonts w:eastAsia="Lucida Sans Unicode"/>
              </w:rPr>
            </w:pPr>
            <w:r w:rsidRPr="00435C8A">
              <w:rPr>
                <w:rFonts w:eastAsia="Lucida Sans Unicode"/>
              </w:rPr>
              <w:t>Accommodations</w:t>
            </w:r>
          </w:p>
        </w:tc>
        <w:tc>
          <w:tcPr>
            <w:tcW w:w="1134" w:type="dxa"/>
            <w:gridSpan w:val="2"/>
            <w:tcBorders>
              <w:top w:val="single" w:sz="4" w:space="0" w:color="BFBFBF" w:themeColor="background1" w:themeShade="BF"/>
              <w:bottom w:val="single" w:sz="4" w:space="0" w:color="BFBFBF" w:themeColor="background1" w:themeShade="BF"/>
            </w:tcBorders>
            <w:vAlign w:val="center"/>
          </w:tcPr>
          <w:p w14:paraId="7D346B8F" w14:textId="77777777" w:rsidR="000D30BD" w:rsidRPr="007C16E8" w:rsidRDefault="000D30BD" w:rsidP="00117214">
            <w:pPr>
              <w:pStyle w:val="TableText"/>
              <w:rPr>
                <w:rFonts w:eastAsia="Lucida Sans Unicode"/>
              </w:rPr>
            </w:pPr>
            <w:r w:rsidRPr="007C16E8">
              <w:rPr>
                <w:rFonts w:eastAsia="Lucida Sans Unicode"/>
              </w:rPr>
              <w:t>Category 3</w:t>
            </w:r>
          </w:p>
        </w:tc>
        <w:tc>
          <w:tcPr>
            <w:tcW w:w="2835" w:type="dxa"/>
            <w:tcBorders>
              <w:top w:val="single" w:sz="4" w:space="0" w:color="BFBFBF" w:themeColor="background1" w:themeShade="BF"/>
              <w:bottom w:val="single" w:sz="4" w:space="0" w:color="BFBFBF" w:themeColor="background1" w:themeShade="BF"/>
            </w:tcBorders>
          </w:tcPr>
          <w:p w14:paraId="5F0F3B64" w14:textId="77777777" w:rsidR="000D30BD" w:rsidRPr="007C16E8" w:rsidRDefault="000D30BD" w:rsidP="00117214">
            <w:pPr>
              <w:pStyle w:val="TableText"/>
            </w:pPr>
            <w:r w:rsidRPr="007C16E8">
              <w:t>Tandem, reconciliation report</w:t>
            </w:r>
          </w:p>
        </w:tc>
        <w:tc>
          <w:tcPr>
            <w:tcW w:w="1418" w:type="dxa"/>
            <w:gridSpan w:val="2"/>
            <w:tcBorders>
              <w:top w:val="single" w:sz="4" w:space="0" w:color="BFBFBF" w:themeColor="background1" w:themeShade="BF"/>
              <w:bottom w:val="single" w:sz="4" w:space="0" w:color="BFBFBF" w:themeColor="background1" w:themeShade="BF"/>
            </w:tcBorders>
          </w:tcPr>
          <w:p w14:paraId="666661A3" w14:textId="77777777" w:rsidR="000D30BD" w:rsidRPr="007C16E8" w:rsidRDefault="000D30BD" w:rsidP="00117214">
            <w:pPr>
              <w:pStyle w:val="TableText"/>
            </w:pPr>
            <w:r w:rsidRPr="007C16E8">
              <w:t xml:space="preserve">Room / </w:t>
            </w:r>
            <w:r>
              <w:t>n</w:t>
            </w:r>
            <w:r w:rsidRPr="007C16E8">
              <w:t>ight</w:t>
            </w:r>
          </w:p>
        </w:tc>
        <w:tc>
          <w:tcPr>
            <w:tcW w:w="5528" w:type="dxa"/>
            <w:gridSpan w:val="2"/>
            <w:vMerge/>
            <w:tcBorders>
              <w:top w:val="single" w:sz="4" w:space="0" w:color="BFBFBF" w:themeColor="background1" w:themeShade="BF"/>
              <w:bottom w:val="single" w:sz="4" w:space="0" w:color="BFBFBF" w:themeColor="background1" w:themeShade="BF"/>
            </w:tcBorders>
          </w:tcPr>
          <w:p w14:paraId="00BCA327" w14:textId="77777777" w:rsidR="000D30BD" w:rsidRPr="007C16E8" w:rsidRDefault="000D30BD" w:rsidP="00117214">
            <w:pPr>
              <w:pStyle w:val="TableText"/>
            </w:pPr>
          </w:p>
        </w:tc>
      </w:tr>
      <w:tr w:rsidR="000D30BD" w:rsidRPr="007C16E8" w14:paraId="55E67437" w14:textId="77777777" w:rsidTr="002E7331">
        <w:tc>
          <w:tcPr>
            <w:tcW w:w="1276" w:type="dxa"/>
            <w:tcBorders>
              <w:top w:val="single" w:sz="4" w:space="0" w:color="BFBFBF" w:themeColor="background1" w:themeShade="BF"/>
              <w:bottom w:val="single" w:sz="4" w:space="0" w:color="BFBFBF" w:themeColor="background1" w:themeShade="BF"/>
            </w:tcBorders>
            <w:vAlign w:val="center"/>
          </w:tcPr>
          <w:p w14:paraId="27EE3A7F" w14:textId="77777777" w:rsidR="000D30BD" w:rsidRPr="007C16E8" w:rsidRDefault="000D30BD" w:rsidP="00117214">
            <w:pPr>
              <w:pStyle w:val="TableText"/>
              <w:keepNext/>
            </w:pPr>
            <w:r w:rsidRPr="007C16E8">
              <w:t>All</w:t>
            </w:r>
          </w:p>
        </w:tc>
        <w:tc>
          <w:tcPr>
            <w:tcW w:w="1559" w:type="dxa"/>
            <w:tcBorders>
              <w:top w:val="single" w:sz="4" w:space="0" w:color="BFBFBF" w:themeColor="background1" w:themeShade="BF"/>
              <w:bottom w:val="single" w:sz="4" w:space="0" w:color="BFBFBF" w:themeColor="background1" w:themeShade="BF"/>
            </w:tcBorders>
            <w:vAlign w:val="center"/>
          </w:tcPr>
          <w:p w14:paraId="7946CF7C" w14:textId="77777777" w:rsidR="000D30BD" w:rsidRPr="00435C8A" w:rsidRDefault="000D30BD" w:rsidP="00117214">
            <w:pPr>
              <w:pStyle w:val="TableText"/>
              <w:rPr>
                <w:rFonts w:eastAsia="Lucida Sans Unicode"/>
              </w:rPr>
            </w:pPr>
            <w:r w:rsidRPr="00435C8A">
              <w:rPr>
                <w:rFonts w:eastAsia="Lucida Sans Unicode"/>
              </w:rPr>
              <w:t>Rental vehicles</w:t>
            </w:r>
          </w:p>
        </w:tc>
        <w:tc>
          <w:tcPr>
            <w:tcW w:w="1134" w:type="dxa"/>
            <w:gridSpan w:val="2"/>
            <w:tcBorders>
              <w:top w:val="single" w:sz="4" w:space="0" w:color="BFBFBF" w:themeColor="background1" w:themeShade="BF"/>
              <w:bottom w:val="single" w:sz="4" w:space="0" w:color="BFBFBF" w:themeColor="background1" w:themeShade="BF"/>
            </w:tcBorders>
            <w:vAlign w:val="center"/>
          </w:tcPr>
          <w:p w14:paraId="2C92AE7A" w14:textId="77777777" w:rsidR="000D30BD" w:rsidRPr="007C16E8" w:rsidRDefault="000D30BD" w:rsidP="00117214">
            <w:pPr>
              <w:pStyle w:val="TableText"/>
              <w:rPr>
                <w:rFonts w:eastAsia="Lucida Sans Unicode"/>
              </w:rPr>
            </w:pPr>
            <w:r w:rsidRPr="007C16E8">
              <w:rPr>
                <w:rFonts w:eastAsia="Lucida Sans Unicode"/>
              </w:rPr>
              <w:t>Category 3</w:t>
            </w:r>
          </w:p>
        </w:tc>
        <w:tc>
          <w:tcPr>
            <w:tcW w:w="2835" w:type="dxa"/>
            <w:tcBorders>
              <w:top w:val="single" w:sz="4" w:space="0" w:color="BFBFBF" w:themeColor="background1" w:themeShade="BF"/>
              <w:bottom w:val="single" w:sz="4" w:space="0" w:color="BFBFBF" w:themeColor="background1" w:themeShade="BF"/>
            </w:tcBorders>
          </w:tcPr>
          <w:p w14:paraId="123C3D7D" w14:textId="77777777" w:rsidR="000D30BD" w:rsidRPr="007C16E8" w:rsidRDefault="000D30BD" w:rsidP="00117214">
            <w:pPr>
              <w:pStyle w:val="TableText"/>
            </w:pPr>
            <w:r w:rsidRPr="007C16E8">
              <w:t>Tandem, reconciliation reports</w:t>
            </w:r>
          </w:p>
        </w:tc>
        <w:tc>
          <w:tcPr>
            <w:tcW w:w="1418" w:type="dxa"/>
            <w:gridSpan w:val="2"/>
            <w:tcBorders>
              <w:top w:val="single" w:sz="4" w:space="0" w:color="BFBFBF" w:themeColor="background1" w:themeShade="BF"/>
              <w:bottom w:val="single" w:sz="4" w:space="0" w:color="BFBFBF" w:themeColor="background1" w:themeShade="BF"/>
            </w:tcBorders>
          </w:tcPr>
          <w:p w14:paraId="2C0F9C9C" w14:textId="77777777" w:rsidR="000D30BD" w:rsidRPr="007C16E8" w:rsidRDefault="000D30BD" w:rsidP="00117214">
            <w:pPr>
              <w:pStyle w:val="TableText"/>
            </w:pPr>
            <w:r w:rsidRPr="007C16E8">
              <w:t>km</w:t>
            </w:r>
          </w:p>
        </w:tc>
        <w:tc>
          <w:tcPr>
            <w:tcW w:w="5528" w:type="dxa"/>
            <w:gridSpan w:val="2"/>
            <w:vMerge/>
            <w:tcBorders>
              <w:top w:val="single" w:sz="4" w:space="0" w:color="BFBFBF" w:themeColor="background1" w:themeShade="BF"/>
              <w:bottom w:val="single" w:sz="4" w:space="0" w:color="BFBFBF" w:themeColor="background1" w:themeShade="BF"/>
            </w:tcBorders>
          </w:tcPr>
          <w:p w14:paraId="6DF7C8FD" w14:textId="77777777" w:rsidR="000D30BD" w:rsidRPr="007C16E8" w:rsidRDefault="000D30BD" w:rsidP="00117214">
            <w:pPr>
              <w:pStyle w:val="TableText"/>
            </w:pPr>
          </w:p>
        </w:tc>
      </w:tr>
      <w:tr w:rsidR="000D30BD" w:rsidRPr="007C16E8" w14:paraId="43029877" w14:textId="77777777" w:rsidTr="002E7331">
        <w:tc>
          <w:tcPr>
            <w:tcW w:w="1276" w:type="dxa"/>
            <w:tcBorders>
              <w:top w:val="single" w:sz="4" w:space="0" w:color="BFBFBF" w:themeColor="background1" w:themeShade="BF"/>
              <w:bottom w:val="single" w:sz="4" w:space="0" w:color="BFBFBF" w:themeColor="background1" w:themeShade="BF"/>
            </w:tcBorders>
          </w:tcPr>
          <w:p w14:paraId="050547D0" w14:textId="77777777" w:rsidR="000D30BD" w:rsidRPr="007C16E8" w:rsidRDefault="000D30BD" w:rsidP="00117214">
            <w:pPr>
              <w:pStyle w:val="TableText"/>
              <w:keepNext/>
            </w:pPr>
            <w:r w:rsidRPr="007C16E8">
              <w:t>All</w:t>
            </w:r>
          </w:p>
        </w:tc>
        <w:tc>
          <w:tcPr>
            <w:tcW w:w="1559" w:type="dxa"/>
            <w:tcBorders>
              <w:top w:val="single" w:sz="4" w:space="0" w:color="BFBFBF" w:themeColor="background1" w:themeShade="BF"/>
              <w:bottom w:val="single" w:sz="4" w:space="0" w:color="BFBFBF" w:themeColor="background1" w:themeShade="BF"/>
            </w:tcBorders>
          </w:tcPr>
          <w:p w14:paraId="36A0A445" w14:textId="77777777" w:rsidR="000D30BD" w:rsidRPr="00435C8A" w:rsidRDefault="000D30BD" w:rsidP="00117214">
            <w:pPr>
              <w:pStyle w:val="TableText"/>
              <w:rPr>
                <w:rFonts w:eastAsia="Lucida Sans Unicode"/>
              </w:rPr>
            </w:pPr>
            <w:r w:rsidRPr="00435C8A">
              <w:rPr>
                <w:rFonts w:eastAsia="Lucida Sans Unicode"/>
              </w:rPr>
              <w:t>Taxis travel</w:t>
            </w:r>
          </w:p>
        </w:tc>
        <w:tc>
          <w:tcPr>
            <w:tcW w:w="1134" w:type="dxa"/>
            <w:gridSpan w:val="2"/>
            <w:tcBorders>
              <w:top w:val="single" w:sz="4" w:space="0" w:color="BFBFBF" w:themeColor="background1" w:themeShade="BF"/>
              <w:bottom w:val="single" w:sz="4" w:space="0" w:color="BFBFBF" w:themeColor="background1" w:themeShade="BF"/>
            </w:tcBorders>
          </w:tcPr>
          <w:p w14:paraId="4BCABD43" w14:textId="77777777" w:rsidR="000D30BD" w:rsidRPr="007C16E8" w:rsidRDefault="000D30BD" w:rsidP="00117214">
            <w:pPr>
              <w:pStyle w:val="TableText"/>
              <w:rPr>
                <w:rFonts w:eastAsia="Lucida Sans Unicode"/>
              </w:rPr>
            </w:pPr>
            <w:r w:rsidRPr="007C16E8">
              <w:rPr>
                <w:rFonts w:eastAsia="Lucida Sans Unicode"/>
              </w:rPr>
              <w:t>Category 3</w:t>
            </w:r>
          </w:p>
        </w:tc>
        <w:tc>
          <w:tcPr>
            <w:tcW w:w="2835" w:type="dxa"/>
            <w:tcBorders>
              <w:top w:val="single" w:sz="4" w:space="0" w:color="BFBFBF" w:themeColor="background1" w:themeShade="BF"/>
              <w:bottom w:val="single" w:sz="4" w:space="0" w:color="BFBFBF" w:themeColor="background1" w:themeShade="BF"/>
            </w:tcBorders>
          </w:tcPr>
          <w:p w14:paraId="3BCB9725" w14:textId="77777777" w:rsidR="000D30BD" w:rsidRPr="007C16E8" w:rsidRDefault="000D30BD" w:rsidP="00117214">
            <w:pPr>
              <w:pStyle w:val="TableText"/>
            </w:pPr>
            <w:r w:rsidRPr="007C16E8">
              <w:t>Taxi</w:t>
            </w:r>
            <w:r>
              <w:t xml:space="preserve"> c</w:t>
            </w:r>
            <w:r w:rsidRPr="007C16E8">
              <w:t>harge summary report</w:t>
            </w:r>
          </w:p>
        </w:tc>
        <w:tc>
          <w:tcPr>
            <w:tcW w:w="1418" w:type="dxa"/>
            <w:gridSpan w:val="2"/>
            <w:tcBorders>
              <w:top w:val="single" w:sz="4" w:space="0" w:color="BFBFBF" w:themeColor="background1" w:themeShade="BF"/>
              <w:bottom w:val="single" w:sz="4" w:space="0" w:color="BFBFBF" w:themeColor="background1" w:themeShade="BF"/>
            </w:tcBorders>
          </w:tcPr>
          <w:p w14:paraId="0C723E30" w14:textId="77777777" w:rsidR="000D30BD" w:rsidRPr="007C16E8" w:rsidRDefault="000D30BD" w:rsidP="00117214">
            <w:pPr>
              <w:pStyle w:val="TableText"/>
            </w:pPr>
            <w:r>
              <w:t>k</w:t>
            </w:r>
            <w:r w:rsidRPr="007C16E8">
              <w:t>m</w:t>
            </w:r>
          </w:p>
        </w:tc>
        <w:tc>
          <w:tcPr>
            <w:tcW w:w="5528" w:type="dxa"/>
            <w:gridSpan w:val="2"/>
            <w:tcBorders>
              <w:top w:val="single" w:sz="4" w:space="0" w:color="BFBFBF" w:themeColor="background1" w:themeShade="BF"/>
              <w:bottom w:val="single" w:sz="4" w:space="0" w:color="BFBFBF" w:themeColor="background1" w:themeShade="BF"/>
            </w:tcBorders>
          </w:tcPr>
          <w:p w14:paraId="15C85F74" w14:textId="77777777" w:rsidR="000D30BD" w:rsidRPr="007C16E8" w:rsidRDefault="000D30BD" w:rsidP="00117214">
            <w:pPr>
              <w:pStyle w:val="TableText"/>
            </w:pPr>
            <w:r w:rsidRPr="007C16E8">
              <w:t xml:space="preserve">It is assumed the report is complete and accurate. </w:t>
            </w:r>
            <w:r>
              <w:t>Kilometres are</w:t>
            </w:r>
            <w:r w:rsidRPr="007C16E8">
              <w:rPr>
                <w:spacing w:val="-6"/>
              </w:rPr>
              <w:t xml:space="preserve"> </w:t>
            </w:r>
            <w:r w:rsidRPr="007C16E8">
              <w:t>used</w:t>
            </w:r>
            <w:r w:rsidRPr="007C16E8">
              <w:rPr>
                <w:spacing w:val="-5"/>
              </w:rPr>
              <w:t xml:space="preserve"> </w:t>
            </w:r>
            <w:r w:rsidRPr="007C16E8">
              <w:t>for</w:t>
            </w:r>
            <w:r w:rsidRPr="007C16E8">
              <w:rPr>
                <w:spacing w:val="-4"/>
              </w:rPr>
              <w:t xml:space="preserve"> </w:t>
            </w:r>
            <w:r w:rsidRPr="007C16E8">
              <w:t>consistency across the inventory</w:t>
            </w:r>
            <w:r>
              <w:t>,</w:t>
            </w:r>
            <w:r w:rsidRPr="007C16E8">
              <w:t xml:space="preserve"> and default emissions factors</w:t>
            </w:r>
            <w:r>
              <w:t xml:space="preserve"> are</w:t>
            </w:r>
            <w:r w:rsidRPr="007C16E8">
              <w:t xml:space="preserve"> used. The</w:t>
            </w:r>
            <w:r>
              <w:t>re</w:t>
            </w:r>
            <w:r w:rsidRPr="007C16E8">
              <w:t xml:space="preserve"> is a moderate amount of uncertainty</w:t>
            </w:r>
            <w:r>
              <w:t>.</w:t>
            </w:r>
          </w:p>
        </w:tc>
      </w:tr>
      <w:tr w:rsidR="000D30BD" w:rsidRPr="007C16E8" w14:paraId="33B8BAED" w14:textId="77777777" w:rsidTr="002E7331">
        <w:tc>
          <w:tcPr>
            <w:tcW w:w="1276" w:type="dxa"/>
            <w:tcBorders>
              <w:top w:val="single" w:sz="4" w:space="0" w:color="A6A6A6" w:themeColor="background1" w:themeShade="A6"/>
              <w:bottom w:val="single" w:sz="4" w:space="0" w:color="A6A6A6" w:themeColor="background1" w:themeShade="A6"/>
            </w:tcBorders>
          </w:tcPr>
          <w:p w14:paraId="559FF754" w14:textId="77777777" w:rsidR="000D30BD" w:rsidRPr="007C16E8" w:rsidRDefault="000D30BD" w:rsidP="00117214">
            <w:pPr>
              <w:pStyle w:val="TableText"/>
            </w:pPr>
            <w:r w:rsidRPr="007C16E8">
              <w:t xml:space="preserve">All </w:t>
            </w:r>
          </w:p>
        </w:tc>
        <w:tc>
          <w:tcPr>
            <w:tcW w:w="1559" w:type="dxa"/>
            <w:tcBorders>
              <w:top w:val="single" w:sz="4" w:space="0" w:color="A6A6A6" w:themeColor="background1" w:themeShade="A6"/>
              <w:bottom w:val="single" w:sz="4" w:space="0" w:color="A6A6A6" w:themeColor="background1" w:themeShade="A6"/>
            </w:tcBorders>
          </w:tcPr>
          <w:p w14:paraId="74E03325" w14:textId="77777777" w:rsidR="000D30BD" w:rsidRPr="007C16E8" w:rsidRDefault="000D30BD" w:rsidP="00117214">
            <w:pPr>
              <w:pStyle w:val="TableText"/>
              <w:rPr>
                <w:rFonts w:eastAsia="Lucida Sans Unicode" w:hAnsi="Lucida Sans Unicode" w:cs="Lucida Sans Unicode"/>
              </w:rPr>
            </w:pPr>
            <w:r w:rsidRPr="007C16E8">
              <w:rPr>
                <w:rFonts w:eastAsia="Lucida Sans Unicode" w:hAnsi="Lucida Sans Unicode" w:cs="Lucida Sans Unicode"/>
              </w:rPr>
              <w:t>Freight</w:t>
            </w:r>
          </w:p>
        </w:tc>
        <w:tc>
          <w:tcPr>
            <w:tcW w:w="1017" w:type="dxa"/>
            <w:tcBorders>
              <w:top w:val="single" w:sz="4" w:space="0" w:color="A6A6A6" w:themeColor="background1" w:themeShade="A6"/>
              <w:bottom w:val="single" w:sz="4" w:space="0" w:color="A6A6A6" w:themeColor="background1" w:themeShade="A6"/>
            </w:tcBorders>
          </w:tcPr>
          <w:p w14:paraId="58170648" w14:textId="77777777" w:rsidR="000D30BD" w:rsidRPr="007C16E8" w:rsidRDefault="000D30BD" w:rsidP="00117214">
            <w:pPr>
              <w:pStyle w:val="TableText"/>
              <w:rPr>
                <w:rFonts w:eastAsia="Lucida Sans Unicode" w:hAnsi="Lucida Sans Unicode" w:cs="Lucida Sans Unicode"/>
                <w:szCs w:val="18"/>
              </w:rPr>
            </w:pPr>
            <w:r w:rsidRPr="007C16E8">
              <w:rPr>
                <w:rFonts w:eastAsia="Lucida Sans Unicode" w:hAnsi="Lucida Sans Unicode" w:cs="Lucida Sans Unicode"/>
                <w:szCs w:val="18"/>
              </w:rPr>
              <w:t>Category 3</w:t>
            </w:r>
          </w:p>
        </w:tc>
        <w:tc>
          <w:tcPr>
            <w:tcW w:w="2976" w:type="dxa"/>
            <w:gridSpan w:val="3"/>
            <w:tcBorders>
              <w:top w:val="single" w:sz="4" w:space="0" w:color="A6A6A6" w:themeColor="background1" w:themeShade="A6"/>
              <w:bottom w:val="single" w:sz="4" w:space="0" w:color="A6A6A6" w:themeColor="background1" w:themeShade="A6"/>
            </w:tcBorders>
          </w:tcPr>
          <w:p w14:paraId="0658CB1B" w14:textId="77777777" w:rsidR="000D30BD" w:rsidRPr="007C16E8" w:rsidRDefault="000D30BD" w:rsidP="00117214">
            <w:pPr>
              <w:pStyle w:val="TableText"/>
              <w:rPr>
                <w:szCs w:val="18"/>
              </w:rPr>
            </w:pPr>
            <w:r w:rsidRPr="007C16E8">
              <w:rPr>
                <w:szCs w:val="18"/>
              </w:rPr>
              <w:t xml:space="preserve">Courier </w:t>
            </w:r>
            <w:r>
              <w:rPr>
                <w:szCs w:val="18"/>
              </w:rPr>
              <w:t>P</w:t>
            </w:r>
            <w:r w:rsidRPr="007C16E8">
              <w:rPr>
                <w:szCs w:val="18"/>
              </w:rPr>
              <w:t xml:space="preserve">ost </w:t>
            </w:r>
            <w:r>
              <w:rPr>
                <w:szCs w:val="18"/>
              </w:rPr>
              <w:t>e</w:t>
            </w:r>
            <w:r w:rsidRPr="007C16E8">
              <w:rPr>
                <w:szCs w:val="18"/>
              </w:rPr>
              <w:t>mission</w:t>
            </w:r>
            <w:r>
              <w:rPr>
                <w:szCs w:val="18"/>
              </w:rPr>
              <w:t>s</w:t>
            </w:r>
            <w:r w:rsidRPr="007C16E8">
              <w:rPr>
                <w:szCs w:val="18"/>
              </w:rPr>
              <w:t xml:space="preserve"> report </w:t>
            </w:r>
          </w:p>
        </w:tc>
        <w:tc>
          <w:tcPr>
            <w:tcW w:w="1418" w:type="dxa"/>
            <w:gridSpan w:val="2"/>
            <w:tcBorders>
              <w:top w:val="single" w:sz="4" w:space="0" w:color="A6A6A6" w:themeColor="background1" w:themeShade="A6"/>
              <w:bottom w:val="single" w:sz="4" w:space="0" w:color="A6A6A6" w:themeColor="background1" w:themeShade="A6"/>
            </w:tcBorders>
          </w:tcPr>
          <w:p w14:paraId="17748136" w14:textId="77777777" w:rsidR="000D30BD" w:rsidRPr="007C16E8" w:rsidRDefault="000D30BD" w:rsidP="00117214">
            <w:pPr>
              <w:pStyle w:val="TableText"/>
              <w:rPr>
                <w:szCs w:val="18"/>
              </w:rPr>
            </w:pPr>
            <w:r w:rsidRPr="007C16E8">
              <w:rPr>
                <w:szCs w:val="18"/>
              </w:rPr>
              <w:t>T</w:t>
            </w:r>
            <w:r>
              <w:rPr>
                <w:szCs w:val="18"/>
              </w:rPr>
              <w:t xml:space="preserve">onne </w:t>
            </w:r>
            <w:r w:rsidRPr="007C16E8">
              <w:rPr>
                <w:szCs w:val="18"/>
              </w:rPr>
              <w:t xml:space="preserve">km </w:t>
            </w:r>
            <w:r>
              <w:rPr>
                <w:szCs w:val="18"/>
              </w:rPr>
              <w:t>(</w:t>
            </w:r>
            <w:proofErr w:type="spellStart"/>
            <w:r>
              <w:rPr>
                <w:szCs w:val="18"/>
              </w:rPr>
              <w:t>tkm</w:t>
            </w:r>
            <w:proofErr w:type="spellEnd"/>
            <w:r>
              <w:rPr>
                <w:szCs w:val="18"/>
              </w:rPr>
              <w:t xml:space="preserve">) </w:t>
            </w:r>
            <w:r w:rsidRPr="007C16E8">
              <w:rPr>
                <w:szCs w:val="18"/>
              </w:rPr>
              <w:t xml:space="preserve">and other </w:t>
            </w:r>
          </w:p>
        </w:tc>
        <w:tc>
          <w:tcPr>
            <w:tcW w:w="5504" w:type="dxa"/>
            <w:tcBorders>
              <w:top w:val="single" w:sz="4" w:space="0" w:color="A6A6A6" w:themeColor="background1" w:themeShade="A6"/>
              <w:bottom w:val="single" w:sz="4" w:space="0" w:color="A6A6A6" w:themeColor="background1" w:themeShade="A6"/>
            </w:tcBorders>
          </w:tcPr>
          <w:p w14:paraId="6B8DA325" w14:textId="77777777" w:rsidR="000D30BD" w:rsidRPr="007C16E8" w:rsidRDefault="000D30BD" w:rsidP="00117214">
            <w:pPr>
              <w:pStyle w:val="TableText"/>
              <w:rPr>
                <w:szCs w:val="18"/>
              </w:rPr>
            </w:pPr>
            <w:r w:rsidRPr="007C16E8">
              <w:rPr>
                <w:szCs w:val="18"/>
              </w:rPr>
              <w:t xml:space="preserve">It is assumed the report is complete and accurate. Especially since Courier Post had their calculation audited and certified by </w:t>
            </w:r>
            <w:proofErr w:type="spellStart"/>
            <w:r w:rsidRPr="007C16E8">
              <w:rPr>
                <w:szCs w:val="18"/>
              </w:rPr>
              <w:t>Toitū</w:t>
            </w:r>
            <w:proofErr w:type="spellEnd"/>
            <w:r>
              <w:rPr>
                <w:szCs w:val="18"/>
              </w:rPr>
              <w:t xml:space="preserve"> </w:t>
            </w:r>
            <w:proofErr w:type="spellStart"/>
            <w:r>
              <w:rPr>
                <w:szCs w:val="18"/>
              </w:rPr>
              <w:t>Envirocare</w:t>
            </w:r>
            <w:proofErr w:type="spellEnd"/>
            <w:r w:rsidRPr="007C16E8">
              <w:rPr>
                <w:szCs w:val="18"/>
              </w:rPr>
              <w:t>. There is a limited amount of uncertainty</w:t>
            </w:r>
            <w:r>
              <w:rPr>
                <w:szCs w:val="18"/>
              </w:rPr>
              <w:t>.</w:t>
            </w:r>
          </w:p>
        </w:tc>
      </w:tr>
      <w:tr w:rsidR="000D30BD" w:rsidRPr="007C16E8" w14:paraId="2BA6CD24" w14:textId="77777777" w:rsidTr="002E7331">
        <w:tc>
          <w:tcPr>
            <w:tcW w:w="1276" w:type="dxa"/>
            <w:tcBorders>
              <w:top w:val="single" w:sz="4" w:space="0" w:color="A6A6A6" w:themeColor="background1" w:themeShade="A6"/>
              <w:bottom w:val="single" w:sz="4" w:space="0" w:color="A6A6A6" w:themeColor="background1" w:themeShade="A6"/>
            </w:tcBorders>
          </w:tcPr>
          <w:p w14:paraId="50E7F2EF" w14:textId="77777777" w:rsidR="000D30BD" w:rsidRPr="007C16E8" w:rsidRDefault="000D30BD" w:rsidP="00117214">
            <w:pPr>
              <w:pStyle w:val="TableText"/>
            </w:pPr>
            <w:r w:rsidRPr="007C16E8">
              <w:t>All</w:t>
            </w:r>
          </w:p>
        </w:tc>
        <w:tc>
          <w:tcPr>
            <w:tcW w:w="1559" w:type="dxa"/>
            <w:tcBorders>
              <w:top w:val="single" w:sz="4" w:space="0" w:color="A6A6A6" w:themeColor="background1" w:themeShade="A6"/>
              <w:bottom w:val="single" w:sz="4" w:space="0" w:color="A6A6A6" w:themeColor="background1" w:themeShade="A6"/>
            </w:tcBorders>
          </w:tcPr>
          <w:p w14:paraId="6D5F96AF" w14:textId="77777777" w:rsidR="000D30BD" w:rsidRPr="007C16E8" w:rsidRDefault="000D30BD" w:rsidP="00117214">
            <w:pPr>
              <w:pStyle w:val="TableText"/>
              <w:rPr>
                <w:rFonts w:eastAsia="Lucida Sans Unicode" w:hAnsi="Lucida Sans Unicode" w:cs="Lucida Sans Unicode"/>
              </w:rPr>
            </w:pPr>
            <w:r w:rsidRPr="007C16E8">
              <w:t>Freight</w:t>
            </w:r>
          </w:p>
        </w:tc>
        <w:tc>
          <w:tcPr>
            <w:tcW w:w="1017" w:type="dxa"/>
            <w:tcBorders>
              <w:top w:val="single" w:sz="4" w:space="0" w:color="A6A6A6" w:themeColor="background1" w:themeShade="A6"/>
              <w:bottom w:val="single" w:sz="4" w:space="0" w:color="A6A6A6" w:themeColor="background1" w:themeShade="A6"/>
            </w:tcBorders>
          </w:tcPr>
          <w:p w14:paraId="0724ABF1" w14:textId="77777777" w:rsidR="000D30BD" w:rsidRPr="007C16E8" w:rsidRDefault="000D30BD" w:rsidP="00117214">
            <w:pPr>
              <w:pStyle w:val="TableText"/>
              <w:rPr>
                <w:rFonts w:eastAsia="Lucida Sans Unicode" w:hAnsi="Lucida Sans Unicode" w:cs="Lucida Sans Unicode"/>
                <w:szCs w:val="18"/>
              </w:rPr>
            </w:pPr>
            <w:r w:rsidRPr="007C16E8">
              <w:rPr>
                <w:rFonts w:eastAsia="Lucida Sans Unicode" w:hAnsi="Lucida Sans Unicode" w:cs="Lucida Sans Unicode"/>
                <w:szCs w:val="18"/>
              </w:rPr>
              <w:t>Category</w:t>
            </w:r>
            <w:r w:rsidRPr="007C16E8">
              <w:rPr>
                <w:szCs w:val="18"/>
              </w:rPr>
              <w:t xml:space="preserve"> 3</w:t>
            </w:r>
          </w:p>
        </w:tc>
        <w:tc>
          <w:tcPr>
            <w:tcW w:w="2976" w:type="dxa"/>
            <w:gridSpan w:val="3"/>
            <w:tcBorders>
              <w:top w:val="single" w:sz="4" w:space="0" w:color="A6A6A6" w:themeColor="background1" w:themeShade="A6"/>
              <w:bottom w:val="single" w:sz="4" w:space="0" w:color="A6A6A6" w:themeColor="background1" w:themeShade="A6"/>
            </w:tcBorders>
          </w:tcPr>
          <w:p w14:paraId="24E4F37A" w14:textId="77777777" w:rsidR="000D30BD" w:rsidRPr="007C16E8" w:rsidRDefault="000D30BD" w:rsidP="00117214">
            <w:pPr>
              <w:pStyle w:val="TableText"/>
              <w:rPr>
                <w:szCs w:val="18"/>
              </w:rPr>
            </w:pPr>
            <w:r w:rsidRPr="007C16E8">
              <w:rPr>
                <w:szCs w:val="18"/>
              </w:rPr>
              <w:t xml:space="preserve">Kiwi Express </w:t>
            </w:r>
          </w:p>
        </w:tc>
        <w:tc>
          <w:tcPr>
            <w:tcW w:w="1418" w:type="dxa"/>
            <w:gridSpan w:val="2"/>
            <w:tcBorders>
              <w:top w:val="single" w:sz="4" w:space="0" w:color="A6A6A6" w:themeColor="background1" w:themeShade="A6"/>
              <w:bottom w:val="single" w:sz="4" w:space="0" w:color="A6A6A6" w:themeColor="background1" w:themeShade="A6"/>
            </w:tcBorders>
          </w:tcPr>
          <w:p w14:paraId="7E5D4843" w14:textId="77777777" w:rsidR="000D30BD" w:rsidRPr="007C16E8" w:rsidRDefault="000D30BD" w:rsidP="00117214">
            <w:pPr>
              <w:pStyle w:val="TableText"/>
              <w:rPr>
                <w:szCs w:val="18"/>
              </w:rPr>
            </w:pPr>
            <w:r w:rsidRPr="007C16E8">
              <w:t>km</w:t>
            </w:r>
          </w:p>
        </w:tc>
        <w:tc>
          <w:tcPr>
            <w:tcW w:w="5504" w:type="dxa"/>
            <w:tcBorders>
              <w:top w:val="single" w:sz="4" w:space="0" w:color="A6A6A6" w:themeColor="background1" w:themeShade="A6"/>
              <w:bottom w:val="single" w:sz="4" w:space="0" w:color="A6A6A6" w:themeColor="background1" w:themeShade="A6"/>
            </w:tcBorders>
          </w:tcPr>
          <w:p w14:paraId="5BAA3457" w14:textId="77777777" w:rsidR="000D30BD" w:rsidRPr="007C16E8" w:rsidRDefault="000D30BD" w:rsidP="00117214">
            <w:pPr>
              <w:pStyle w:val="TableText"/>
              <w:rPr>
                <w:szCs w:val="18"/>
              </w:rPr>
            </w:pPr>
            <w:r w:rsidRPr="007C16E8">
              <w:rPr>
                <w:szCs w:val="18"/>
              </w:rPr>
              <w:t>It is assumed the report is complete and accurate. Kiwi Express couldn’t provide accurate weight</w:t>
            </w:r>
            <w:r>
              <w:rPr>
                <w:szCs w:val="18"/>
              </w:rPr>
              <w:t>,</w:t>
            </w:r>
            <w:r w:rsidRPr="007C16E8">
              <w:rPr>
                <w:szCs w:val="18"/>
              </w:rPr>
              <w:t xml:space="preserve"> but </w:t>
            </w:r>
            <w:r>
              <w:rPr>
                <w:szCs w:val="18"/>
              </w:rPr>
              <w:t xml:space="preserve">they </w:t>
            </w:r>
            <w:r w:rsidRPr="007C16E8">
              <w:rPr>
                <w:szCs w:val="18"/>
              </w:rPr>
              <w:t>provide</w:t>
            </w:r>
            <w:r>
              <w:rPr>
                <w:szCs w:val="18"/>
              </w:rPr>
              <w:t>d</w:t>
            </w:r>
            <w:r w:rsidRPr="007C16E8">
              <w:rPr>
                <w:szCs w:val="18"/>
              </w:rPr>
              <w:t xml:space="preserve"> accurate type of vehicle used and km</w:t>
            </w:r>
            <w:r>
              <w:rPr>
                <w:szCs w:val="18"/>
              </w:rPr>
              <w:t>,</w:t>
            </w:r>
            <w:r w:rsidRPr="007C16E8">
              <w:rPr>
                <w:szCs w:val="18"/>
              </w:rPr>
              <w:t xml:space="preserve"> therefore road freight for light vehicle emissions factors have been used. Then is a moderate amount of uncertainty</w:t>
            </w:r>
            <w:r>
              <w:rPr>
                <w:szCs w:val="18"/>
              </w:rPr>
              <w:t>.</w:t>
            </w:r>
          </w:p>
        </w:tc>
      </w:tr>
      <w:tr w:rsidR="000D30BD" w:rsidRPr="007C16E8" w14:paraId="68430A58" w14:textId="77777777" w:rsidTr="002E7331">
        <w:tc>
          <w:tcPr>
            <w:tcW w:w="1276" w:type="dxa"/>
            <w:tcBorders>
              <w:top w:val="single" w:sz="4" w:space="0" w:color="A6A6A6" w:themeColor="background1" w:themeShade="A6"/>
              <w:bottom w:val="single" w:sz="4" w:space="0" w:color="A6A6A6" w:themeColor="background1" w:themeShade="A6"/>
            </w:tcBorders>
          </w:tcPr>
          <w:p w14:paraId="3918A842" w14:textId="77777777" w:rsidR="000D30BD" w:rsidRPr="007C16E8" w:rsidRDefault="000D30BD" w:rsidP="000D30BD">
            <w:pPr>
              <w:pStyle w:val="TableText"/>
              <w:keepNext/>
            </w:pPr>
            <w:r>
              <w:lastRenderedPageBreak/>
              <w:t>A</w:t>
            </w:r>
            <w:r w:rsidRPr="007C16E8">
              <w:t>ll</w:t>
            </w:r>
          </w:p>
        </w:tc>
        <w:tc>
          <w:tcPr>
            <w:tcW w:w="1559" w:type="dxa"/>
            <w:tcBorders>
              <w:top w:val="single" w:sz="4" w:space="0" w:color="A6A6A6" w:themeColor="background1" w:themeShade="A6"/>
              <w:bottom w:val="single" w:sz="4" w:space="0" w:color="A6A6A6" w:themeColor="background1" w:themeShade="A6"/>
            </w:tcBorders>
          </w:tcPr>
          <w:p w14:paraId="01FBBF13" w14:textId="77777777" w:rsidR="000D30BD" w:rsidRPr="007C16E8" w:rsidRDefault="000D30BD" w:rsidP="000D30BD">
            <w:pPr>
              <w:pStyle w:val="TableText"/>
              <w:keepNext/>
              <w:rPr>
                <w:rFonts w:eastAsia="Lucida Sans Unicode" w:hAnsi="Lucida Sans Unicode" w:cs="Lucida Sans Unicode"/>
              </w:rPr>
            </w:pPr>
            <w:r w:rsidRPr="007C16E8">
              <w:rPr>
                <w:rFonts w:eastAsia="Lucida Sans Unicode" w:hAnsi="Lucida Sans Unicode" w:cs="Lucida Sans Unicode"/>
              </w:rPr>
              <w:t xml:space="preserve">Working from </w:t>
            </w:r>
            <w:r>
              <w:rPr>
                <w:rFonts w:eastAsia="Lucida Sans Unicode" w:hAnsi="Lucida Sans Unicode" w:cs="Lucida Sans Unicode"/>
              </w:rPr>
              <w:t>h</w:t>
            </w:r>
            <w:r w:rsidRPr="007C16E8">
              <w:rPr>
                <w:rFonts w:eastAsia="Lucida Sans Unicode" w:hAnsi="Lucida Sans Unicode" w:cs="Lucida Sans Unicode"/>
              </w:rPr>
              <w:t>ome</w:t>
            </w:r>
          </w:p>
        </w:tc>
        <w:tc>
          <w:tcPr>
            <w:tcW w:w="1017" w:type="dxa"/>
            <w:tcBorders>
              <w:top w:val="single" w:sz="4" w:space="0" w:color="A6A6A6" w:themeColor="background1" w:themeShade="A6"/>
              <w:bottom w:val="single" w:sz="4" w:space="0" w:color="A6A6A6" w:themeColor="background1" w:themeShade="A6"/>
            </w:tcBorders>
          </w:tcPr>
          <w:p w14:paraId="31DE003D" w14:textId="77777777" w:rsidR="000D30BD" w:rsidRPr="007C16E8" w:rsidRDefault="000D30BD" w:rsidP="000D30BD">
            <w:pPr>
              <w:pStyle w:val="TableText"/>
              <w:keepNext/>
              <w:rPr>
                <w:rFonts w:eastAsia="Lucida Sans Unicode" w:hAnsi="Lucida Sans Unicode" w:cs="Lucida Sans Unicode"/>
                <w:szCs w:val="18"/>
              </w:rPr>
            </w:pPr>
            <w:r w:rsidRPr="007C16E8">
              <w:rPr>
                <w:rFonts w:eastAsia="Lucida Sans Unicode" w:hAnsi="Lucida Sans Unicode" w:cs="Lucida Sans Unicode"/>
                <w:szCs w:val="18"/>
              </w:rPr>
              <w:t>Category 3</w:t>
            </w:r>
          </w:p>
        </w:tc>
        <w:tc>
          <w:tcPr>
            <w:tcW w:w="2976" w:type="dxa"/>
            <w:gridSpan w:val="3"/>
            <w:tcBorders>
              <w:top w:val="single" w:sz="4" w:space="0" w:color="A6A6A6" w:themeColor="background1" w:themeShade="A6"/>
              <w:bottom w:val="single" w:sz="4" w:space="0" w:color="A6A6A6" w:themeColor="background1" w:themeShade="A6"/>
            </w:tcBorders>
          </w:tcPr>
          <w:p w14:paraId="2CBBF0D1" w14:textId="77777777" w:rsidR="000D30BD" w:rsidRPr="007C16E8" w:rsidRDefault="000D30BD" w:rsidP="000D30BD">
            <w:pPr>
              <w:pStyle w:val="TableText"/>
              <w:keepNext/>
              <w:rPr>
                <w:szCs w:val="18"/>
              </w:rPr>
            </w:pPr>
            <w:r w:rsidRPr="007C16E8">
              <w:rPr>
                <w:szCs w:val="18"/>
              </w:rPr>
              <w:t xml:space="preserve">Attendance record from security record for head office and </w:t>
            </w:r>
            <w:r>
              <w:rPr>
                <w:szCs w:val="18"/>
              </w:rPr>
              <w:t xml:space="preserve">the </w:t>
            </w:r>
            <w:r w:rsidRPr="007C16E8">
              <w:rPr>
                <w:szCs w:val="18"/>
              </w:rPr>
              <w:t xml:space="preserve">other </w:t>
            </w:r>
            <w:r>
              <w:rPr>
                <w:szCs w:val="18"/>
              </w:rPr>
              <w:t>W</w:t>
            </w:r>
            <w:r w:rsidRPr="007C16E8">
              <w:rPr>
                <w:szCs w:val="18"/>
              </w:rPr>
              <w:t>ellington office and FTE and assumption provided by the Ministry</w:t>
            </w:r>
          </w:p>
        </w:tc>
        <w:tc>
          <w:tcPr>
            <w:tcW w:w="1418" w:type="dxa"/>
            <w:gridSpan w:val="2"/>
            <w:tcBorders>
              <w:top w:val="single" w:sz="4" w:space="0" w:color="A6A6A6" w:themeColor="background1" w:themeShade="A6"/>
              <w:bottom w:val="single" w:sz="4" w:space="0" w:color="A6A6A6" w:themeColor="background1" w:themeShade="A6"/>
            </w:tcBorders>
          </w:tcPr>
          <w:p w14:paraId="41124570" w14:textId="77777777" w:rsidR="000D30BD" w:rsidRPr="007C16E8" w:rsidRDefault="000D30BD" w:rsidP="000D30BD">
            <w:pPr>
              <w:pStyle w:val="TableText"/>
              <w:keepNext/>
              <w:rPr>
                <w:szCs w:val="18"/>
              </w:rPr>
            </w:pPr>
            <w:r w:rsidRPr="007C16E8">
              <w:rPr>
                <w:szCs w:val="18"/>
              </w:rPr>
              <w:t>Employee per day</w:t>
            </w:r>
          </w:p>
        </w:tc>
        <w:tc>
          <w:tcPr>
            <w:tcW w:w="5504" w:type="dxa"/>
            <w:tcBorders>
              <w:top w:val="single" w:sz="4" w:space="0" w:color="A6A6A6" w:themeColor="background1" w:themeShade="A6"/>
              <w:bottom w:val="single" w:sz="4" w:space="0" w:color="A6A6A6" w:themeColor="background1" w:themeShade="A6"/>
            </w:tcBorders>
          </w:tcPr>
          <w:p w14:paraId="74FEA669" w14:textId="77777777" w:rsidR="000D30BD" w:rsidRPr="007C16E8" w:rsidRDefault="000D30BD" w:rsidP="000D30BD">
            <w:pPr>
              <w:pStyle w:val="TableText"/>
              <w:keepNext/>
              <w:rPr>
                <w:szCs w:val="18"/>
              </w:rPr>
            </w:pPr>
            <w:r w:rsidRPr="007C16E8">
              <w:rPr>
                <w:szCs w:val="18"/>
              </w:rPr>
              <w:t xml:space="preserve">As the Ministry has no formal ways </w:t>
            </w:r>
            <w:r>
              <w:rPr>
                <w:szCs w:val="18"/>
              </w:rPr>
              <w:t>of</w:t>
            </w:r>
            <w:r w:rsidRPr="007C16E8">
              <w:rPr>
                <w:szCs w:val="18"/>
              </w:rPr>
              <w:t xml:space="preserve"> measur</w:t>
            </w:r>
            <w:r>
              <w:rPr>
                <w:szCs w:val="18"/>
              </w:rPr>
              <w:t>ing</w:t>
            </w:r>
            <w:r w:rsidRPr="007C16E8">
              <w:rPr>
                <w:szCs w:val="18"/>
              </w:rPr>
              <w:t xml:space="preserve"> the </w:t>
            </w:r>
            <w:r>
              <w:rPr>
                <w:szCs w:val="18"/>
              </w:rPr>
              <w:t>number</w:t>
            </w:r>
            <w:r w:rsidRPr="007C16E8">
              <w:rPr>
                <w:szCs w:val="18"/>
              </w:rPr>
              <w:t xml:space="preserve"> of employee</w:t>
            </w:r>
            <w:r>
              <w:rPr>
                <w:szCs w:val="18"/>
              </w:rPr>
              <w:t>s</w:t>
            </w:r>
            <w:r w:rsidRPr="007C16E8">
              <w:rPr>
                <w:szCs w:val="18"/>
              </w:rPr>
              <w:t xml:space="preserve"> per day working from home</w:t>
            </w:r>
            <w:r>
              <w:rPr>
                <w:szCs w:val="18"/>
              </w:rPr>
              <w:t>,</w:t>
            </w:r>
            <w:r w:rsidRPr="007C16E8">
              <w:rPr>
                <w:szCs w:val="18"/>
              </w:rPr>
              <w:t xml:space="preserve"> there is reasonable amount of uncertainty</w:t>
            </w:r>
            <w:r>
              <w:rPr>
                <w:szCs w:val="18"/>
              </w:rPr>
              <w:t>.</w:t>
            </w:r>
          </w:p>
        </w:tc>
      </w:tr>
      <w:tr w:rsidR="000D30BD" w:rsidRPr="007C16E8" w14:paraId="0D77EC9A" w14:textId="77777777" w:rsidTr="002E7331">
        <w:tc>
          <w:tcPr>
            <w:tcW w:w="1276" w:type="dxa"/>
            <w:tcBorders>
              <w:top w:val="single" w:sz="4" w:space="0" w:color="A6A6A6" w:themeColor="background1" w:themeShade="A6"/>
              <w:bottom w:val="single" w:sz="4" w:space="0" w:color="A6A6A6" w:themeColor="background1" w:themeShade="A6"/>
            </w:tcBorders>
          </w:tcPr>
          <w:p w14:paraId="6EF0CA14" w14:textId="77777777" w:rsidR="000D30BD" w:rsidRPr="007C16E8" w:rsidRDefault="000D30BD" w:rsidP="00117214">
            <w:pPr>
              <w:pStyle w:val="TableText"/>
            </w:pPr>
            <w:r w:rsidRPr="007C16E8">
              <w:t>All</w:t>
            </w:r>
          </w:p>
        </w:tc>
        <w:tc>
          <w:tcPr>
            <w:tcW w:w="1559" w:type="dxa"/>
            <w:tcBorders>
              <w:top w:val="single" w:sz="4" w:space="0" w:color="A6A6A6" w:themeColor="background1" w:themeShade="A6"/>
              <w:bottom w:val="single" w:sz="4" w:space="0" w:color="A6A6A6" w:themeColor="background1" w:themeShade="A6"/>
            </w:tcBorders>
          </w:tcPr>
          <w:p w14:paraId="268541A0" w14:textId="77777777" w:rsidR="000D30BD" w:rsidRPr="007C16E8" w:rsidRDefault="000D30BD" w:rsidP="00117214">
            <w:pPr>
              <w:pStyle w:val="TableText"/>
              <w:rPr>
                <w:rFonts w:eastAsia="Lucida Sans Unicode" w:hAnsi="Lucida Sans Unicode" w:cs="Lucida Sans Unicode"/>
              </w:rPr>
            </w:pPr>
            <w:r w:rsidRPr="007C16E8">
              <w:rPr>
                <w:rFonts w:eastAsia="Lucida Sans Unicode" w:hAnsi="Lucida Sans Unicode" w:cs="Lucida Sans Unicode"/>
              </w:rPr>
              <w:t xml:space="preserve">Use </w:t>
            </w:r>
            <w:r>
              <w:rPr>
                <w:rFonts w:eastAsia="Lucida Sans Unicode" w:hAnsi="Lucida Sans Unicode" w:cs="Lucida Sans Unicode"/>
              </w:rPr>
              <w:t>p</w:t>
            </w:r>
            <w:r w:rsidRPr="007C16E8">
              <w:rPr>
                <w:rFonts w:eastAsia="Lucida Sans Unicode" w:hAnsi="Lucida Sans Unicode" w:cs="Lucida Sans Unicode"/>
              </w:rPr>
              <w:t xml:space="preserve">rivate car </w:t>
            </w:r>
          </w:p>
        </w:tc>
        <w:tc>
          <w:tcPr>
            <w:tcW w:w="1017" w:type="dxa"/>
            <w:tcBorders>
              <w:top w:val="single" w:sz="4" w:space="0" w:color="A6A6A6" w:themeColor="background1" w:themeShade="A6"/>
              <w:bottom w:val="single" w:sz="4" w:space="0" w:color="A6A6A6" w:themeColor="background1" w:themeShade="A6"/>
            </w:tcBorders>
          </w:tcPr>
          <w:p w14:paraId="61336161" w14:textId="77777777" w:rsidR="000D30BD" w:rsidRPr="007C16E8" w:rsidRDefault="000D30BD" w:rsidP="00117214">
            <w:pPr>
              <w:pStyle w:val="TableText"/>
              <w:rPr>
                <w:rFonts w:eastAsia="Lucida Sans Unicode" w:hAnsi="Lucida Sans Unicode" w:cs="Lucida Sans Unicode"/>
                <w:szCs w:val="18"/>
              </w:rPr>
            </w:pPr>
            <w:r w:rsidRPr="007C16E8">
              <w:rPr>
                <w:rFonts w:eastAsia="Lucida Sans Unicode" w:hAnsi="Lucida Sans Unicode" w:cs="Lucida Sans Unicode"/>
                <w:szCs w:val="18"/>
              </w:rPr>
              <w:t>Category 3</w:t>
            </w:r>
          </w:p>
        </w:tc>
        <w:tc>
          <w:tcPr>
            <w:tcW w:w="2976" w:type="dxa"/>
            <w:gridSpan w:val="3"/>
            <w:tcBorders>
              <w:top w:val="single" w:sz="4" w:space="0" w:color="A6A6A6" w:themeColor="background1" w:themeShade="A6"/>
              <w:bottom w:val="single" w:sz="4" w:space="0" w:color="A6A6A6" w:themeColor="background1" w:themeShade="A6"/>
            </w:tcBorders>
          </w:tcPr>
          <w:p w14:paraId="0B2BA04E" w14:textId="77777777" w:rsidR="000D30BD" w:rsidRPr="007C16E8" w:rsidRDefault="000D30BD" w:rsidP="00117214">
            <w:pPr>
              <w:pStyle w:val="TableText"/>
              <w:rPr>
                <w:szCs w:val="18"/>
              </w:rPr>
            </w:pPr>
            <w:r w:rsidRPr="007C16E8">
              <w:rPr>
                <w:szCs w:val="18"/>
              </w:rPr>
              <w:t>Staff expenses financial report</w:t>
            </w:r>
          </w:p>
        </w:tc>
        <w:tc>
          <w:tcPr>
            <w:tcW w:w="1418" w:type="dxa"/>
            <w:gridSpan w:val="2"/>
            <w:tcBorders>
              <w:top w:val="single" w:sz="4" w:space="0" w:color="A6A6A6" w:themeColor="background1" w:themeShade="A6"/>
              <w:bottom w:val="single" w:sz="4" w:space="0" w:color="A6A6A6" w:themeColor="background1" w:themeShade="A6"/>
            </w:tcBorders>
          </w:tcPr>
          <w:p w14:paraId="23B1908D" w14:textId="77777777" w:rsidR="000D30BD" w:rsidRPr="007C16E8" w:rsidRDefault="000D30BD" w:rsidP="00117214">
            <w:pPr>
              <w:pStyle w:val="TableText"/>
              <w:rPr>
                <w:szCs w:val="18"/>
              </w:rPr>
            </w:pPr>
            <w:r w:rsidRPr="007C16E8">
              <w:rPr>
                <w:szCs w:val="18"/>
              </w:rPr>
              <w:t>km</w:t>
            </w:r>
          </w:p>
        </w:tc>
        <w:tc>
          <w:tcPr>
            <w:tcW w:w="5504" w:type="dxa"/>
            <w:tcBorders>
              <w:top w:val="single" w:sz="4" w:space="0" w:color="A6A6A6" w:themeColor="background1" w:themeShade="A6"/>
              <w:bottom w:val="single" w:sz="4" w:space="0" w:color="A6A6A6" w:themeColor="background1" w:themeShade="A6"/>
            </w:tcBorders>
          </w:tcPr>
          <w:p w14:paraId="6E033E3F" w14:textId="77777777" w:rsidR="000D30BD" w:rsidRPr="007C16E8" w:rsidRDefault="000D30BD" w:rsidP="00117214">
            <w:pPr>
              <w:pStyle w:val="TableText"/>
              <w:rPr>
                <w:szCs w:val="18"/>
              </w:rPr>
            </w:pPr>
            <w:r w:rsidRPr="007C16E8">
              <w:rPr>
                <w:szCs w:val="18"/>
              </w:rPr>
              <w:t xml:space="preserve">Estimated assumption based on national vehicle ownership data to determine the split between petrol (91%) </w:t>
            </w:r>
            <w:r>
              <w:rPr>
                <w:szCs w:val="18"/>
              </w:rPr>
              <w:t>and</w:t>
            </w:r>
            <w:r w:rsidRPr="007C16E8">
              <w:rPr>
                <w:szCs w:val="18"/>
              </w:rPr>
              <w:t xml:space="preserve"> diesel (9%) </w:t>
            </w:r>
            <w:r>
              <w:rPr>
                <w:szCs w:val="18"/>
              </w:rPr>
              <w:t>for</w:t>
            </w:r>
            <w:r w:rsidRPr="007C16E8">
              <w:rPr>
                <w:szCs w:val="18"/>
              </w:rPr>
              <w:t xml:space="preserve"> light passenger vehicle</w:t>
            </w:r>
            <w:r>
              <w:rPr>
                <w:szCs w:val="18"/>
              </w:rPr>
              <w:t xml:space="preserve"> use; </w:t>
            </w:r>
            <w:r w:rsidRPr="007C16E8">
              <w:rPr>
                <w:szCs w:val="18"/>
              </w:rPr>
              <w:t xml:space="preserve">use of IRD conversion rate between $ </w:t>
            </w:r>
            <w:r>
              <w:rPr>
                <w:szCs w:val="18"/>
              </w:rPr>
              <w:t>and</w:t>
            </w:r>
            <w:r w:rsidRPr="007C16E8">
              <w:rPr>
                <w:szCs w:val="18"/>
              </w:rPr>
              <w:t xml:space="preserve"> km</w:t>
            </w:r>
            <w:r>
              <w:rPr>
                <w:szCs w:val="18"/>
              </w:rPr>
              <w:t>;</w:t>
            </w:r>
            <w:r w:rsidRPr="007C16E8">
              <w:rPr>
                <w:szCs w:val="18"/>
              </w:rPr>
              <w:t xml:space="preserve"> </w:t>
            </w:r>
            <w:r>
              <w:rPr>
                <w:szCs w:val="18"/>
              </w:rPr>
              <w:t>d</w:t>
            </w:r>
            <w:r w:rsidRPr="007C16E8">
              <w:rPr>
                <w:szCs w:val="18"/>
              </w:rPr>
              <w:t>efault emissions factors used. Then is a moderate amount of uncertainty</w:t>
            </w:r>
            <w:r>
              <w:rPr>
                <w:szCs w:val="18"/>
              </w:rPr>
              <w:t>.</w:t>
            </w:r>
          </w:p>
        </w:tc>
      </w:tr>
      <w:tr w:rsidR="000D30BD" w:rsidRPr="007C16E8" w14:paraId="4DDA6A7C" w14:textId="77777777" w:rsidTr="002E7331">
        <w:tc>
          <w:tcPr>
            <w:tcW w:w="1276" w:type="dxa"/>
            <w:tcBorders>
              <w:top w:val="single" w:sz="4" w:space="0" w:color="A6A6A6" w:themeColor="background1" w:themeShade="A6"/>
              <w:bottom w:val="single" w:sz="4" w:space="0" w:color="A6A6A6" w:themeColor="background1" w:themeShade="A6"/>
            </w:tcBorders>
          </w:tcPr>
          <w:p w14:paraId="4CBC9135" w14:textId="77777777" w:rsidR="000D30BD" w:rsidRPr="007C16E8" w:rsidRDefault="000D30BD" w:rsidP="00117214">
            <w:pPr>
              <w:pStyle w:val="TableText"/>
            </w:pPr>
            <w:r w:rsidRPr="007C16E8">
              <w:t>All</w:t>
            </w:r>
          </w:p>
        </w:tc>
        <w:tc>
          <w:tcPr>
            <w:tcW w:w="1559" w:type="dxa"/>
            <w:tcBorders>
              <w:top w:val="single" w:sz="4" w:space="0" w:color="A6A6A6" w:themeColor="background1" w:themeShade="A6"/>
              <w:bottom w:val="single" w:sz="4" w:space="0" w:color="A6A6A6" w:themeColor="background1" w:themeShade="A6"/>
            </w:tcBorders>
          </w:tcPr>
          <w:p w14:paraId="791B801B" w14:textId="77777777" w:rsidR="000D30BD" w:rsidRPr="007C16E8" w:rsidRDefault="000D30BD" w:rsidP="00117214">
            <w:pPr>
              <w:pStyle w:val="TableText"/>
              <w:rPr>
                <w:rFonts w:eastAsia="Lucida Sans Unicode" w:hAnsi="Lucida Sans Unicode" w:cs="Lucida Sans Unicode"/>
              </w:rPr>
            </w:pPr>
            <w:r w:rsidRPr="007C16E8">
              <w:rPr>
                <w:rFonts w:eastAsia="Lucida Sans Unicode" w:hAnsi="Lucida Sans Unicode" w:cs="Lucida Sans Unicode"/>
              </w:rPr>
              <w:t>Air travel</w:t>
            </w:r>
          </w:p>
        </w:tc>
        <w:tc>
          <w:tcPr>
            <w:tcW w:w="1017" w:type="dxa"/>
            <w:tcBorders>
              <w:top w:val="single" w:sz="4" w:space="0" w:color="A6A6A6" w:themeColor="background1" w:themeShade="A6"/>
              <w:bottom w:val="single" w:sz="4" w:space="0" w:color="A6A6A6" w:themeColor="background1" w:themeShade="A6"/>
            </w:tcBorders>
          </w:tcPr>
          <w:p w14:paraId="2F0E948E" w14:textId="77777777" w:rsidR="000D30BD" w:rsidRPr="007C16E8" w:rsidRDefault="000D30BD" w:rsidP="00117214">
            <w:pPr>
              <w:pStyle w:val="TableText"/>
              <w:rPr>
                <w:rFonts w:eastAsia="Lucida Sans Unicode" w:hAnsi="Lucida Sans Unicode" w:cs="Lucida Sans Unicode"/>
                <w:szCs w:val="18"/>
              </w:rPr>
            </w:pPr>
            <w:r w:rsidRPr="007C16E8">
              <w:rPr>
                <w:rFonts w:eastAsia="Lucida Sans Unicode" w:hAnsi="Lucida Sans Unicode" w:cs="Lucida Sans Unicode"/>
                <w:szCs w:val="18"/>
              </w:rPr>
              <w:t>Category 3</w:t>
            </w:r>
          </w:p>
        </w:tc>
        <w:tc>
          <w:tcPr>
            <w:tcW w:w="2976" w:type="dxa"/>
            <w:gridSpan w:val="3"/>
            <w:tcBorders>
              <w:top w:val="single" w:sz="4" w:space="0" w:color="A6A6A6" w:themeColor="background1" w:themeShade="A6"/>
              <w:bottom w:val="single" w:sz="4" w:space="0" w:color="A6A6A6" w:themeColor="background1" w:themeShade="A6"/>
            </w:tcBorders>
          </w:tcPr>
          <w:p w14:paraId="5D65D218" w14:textId="77777777" w:rsidR="000D30BD" w:rsidRPr="007C16E8" w:rsidRDefault="000D30BD" w:rsidP="00117214">
            <w:pPr>
              <w:pStyle w:val="TableText"/>
              <w:rPr>
                <w:szCs w:val="18"/>
              </w:rPr>
            </w:pPr>
            <w:r w:rsidRPr="007C16E8">
              <w:rPr>
                <w:szCs w:val="18"/>
              </w:rPr>
              <w:t>Staff expenses financial report</w:t>
            </w:r>
          </w:p>
        </w:tc>
        <w:tc>
          <w:tcPr>
            <w:tcW w:w="1418" w:type="dxa"/>
            <w:gridSpan w:val="2"/>
            <w:tcBorders>
              <w:top w:val="single" w:sz="4" w:space="0" w:color="A6A6A6" w:themeColor="background1" w:themeShade="A6"/>
              <w:bottom w:val="single" w:sz="4" w:space="0" w:color="A6A6A6" w:themeColor="background1" w:themeShade="A6"/>
            </w:tcBorders>
          </w:tcPr>
          <w:p w14:paraId="2639B9A3" w14:textId="77777777" w:rsidR="000D30BD" w:rsidRDefault="000D30BD" w:rsidP="00117214">
            <w:pPr>
              <w:pStyle w:val="TableText"/>
              <w:rPr>
                <w:szCs w:val="18"/>
              </w:rPr>
            </w:pPr>
            <w:r w:rsidRPr="007C16E8">
              <w:rPr>
                <w:szCs w:val="18"/>
              </w:rPr>
              <w:t>P</w:t>
            </w:r>
            <w:r>
              <w:rPr>
                <w:szCs w:val="18"/>
              </w:rPr>
              <w:t xml:space="preserve">assenger </w:t>
            </w:r>
            <w:r w:rsidRPr="007C16E8">
              <w:rPr>
                <w:szCs w:val="18"/>
              </w:rPr>
              <w:t>km</w:t>
            </w:r>
            <w:r>
              <w:rPr>
                <w:szCs w:val="18"/>
              </w:rPr>
              <w:t xml:space="preserve"> (</w:t>
            </w:r>
            <w:proofErr w:type="spellStart"/>
            <w:r>
              <w:rPr>
                <w:szCs w:val="18"/>
              </w:rPr>
              <w:t>pkm</w:t>
            </w:r>
            <w:proofErr w:type="spellEnd"/>
            <w:r>
              <w:rPr>
                <w:szCs w:val="18"/>
              </w:rPr>
              <w:t>)</w:t>
            </w:r>
          </w:p>
          <w:p w14:paraId="0F9370AB" w14:textId="77777777" w:rsidR="000D30BD" w:rsidRPr="007C16E8" w:rsidRDefault="000D30BD" w:rsidP="00117214">
            <w:pPr>
              <w:pStyle w:val="TableText"/>
              <w:rPr>
                <w:szCs w:val="18"/>
              </w:rPr>
            </w:pPr>
          </w:p>
        </w:tc>
        <w:tc>
          <w:tcPr>
            <w:tcW w:w="5504" w:type="dxa"/>
            <w:vMerge w:val="restart"/>
            <w:tcBorders>
              <w:top w:val="single" w:sz="4" w:space="0" w:color="A6A6A6" w:themeColor="background1" w:themeShade="A6"/>
              <w:bottom w:val="single" w:sz="4" w:space="0" w:color="A6A6A6" w:themeColor="background1" w:themeShade="A6"/>
            </w:tcBorders>
          </w:tcPr>
          <w:p w14:paraId="26560A6B" w14:textId="77777777" w:rsidR="000D30BD" w:rsidRPr="007C16E8" w:rsidRDefault="000D30BD" w:rsidP="00117214">
            <w:pPr>
              <w:pStyle w:val="TableText"/>
              <w:rPr>
                <w:szCs w:val="18"/>
              </w:rPr>
            </w:pPr>
            <w:r>
              <w:rPr>
                <w:szCs w:val="18"/>
              </w:rPr>
              <w:t>A n</w:t>
            </w:r>
            <w:r w:rsidRPr="007C16E8">
              <w:rPr>
                <w:szCs w:val="18"/>
              </w:rPr>
              <w:t>umber of assumption</w:t>
            </w:r>
            <w:r>
              <w:rPr>
                <w:szCs w:val="18"/>
              </w:rPr>
              <w:t>s</w:t>
            </w:r>
            <w:r w:rsidRPr="007C16E8">
              <w:rPr>
                <w:szCs w:val="18"/>
              </w:rPr>
              <w:t xml:space="preserve"> </w:t>
            </w:r>
            <w:r>
              <w:rPr>
                <w:szCs w:val="18"/>
              </w:rPr>
              <w:t>had to</w:t>
            </w:r>
            <w:r w:rsidRPr="007C16E8">
              <w:rPr>
                <w:szCs w:val="18"/>
              </w:rPr>
              <w:t xml:space="preserve"> be made as the expenses claim report was not detailed enough. Therefore, there is </w:t>
            </w:r>
            <w:r>
              <w:rPr>
                <w:szCs w:val="18"/>
              </w:rPr>
              <w:t xml:space="preserve">a </w:t>
            </w:r>
            <w:r w:rsidRPr="007C16E8">
              <w:rPr>
                <w:szCs w:val="18"/>
              </w:rPr>
              <w:t>reasonable amount of uncertainty</w:t>
            </w:r>
            <w:r>
              <w:rPr>
                <w:szCs w:val="18"/>
              </w:rPr>
              <w:t>.</w:t>
            </w:r>
          </w:p>
        </w:tc>
      </w:tr>
      <w:tr w:rsidR="000D30BD" w:rsidRPr="007C16E8" w14:paraId="7BA93923" w14:textId="77777777" w:rsidTr="002E7331">
        <w:tc>
          <w:tcPr>
            <w:tcW w:w="1276" w:type="dxa"/>
            <w:tcBorders>
              <w:top w:val="single" w:sz="4" w:space="0" w:color="A6A6A6" w:themeColor="background1" w:themeShade="A6"/>
              <w:bottom w:val="single" w:sz="4" w:space="0" w:color="A6A6A6" w:themeColor="background1" w:themeShade="A6"/>
            </w:tcBorders>
          </w:tcPr>
          <w:p w14:paraId="4F33F90D" w14:textId="77777777" w:rsidR="000D30BD" w:rsidRPr="007C16E8" w:rsidRDefault="000D30BD" w:rsidP="00117214">
            <w:pPr>
              <w:pStyle w:val="TableText"/>
            </w:pPr>
            <w:r w:rsidRPr="007C16E8">
              <w:t>All</w:t>
            </w:r>
          </w:p>
        </w:tc>
        <w:tc>
          <w:tcPr>
            <w:tcW w:w="1559" w:type="dxa"/>
            <w:tcBorders>
              <w:top w:val="single" w:sz="4" w:space="0" w:color="A6A6A6" w:themeColor="background1" w:themeShade="A6"/>
              <w:bottom w:val="single" w:sz="4" w:space="0" w:color="A6A6A6" w:themeColor="background1" w:themeShade="A6"/>
            </w:tcBorders>
          </w:tcPr>
          <w:p w14:paraId="17E6580B" w14:textId="77777777" w:rsidR="000D30BD" w:rsidRPr="007C16E8" w:rsidRDefault="000D30BD" w:rsidP="00117214">
            <w:pPr>
              <w:pStyle w:val="TableText"/>
              <w:rPr>
                <w:rFonts w:eastAsia="Lucida Sans Unicode" w:hAnsi="Lucida Sans Unicode" w:cs="Lucida Sans Unicode"/>
              </w:rPr>
            </w:pPr>
            <w:r w:rsidRPr="007C16E8">
              <w:rPr>
                <w:rFonts w:eastAsia="Lucida Sans Unicode" w:hAnsi="Lucida Sans Unicode" w:cs="Lucida Sans Unicode"/>
              </w:rPr>
              <w:t>Taxi</w:t>
            </w:r>
          </w:p>
        </w:tc>
        <w:tc>
          <w:tcPr>
            <w:tcW w:w="1017" w:type="dxa"/>
            <w:tcBorders>
              <w:top w:val="single" w:sz="4" w:space="0" w:color="A6A6A6" w:themeColor="background1" w:themeShade="A6"/>
              <w:bottom w:val="single" w:sz="4" w:space="0" w:color="A6A6A6" w:themeColor="background1" w:themeShade="A6"/>
            </w:tcBorders>
          </w:tcPr>
          <w:p w14:paraId="7ACC5C2F" w14:textId="77777777" w:rsidR="000D30BD" w:rsidRPr="007C16E8" w:rsidRDefault="000D30BD" w:rsidP="00117214">
            <w:pPr>
              <w:pStyle w:val="TableText"/>
              <w:rPr>
                <w:rFonts w:eastAsia="Lucida Sans Unicode" w:hAnsi="Lucida Sans Unicode" w:cs="Lucida Sans Unicode"/>
                <w:szCs w:val="18"/>
              </w:rPr>
            </w:pPr>
            <w:r w:rsidRPr="007C16E8">
              <w:rPr>
                <w:rFonts w:eastAsia="Lucida Sans Unicode" w:hAnsi="Lucida Sans Unicode" w:cs="Lucida Sans Unicode"/>
                <w:szCs w:val="18"/>
              </w:rPr>
              <w:t>Category 3</w:t>
            </w:r>
          </w:p>
        </w:tc>
        <w:tc>
          <w:tcPr>
            <w:tcW w:w="2976" w:type="dxa"/>
            <w:gridSpan w:val="3"/>
            <w:tcBorders>
              <w:top w:val="single" w:sz="4" w:space="0" w:color="A6A6A6" w:themeColor="background1" w:themeShade="A6"/>
              <w:bottom w:val="single" w:sz="4" w:space="0" w:color="A6A6A6" w:themeColor="background1" w:themeShade="A6"/>
            </w:tcBorders>
          </w:tcPr>
          <w:p w14:paraId="0CF96E24" w14:textId="77777777" w:rsidR="000D30BD" w:rsidRPr="007C16E8" w:rsidRDefault="000D30BD" w:rsidP="00117214">
            <w:pPr>
              <w:pStyle w:val="TableText"/>
              <w:rPr>
                <w:szCs w:val="18"/>
              </w:rPr>
            </w:pPr>
            <w:r w:rsidRPr="007C16E8">
              <w:rPr>
                <w:szCs w:val="18"/>
              </w:rPr>
              <w:t>Staff expenses financial report</w:t>
            </w:r>
          </w:p>
        </w:tc>
        <w:tc>
          <w:tcPr>
            <w:tcW w:w="1418" w:type="dxa"/>
            <w:gridSpan w:val="2"/>
            <w:tcBorders>
              <w:top w:val="single" w:sz="4" w:space="0" w:color="A6A6A6" w:themeColor="background1" w:themeShade="A6"/>
              <w:bottom w:val="single" w:sz="4" w:space="0" w:color="A6A6A6" w:themeColor="background1" w:themeShade="A6"/>
            </w:tcBorders>
          </w:tcPr>
          <w:p w14:paraId="58030051" w14:textId="77777777" w:rsidR="000D30BD" w:rsidRPr="007C16E8" w:rsidRDefault="000D30BD" w:rsidP="00117214">
            <w:pPr>
              <w:pStyle w:val="TableText"/>
              <w:rPr>
                <w:szCs w:val="18"/>
              </w:rPr>
            </w:pPr>
            <w:r w:rsidRPr="007C16E8">
              <w:rPr>
                <w:szCs w:val="18"/>
              </w:rPr>
              <w:t>$</w:t>
            </w:r>
          </w:p>
        </w:tc>
        <w:tc>
          <w:tcPr>
            <w:tcW w:w="5504" w:type="dxa"/>
            <w:vMerge/>
            <w:tcBorders>
              <w:top w:val="single" w:sz="4" w:space="0" w:color="A6A6A6" w:themeColor="background1" w:themeShade="A6"/>
              <w:bottom w:val="single" w:sz="4" w:space="0" w:color="A6A6A6" w:themeColor="background1" w:themeShade="A6"/>
            </w:tcBorders>
          </w:tcPr>
          <w:p w14:paraId="063007D5" w14:textId="77777777" w:rsidR="000D30BD" w:rsidRPr="007C16E8" w:rsidRDefault="000D30BD" w:rsidP="00117214">
            <w:pPr>
              <w:pStyle w:val="TableText"/>
              <w:rPr>
                <w:szCs w:val="18"/>
              </w:rPr>
            </w:pPr>
          </w:p>
        </w:tc>
      </w:tr>
      <w:tr w:rsidR="000D30BD" w:rsidRPr="007C16E8" w14:paraId="14858380" w14:textId="77777777" w:rsidTr="002E7331">
        <w:tc>
          <w:tcPr>
            <w:tcW w:w="1276" w:type="dxa"/>
            <w:tcBorders>
              <w:top w:val="single" w:sz="4" w:space="0" w:color="A6A6A6" w:themeColor="background1" w:themeShade="A6"/>
              <w:bottom w:val="single" w:sz="4" w:space="0" w:color="A6A6A6" w:themeColor="background1" w:themeShade="A6"/>
            </w:tcBorders>
          </w:tcPr>
          <w:p w14:paraId="2601EDDA" w14:textId="77777777" w:rsidR="000D30BD" w:rsidRPr="007C16E8" w:rsidRDefault="000D30BD" w:rsidP="00117214">
            <w:pPr>
              <w:pStyle w:val="TableText"/>
            </w:pPr>
            <w:r w:rsidRPr="007C16E8">
              <w:t>All</w:t>
            </w:r>
          </w:p>
        </w:tc>
        <w:tc>
          <w:tcPr>
            <w:tcW w:w="1559" w:type="dxa"/>
            <w:tcBorders>
              <w:top w:val="single" w:sz="4" w:space="0" w:color="A6A6A6" w:themeColor="background1" w:themeShade="A6"/>
              <w:bottom w:val="single" w:sz="4" w:space="0" w:color="A6A6A6" w:themeColor="background1" w:themeShade="A6"/>
            </w:tcBorders>
          </w:tcPr>
          <w:p w14:paraId="330E7AAB" w14:textId="77777777" w:rsidR="000D30BD" w:rsidRPr="007C16E8" w:rsidRDefault="000D30BD" w:rsidP="00117214">
            <w:pPr>
              <w:pStyle w:val="TableText"/>
              <w:rPr>
                <w:rFonts w:eastAsia="Lucida Sans Unicode" w:hAnsi="Lucida Sans Unicode" w:cs="Lucida Sans Unicode"/>
              </w:rPr>
            </w:pPr>
            <w:r w:rsidRPr="007C16E8">
              <w:rPr>
                <w:rFonts w:eastAsia="Lucida Sans Unicode" w:hAnsi="Lucida Sans Unicode" w:cs="Lucida Sans Unicode"/>
              </w:rPr>
              <w:t>Accommodation</w:t>
            </w:r>
          </w:p>
        </w:tc>
        <w:tc>
          <w:tcPr>
            <w:tcW w:w="1017" w:type="dxa"/>
            <w:tcBorders>
              <w:top w:val="single" w:sz="4" w:space="0" w:color="A6A6A6" w:themeColor="background1" w:themeShade="A6"/>
              <w:bottom w:val="single" w:sz="4" w:space="0" w:color="A6A6A6" w:themeColor="background1" w:themeShade="A6"/>
            </w:tcBorders>
          </w:tcPr>
          <w:p w14:paraId="4D84CDFC" w14:textId="77777777" w:rsidR="000D30BD" w:rsidRPr="007C16E8" w:rsidRDefault="000D30BD" w:rsidP="00117214">
            <w:pPr>
              <w:pStyle w:val="TableText"/>
              <w:rPr>
                <w:rFonts w:eastAsia="Lucida Sans Unicode" w:hAnsi="Lucida Sans Unicode" w:cs="Lucida Sans Unicode"/>
                <w:szCs w:val="18"/>
              </w:rPr>
            </w:pPr>
            <w:r w:rsidRPr="007C16E8">
              <w:rPr>
                <w:rFonts w:eastAsia="Lucida Sans Unicode" w:hAnsi="Lucida Sans Unicode" w:cs="Lucida Sans Unicode"/>
                <w:szCs w:val="18"/>
              </w:rPr>
              <w:t>Category 3</w:t>
            </w:r>
          </w:p>
        </w:tc>
        <w:tc>
          <w:tcPr>
            <w:tcW w:w="2976" w:type="dxa"/>
            <w:gridSpan w:val="3"/>
            <w:tcBorders>
              <w:top w:val="single" w:sz="4" w:space="0" w:color="A6A6A6" w:themeColor="background1" w:themeShade="A6"/>
              <w:bottom w:val="single" w:sz="4" w:space="0" w:color="A6A6A6" w:themeColor="background1" w:themeShade="A6"/>
            </w:tcBorders>
          </w:tcPr>
          <w:p w14:paraId="7ADF0A8B" w14:textId="77777777" w:rsidR="000D30BD" w:rsidRPr="007C16E8" w:rsidRDefault="000D30BD" w:rsidP="00117214">
            <w:pPr>
              <w:pStyle w:val="TableText"/>
              <w:rPr>
                <w:szCs w:val="18"/>
              </w:rPr>
            </w:pPr>
            <w:r w:rsidRPr="007C16E8">
              <w:rPr>
                <w:szCs w:val="18"/>
              </w:rPr>
              <w:t>Staff expenses financial report</w:t>
            </w:r>
          </w:p>
        </w:tc>
        <w:tc>
          <w:tcPr>
            <w:tcW w:w="1418" w:type="dxa"/>
            <w:gridSpan w:val="2"/>
            <w:tcBorders>
              <w:top w:val="single" w:sz="4" w:space="0" w:color="A6A6A6" w:themeColor="background1" w:themeShade="A6"/>
              <w:bottom w:val="single" w:sz="4" w:space="0" w:color="A6A6A6" w:themeColor="background1" w:themeShade="A6"/>
            </w:tcBorders>
          </w:tcPr>
          <w:p w14:paraId="59A47A12" w14:textId="77777777" w:rsidR="000D30BD" w:rsidRPr="007C16E8" w:rsidRDefault="000D30BD" w:rsidP="00117214">
            <w:pPr>
              <w:pStyle w:val="TableText"/>
              <w:rPr>
                <w:szCs w:val="18"/>
              </w:rPr>
            </w:pPr>
            <w:r w:rsidRPr="007C16E8">
              <w:rPr>
                <w:szCs w:val="18"/>
              </w:rPr>
              <w:t>Room/ night</w:t>
            </w:r>
          </w:p>
        </w:tc>
        <w:tc>
          <w:tcPr>
            <w:tcW w:w="5504" w:type="dxa"/>
            <w:vMerge/>
            <w:tcBorders>
              <w:top w:val="single" w:sz="4" w:space="0" w:color="A6A6A6" w:themeColor="background1" w:themeShade="A6"/>
              <w:bottom w:val="single" w:sz="4" w:space="0" w:color="A6A6A6" w:themeColor="background1" w:themeShade="A6"/>
            </w:tcBorders>
          </w:tcPr>
          <w:p w14:paraId="15EBDCE2" w14:textId="77777777" w:rsidR="000D30BD" w:rsidRPr="007C16E8" w:rsidRDefault="000D30BD" w:rsidP="00117214">
            <w:pPr>
              <w:pStyle w:val="TableText"/>
              <w:rPr>
                <w:szCs w:val="18"/>
              </w:rPr>
            </w:pPr>
          </w:p>
        </w:tc>
      </w:tr>
      <w:tr w:rsidR="000D30BD" w:rsidRPr="007C16E8" w14:paraId="3F0A3720" w14:textId="77777777" w:rsidTr="002E7331">
        <w:tc>
          <w:tcPr>
            <w:tcW w:w="1276" w:type="dxa"/>
            <w:tcBorders>
              <w:top w:val="single" w:sz="4" w:space="0" w:color="A6A6A6" w:themeColor="background1" w:themeShade="A6"/>
              <w:left w:val="nil"/>
              <w:bottom w:val="single" w:sz="4" w:space="0" w:color="A6A6A6" w:themeColor="background1" w:themeShade="A6"/>
              <w:right w:val="nil"/>
            </w:tcBorders>
          </w:tcPr>
          <w:p w14:paraId="61127E38" w14:textId="77777777" w:rsidR="000D30BD" w:rsidRPr="007C16E8" w:rsidRDefault="000D30BD" w:rsidP="00117214">
            <w:pPr>
              <w:pStyle w:val="TableText"/>
            </w:pPr>
            <w:r w:rsidRPr="007C16E8">
              <w:t>All</w:t>
            </w:r>
          </w:p>
        </w:tc>
        <w:tc>
          <w:tcPr>
            <w:tcW w:w="1559" w:type="dxa"/>
            <w:tcBorders>
              <w:top w:val="single" w:sz="4" w:space="0" w:color="A6A6A6" w:themeColor="background1" w:themeShade="A6"/>
              <w:left w:val="nil"/>
              <w:bottom w:val="single" w:sz="4" w:space="0" w:color="A6A6A6" w:themeColor="background1" w:themeShade="A6"/>
              <w:right w:val="nil"/>
            </w:tcBorders>
          </w:tcPr>
          <w:p w14:paraId="1D811771" w14:textId="77777777" w:rsidR="000D30BD" w:rsidRPr="007C16E8" w:rsidRDefault="000D30BD" w:rsidP="00117214">
            <w:pPr>
              <w:pStyle w:val="TableText"/>
              <w:rPr>
                <w:rFonts w:eastAsia="Lucida Sans Unicode" w:hAnsi="Lucida Sans Unicode" w:cs="Lucida Sans Unicode"/>
              </w:rPr>
            </w:pPr>
            <w:r w:rsidRPr="007C16E8">
              <w:rPr>
                <w:rFonts w:eastAsia="Lucida Sans Unicode" w:hAnsi="Lucida Sans Unicode" w:cs="Lucida Sans Unicode"/>
              </w:rPr>
              <w:t>Waste to landfill</w:t>
            </w:r>
          </w:p>
        </w:tc>
        <w:tc>
          <w:tcPr>
            <w:tcW w:w="1017" w:type="dxa"/>
            <w:tcBorders>
              <w:top w:val="single" w:sz="4" w:space="0" w:color="A6A6A6" w:themeColor="background1" w:themeShade="A6"/>
              <w:left w:val="nil"/>
              <w:bottom w:val="single" w:sz="4" w:space="0" w:color="A6A6A6" w:themeColor="background1" w:themeShade="A6"/>
              <w:right w:val="nil"/>
            </w:tcBorders>
          </w:tcPr>
          <w:p w14:paraId="7C6D0F82" w14:textId="77777777" w:rsidR="000D30BD" w:rsidRPr="007C16E8" w:rsidRDefault="000D30BD" w:rsidP="00117214">
            <w:pPr>
              <w:pStyle w:val="TableText"/>
              <w:rPr>
                <w:rFonts w:eastAsia="Lucida Sans Unicode" w:hAnsi="Lucida Sans Unicode" w:cs="Lucida Sans Unicode"/>
                <w:szCs w:val="18"/>
              </w:rPr>
            </w:pPr>
            <w:r w:rsidRPr="007C16E8">
              <w:rPr>
                <w:rFonts w:eastAsia="Lucida Sans Unicode" w:hAnsi="Lucida Sans Unicode" w:cs="Lucida Sans Unicode"/>
                <w:szCs w:val="18"/>
              </w:rPr>
              <w:t>Category 4</w:t>
            </w:r>
          </w:p>
        </w:tc>
        <w:tc>
          <w:tcPr>
            <w:tcW w:w="2976" w:type="dxa"/>
            <w:gridSpan w:val="3"/>
            <w:tcBorders>
              <w:top w:val="single" w:sz="4" w:space="0" w:color="A6A6A6" w:themeColor="background1" w:themeShade="A6"/>
              <w:left w:val="nil"/>
              <w:bottom w:val="single" w:sz="4" w:space="0" w:color="A6A6A6" w:themeColor="background1" w:themeShade="A6"/>
              <w:right w:val="nil"/>
            </w:tcBorders>
          </w:tcPr>
          <w:p w14:paraId="7EF8D6AC" w14:textId="77777777" w:rsidR="000D30BD" w:rsidRPr="007C16E8" w:rsidRDefault="000D30BD" w:rsidP="00117214">
            <w:pPr>
              <w:pStyle w:val="TableText"/>
              <w:rPr>
                <w:szCs w:val="18"/>
              </w:rPr>
            </w:pPr>
            <w:r w:rsidRPr="007C16E8">
              <w:rPr>
                <w:szCs w:val="18"/>
              </w:rPr>
              <w:t xml:space="preserve">Waste </w:t>
            </w:r>
            <w:r>
              <w:rPr>
                <w:szCs w:val="18"/>
              </w:rPr>
              <w:t>M</w:t>
            </w:r>
            <w:r w:rsidRPr="007C16E8">
              <w:rPr>
                <w:szCs w:val="18"/>
              </w:rPr>
              <w:t xml:space="preserve">anagement </w:t>
            </w:r>
            <w:r>
              <w:rPr>
                <w:szCs w:val="18"/>
              </w:rPr>
              <w:t>c</w:t>
            </w:r>
            <w:r w:rsidRPr="007C16E8">
              <w:rPr>
                <w:szCs w:val="18"/>
              </w:rPr>
              <w:t>ustomer sales transaction report</w:t>
            </w:r>
          </w:p>
        </w:tc>
        <w:tc>
          <w:tcPr>
            <w:tcW w:w="1418" w:type="dxa"/>
            <w:gridSpan w:val="2"/>
            <w:tcBorders>
              <w:top w:val="single" w:sz="4" w:space="0" w:color="A6A6A6" w:themeColor="background1" w:themeShade="A6"/>
              <w:left w:val="nil"/>
              <w:bottom w:val="single" w:sz="4" w:space="0" w:color="A6A6A6" w:themeColor="background1" w:themeShade="A6"/>
              <w:right w:val="nil"/>
            </w:tcBorders>
          </w:tcPr>
          <w:p w14:paraId="2B508CC8" w14:textId="77777777" w:rsidR="000D30BD" w:rsidRPr="007C16E8" w:rsidRDefault="000D30BD" w:rsidP="00117214">
            <w:pPr>
              <w:pStyle w:val="TableText"/>
              <w:rPr>
                <w:szCs w:val="18"/>
              </w:rPr>
            </w:pPr>
            <w:r w:rsidRPr="007C16E8">
              <w:rPr>
                <w:szCs w:val="18"/>
              </w:rPr>
              <w:t>kg</w:t>
            </w:r>
          </w:p>
        </w:tc>
        <w:tc>
          <w:tcPr>
            <w:tcW w:w="5504" w:type="dxa"/>
            <w:tcBorders>
              <w:top w:val="single" w:sz="4" w:space="0" w:color="A6A6A6" w:themeColor="background1" w:themeShade="A6"/>
              <w:left w:val="nil"/>
              <w:bottom w:val="single" w:sz="4" w:space="0" w:color="A6A6A6" w:themeColor="background1" w:themeShade="A6"/>
              <w:right w:val="nil"/>
            </w:tcBorders>
          </w:tcPr>
          <w:p w14:paraId="4C3597B7" w14:textId="77777777" w:rsidR="000D30BD" w:rsidRPr="007C16E8" w:rsidRDefault="000D30BD" w:rsidP="00117214">
            <w:pPr>
              <w:pStyle w:val="TableText"/>
              <w:rPr>
                <w:szCs w:val="18"/>
              </w:rPr>
            </w:pPr>
            <w:r w:rsidRPr="007C16E8">
              <w:rPr>
                <w:szCs w:val="18"/>
              </w:rPr>
              <w:t xml:space="preserve">It is assumed the report is complete and accurate. Especially since Waste </w:t>
            </w:r>
            <w:r>
              <w:rPr>
                <w:szCs w:val="18"/>
              </w:rPr>
              <w:t>M</w:t>
            </w:r>
            <w:r w:rsidRPr="007C16E8">
              <w:rPr>
                <w:szCs w:val="18"/>
              </w:rPr>
              <w:t xml:space="preserve">anagement had their process audited via </w:t>
            </w:r>
            <w:proofErr w:type="spellStart"/>
            <w:r w:rsidRPr="007C16E8">
              <w:rPr>
                <w:szCs w:val="18"/>
              </w:rPr>
              <w:t>Toitū</w:t>
            </w:r>
            <w:proofErr w:type="spellEnd"/>
            <w:r>
              <w:rPr>
                <w:szCs w:val="18"/>
              </w:rPr>
              <w:t xml:space="preserve"> </w:t>
            </w:r>
            <w:proofErr w:type="spellStart"/>
            <w:r>
              <w:rPr>
                <w:szCs w:val="18"/>
              </w:rPr>
              <w:t>Envirocare</w:t>
            </w:r>
            <w:proofErr w:type="spellEnd"/>
            <w:r w:rsidRPr="007C16E8">
              <w:rPr>
                <w:szCs w:val="18"/>
              </w:rPr>
              <w:t xml:space="preserve">. Emission factor with gas recovery </w:t>
            </w:r>
            <w:r>
              <w:rPr>
                <w:szCs w:val="18"/>
              </w:rPr>
              <w:t>has</w:t>
            </w:r>
            <w:r w:rsidRPr="007C16E8">
              <w:rPr>
                <w:szCs w:val="18"/>
              </w:rPr>
              <w:t xml:space="preserve"> been used as all </w:t>
            </w:r>
            <w:r>
              <w:rPr>
                <w:szCs w:val="18"/>
              </w:rPr>
              <w:t xml:space="preserve">the </w:t>
            </w:r>
            <w:r w:rsidRPr="007C16E8">
              <w:rPr>
                <w:szCs w:val="18"/>
              </w:rPr>
              <w:t>Ministry’s sites</w:t>
            </w:r>
            <w:r>
              <w:rPr>
                <w:szCs w:val="18"/>
              </w:rPr>
              <w:t>’</w:t>
            </w:r>
            <w:r w:rsidRPr="007C16E8">
              <w:rPr>
                <w:szCs w:val="18"/>
              </w:rPr>
              <w:t xml:space="preserve"> waste have landfill with gas recovery. There is a limited amount of uncertainty</w:t>
            </w:r>
            <w:r>
              <w:rPr>
                <w:szCs w:val="18"/>
              </w:rPr>
              <w:t>.</w:t>
            </w:r>
          </w:p>
        </w:tc>
      </w:tr>
    </w:tbl>
    <w:p w14:paraId="05F192D5" w14:textId="77777777" w:rsidR="000D30BD" w:rsidRDefault="000D30BD" w:rsidP="000D30BD">
      <w:pPr>
        <w:pStyle w:val="Note"/>
        <w:rPr>
          <w:b/>
          <w:bCs/>
        </w:rPr>
      </w:pPr>
      <w:r w:rsidRPr="00435C8A">
        <w:rPr>
          <w:b/>
          <w:bCs/>
        </w:rPr>
        <w:t>Note</w:t>
      </w:r>
    </w:p>
    <w:p w14:paraId="1F9A9E71" w14:textId="77777777" w:rsidR="000D30BD" w:rsidRPr="007C16E8" w:rsidRDefault="000D30BD" w:rsidP="000D30BD">
      <w:pPr>
        <w:pStyle w:val="Note"/>
      </w:pPr>
      <w:r>
        <w:t>* T&amp;D = Transmission and distribution.</w:t>
      </w:r>
    </w:p>
    <w:p w14:paraId="09BD1D36" w14:textId="77777777" w:rsidR="000D30BD" w:rsidRDefault="000D30BD" w:rsidP="000D30BD"/>
    <w:p w14:paraId="37165106" w14:textId="77777777" w:rsidR="000D30BD" w:rsidRDefault="000D30BD" w:rsidP="000D30BD"/>
    <w:p w14:paraId="6E2F13B1" w14:textId="77777777" w:rsidR="000D30BD" w:rsidRPr="00A17C2E" w:rsidRDefault="000D30BD" w:rsidP="000D30BD">
      <w:pPr>
        <w:sectPr w:rsidR="000D30BD" w:rsidRPr="00A17C2E" w:rsidSect="000D30BD">
          <w:footerReference w:type="default" r:id="rId29"/>
          <w:pgSz w:w="16834" w:h="11907" w:orient="landscape" w:code="9"/>
          <w:pgMar w:top="1134" w:right="1701" w:bottom="1418" w:left="1418" w:header="284" w:footer="425" w:gutter="284"/>
          <w:cols w:space="720"/>
          <w:docGrid w:linePitch="286"/>
        </w:sectPr>
      </w:pPr>
    </w:p>
    <w:p w14:paraId="1ACB9AEA" w14:textId="77777777" w:rsidR="000D30BD" w:rsidRPr="007C16E8" w:rsidRDefault="000D30BD" w:rsidP="000D30BD">
      <w:pPr>
        <w:pStyle w:val="Heading1"/>
        <w:spacing w:before="0"/>
      </w:pPr>
      <w:bookmarkStart w:id="38" w:name="_Toc133917070"/>
      <w:bookmarkStart w:id="39" w:name="_Toc137223217"/>
      <w:r w:rsidRPr="007C16E8">
        <w:lastRenderedPageBreak/>
        <w:t>Greenhouse gas emissions report summary</w:t>
      </w:r>
      <w:bookmarkEnd w:id="38"/>
      <w:bookmarkEnd w:id="39"/>
    </w:p>
    <w:p w14:paraId="1002B763" w14:textId="77777777" w:rsidR="000D30BD" w:rsidRDefault="000D30BD" w:rsidP="000D30BD">
      <w:r>
        <w:t>T</w:t>
      </w:r>
      <w:r w:rsidRPr="007C16E8">
        <w:t xml:space="preserve">able </w:t>
      </w:r>
      <w:r>
        <w:t xml:space="preserve">6 </w:t>
      </w:r>
      <w:r w:rsidRPr="007C16E8">
        <w:t>shows the Ministry’s total emissions</w:t>
      </w:r>
      <w:r w:rsidRPr="00590B6F">
        <w:t xml:space="preserve"> </w:t>
      </w:r>
      <w:r>
        <w:t>f</w:t>
      </w:r>
      <w:r w:rsidRPr="007C16E8">
        <w:t xml:space="preserve">or the period </w:t>
      </w:r>
      <w:r>
        <w:t xml:space="preserve">1 </w:t>
      </w:r>
      <w:r w:rsidRPr="007C16E8">
        <w:t xml:space="preserve">July 2021 to </w:t>
      </w:r>
      <w:r>
        <w:t xml:space="preserve">30 </w:t>
      </w:r>
      <w:r w:rsidRPr="007C16E8">
        <w:t>June 2022. The sums are expressed as kilograms of carbon dioxide equivalent (kg</w:t>
      </w:r>
      <w:r>
        <w:t xml:space="preserve"> </w:t>
      </w:r>
      <w:r w:rsidRPr="007C16E8">
        <w:t>CO2-e). A complete and quantified breakdown of this information is found in the GHG inventory, Appendix A.</w:t>
      </w:r>
    </w:p>
    <w:p w14:paraId="5342032A" w14:textId="2C63A5B3" w:rsidR="000D30BD" w:rsidRPr="00106048" w:rsidRDefault="002E7331" w:rsidP="000D30BD">
      <w:pPr>
        <w:pStyle w:val="Table"/>
        <w:rPr>
          <w:b w:val="0"/>
          <w:i/>
          <w:iCs/>
          <w:lang w:val="mi-NZ"/>
        </w:rPr>
      </w:pPr>
      <w:bookmarkStart w:id="40" w:name="_Toc120487530"/>
      <w:bookmarkStart w:id="41" w:name="_Toc134425099"/>
      <w:r w:rsidRPr="00A17C2E">
        <w:t xml:space="preserve">Table </w:t>
      </w:r>
      <w:fldSimple w:instr=" SEQ Table \* ARABIC ">
        <w:r w:rsidR="00D463D5">
          <w:rPr>
            <w:noProof/>
          </w:rPr>
          <w:t>6</w:t>
        </w:r>
      </w:fldSimple>
      <w:r w:rsidRPr="00A17C2E">
        <w:t xml:space="preserve">: </w:t>
      </w:r>
      <w:r w:rsidR="000D30BD" w:rsidRPr="00D6504F">
        <w:t>GHG emission summary</w:t>
      </w:r>
      <w:bookmarkEnd w:id="40"/>
      <w:r w:rsidR="000D30BD">
        <w:t xml:space="preserve"> for Manat</w:t>
      </w:r>
      <w:r w:rsidR="000D30BD">
        <w:rPr>
          <w:lang w:val="mi-NZ"/>
        </w:rPr>
        <w:t>ū Hauora</w:t>
      </w:r>
      <w:bookmarkEnd w:id="41"/>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993"/>
        <w:gridCol w:w="1417"/>
        <w:gridCol w:w="1276"/>
        <w:gridCol w:w="1276"/>
        <w:gridCol w:w="1134"/>
        <w:gridCol w:w="850"/>
        <w:gridCol w:w="709"/>
        <w:gridCol w:w="1134"/>
      </w:tblGrid>
      <w:tr w:rsidR="000D30BD" w:rsidRPr="00FF4D22" w14:paraId="550003C5" w14:textId="77777777" w:rsidTr="000D30BD">
        <w:trPr>
          <w:cantSplit/>
        </w:trPr>
        <w:tc>
          <w:tcPr>
            <w:tcW w:w="993" w:type="dxa"/>
            <w:shd w:val="clear" w:color="auto" w:fill="D9D9D9" w:themeFill="background1" w:themeFillShade="D9"/>
          </w:tcPr>
          <w:p w14:paraId="268056EC" w14:textId="77777777" w:rsidR="000D30BD" w:rsidRPr="00FF4D22" w:rsidRDefault="000D30BD" w:rsidP="000D30BD">
            <w:pPr>
              <w:pStyle w:val="TableText"/>
              <w:rPr>
                <w:b/>
                <w:bCs/>
              </w:rPr>
            </w:pPr>
            <w:r w:rsidRPr="00106048">
              <w:rPr>
                <w:b/>
                <w:bCs/>
              </w:rPr>
              <w:t>Category</w:t>
            </w:r>
          </w:p>
        </w:tc>
        <w:tc>
          <w:tcPr>
            <w:tcW w:w="1417" w:type="dxa"/>
            <w:shd w:val="clear" w:color="auto" w:fill="D9D9D9" w:themeFill="background1" w:themeFillShade="D9"/>
          </w:tcPr>
          <w:p w14:paraId="24936E75" w14:textId="77777777" w:rsidR="000D30BD" w:rsidRPr="00FF4D22" w:rsidRDefault="000D30BD" w:rsidP="000D30BD">
            <w:pPr>
              <w:pStyle w:val="TableText"/>
              <w:jc w:val="right"/>
              <w:rPr>
                <w:b/>
                <w:bCs/>
              </w:rPr>
            </w:pPr>
            <w:r w:rsidRPr="00106048">
              <w:rPr>
                <w:b/>
                <w:bCs/>
              </w:rPr>
              <w:t>CO</w:t>
            </w:r>
            <w:r w:rsidRPr="00106048">
              <w:rPr>
                <w:b/>
                <w:bCs/>
                <w:vertAlign w:val="subscript"/>
              </w:rPr>
              <w:t>2</w:t>
            </w:r>
          </w:p>
        </w:tc>
        <w:tc>
          <w:tcPr>
            <w:tcW w:w="1276" w:type="dxa"/>
            <w:shd w:val="clear" w:color="auto" w:fill="D9D9D9" w:themeFill="background1" w:themeFillShade="D9"/>
          </w:tcPr>
          <w:p w14:paraId="4701465C" w14:textId="77777777" w:rsidR="000D30BD" w:rsidRPr="00FF4D22" w:rsidRDefault="000D30BD" w:rsidP="000D30BD">
            <w:pPr>
              <w:pStyle w:val="TableText"/>
              <w:jc w:val="right"/>
              <w:rPr>
                <w:b/>
                <w:bCs/>
              </w:rPr>
            </w:pPr>
            <w:r w:rsidRPr="00106048">
              <w:rPr>
                <w:b/>
                <w:bCs/>
              </w:rPr>
              <w:t>CH</w:t>
            </w:r>
            <w:r w:rsidRPr="00106048">
              <w:rPr>
                <w:b/>
                <w:bCs/>
                <w:vertAlign w:val="subscript"/>
              </w:rPr>
              <w:t>4</w:t>
            </w:r>
          </w:p>
        </w:tc>
        <w:tc>
          <w:tcPr>
            <w:tcW w:w="1276" w:type="dxa"/>
            <w:shd w:val="clear" w:color="auto" w:fill="D9D9D9" w:themeFill="background1" w:themeFillShade="D9"/>
          </w:tcPr>
          <w:p w14:paraId="16F518AE" w14:textId="77777777" w:rsidR="000D30BD" w:rsidRPr="00FF4D22" w:rsidRDefault="000D30BD" w:rsidP="000D30BD">
            <w:pPr>
              <w:pStyle w:val="TableText"/>
              <w:jc w:val="right"/>
              <w:rPr>
                <w:b/>
                <w:bCs/>
              </w:rPr>
            </w:pPr>
            <w:r w:rsidRPr="00106048">
              <w:rPr>
                <w:b/>
                <w:bCs/>
              </w:rPr>
              <w:t>N</w:t>
            </w:r>
            <w:r w:rsidRPr="00106048">
              <w:rPr>
                <w:b/>
                <w:bCs/>
                <w:vertAlign w:val="subscript"/>
              </w:rPr>
              <w:t>2</w:t>
            </w:r>
            <w:r w:rsidRPr="00106048">
              <w:rPr>
                <w:b/>
                <w:bCs/>
              </w:rPr>
              <w:t>O</w:t>
            </w:r>
          </w:p>
        </w:tc>
        <w:tc>
          <w:tcPr>
            <w:tcW w:w="1134" w:type="dxa"/>
            <w:shd w:val="clear" w:color="auto" w:fill="D9D9D9" w:themeFill="background1" w:themeFillShade="D9"/>
          </w:tcPr>
          <w:p w14:paraId="53C09C35" w14:textId="77777777" w:rsidR="000D30BD" w:rsidRPr="00FF4D22" w:rsidRDefault="000D30BD" w:rsidP="000D30BD">
            <w:pPr>
              <w:pStyle w:val="TableText"/>
              <w:jc w:val="right"/>
              <w:rPr>
                <w:b/>
                <w:bCs/>
              </w:rPr>
            </w:pPr>
            <w:r w:rsidRPr="00106048">
              <w:rPr>
                <w:b/>
                <w:bCs/>
              </w:rPr>
              <w:t>HFCs</w:t>
            </w:r>
          </w:p>
        </w:tc>
        <w:tc>
          <w:tcPr>
            <w:tcW w:w="850" w:type="dxa"/>
            <w:shd w:val="clear" w:color="auto" w:fill="D9D9D9" w:themeFill="background1" w:themeFillShade="D9"/>
          </w:tcPr>
          <w:p w14:paraId="1F3584A8" w14:textId="77777777" w:rsidR="000D30BD" w:rsidRPr="00FF4D22" w:rsidRDefault="000D30BD" w:rsidP="000D30BD">
            <w:pPr>
              <w:pStyle w:val="TableText"/>
              <w:jc w:val="right"/>
              <w:rPr>
                <w:b/>
                <w:bCs/>
              </w:rPr>
            </w:pPr>
            <w:r w:rsidRPr="00106048">
              <w:rPr>
                <w:b/>
                <w:bCs/>
              </w:rPr>
              <w:t>PFCs</w:t>
            </w:r>
          </w:p>
        </w:tc>
        <w:tc>
          <w:tcPr>
            <w:tcW w:w="709" w:type="dxa"/>
            <w:shd w:val="clear" w:color="auto" w:fill="D9D9D9" w:themeFill="background1" w:themeFillShade="D9"/>
          </w:tcPr>
          <w:p w14:paraId="632EEDFB" w14:textId="77777777" w:rsidR="000D30BD" w:rsidRPr="00FF4D22" w:rsidRDefault="000D30BD" w:rsidP="000D30BD">
            <w:pPr>
              <w:pStyle w:val="TableText"/>
              <w:jc w:val="right"/>
              <w:rPr>
                <w:b/>
                <w:bCs/>
              </w:rPr>
            </w:pPr>
            <w:r w:rsidRPr="00106048">
              <w:rPr>
                <w:b/>
                <w:bCs/>
              </w:rPr>
              <w:t>SF</w:t>
            </w:r>
            <w:r w:rsidRPr="00106048">
              <w:rPr>
                <w:b/>
                <w:bCs/>
                <w:vertAlign w:val="subscript"/>
              </w:rPr>
              <w:t>6</w:t>
            </w:r>
          </w:p>
        </w:tc>
        <w:tc>
          <w:tcPr>
            <w:tcW w:w="1134" w:type="dxa"/>
            <w:shd w:val="clear" w:color="auto" w:fill="D9D9D9" w:themeFill="background1" w:themeFillShade="D9"/>
          </w:tcPr>
          <w:p w14:paraId="1A6CA4EE" w14:textId="17ECCC85" w:rsidR="000D30BD" w:rsidRPr="00FF4D22" w:rsidRDefault="000D30BD" w:rsidP="000D30BD">
            <w:pPr>
              <w:pStyle w:val="TableText"/>
              <w:jc w:val="right"/>
              <w:rPr>
                <w:b/>
                <w:bCs/>
              </w:rPr>
            </w:pPr>
            <w:r w:rsidRPr="00745D92">
              <w:rPr>
                <w:b/>
                <w:bCs/>
              </w:rPr>
              <w:t xml:space="preserve">Total </w:t>
            </w:r>
            <w:r>
              <w:rPr>
                <w:b/>
                <w:bCs/>
              </w:rPr>
              <w:br/>
            </w:r>
            <w:r w:rsidRPr="00106048">
              <w:rPr>
                <w:b/>
                <w:bCs/>
              </w:rPr>
              <w:t>t-CO</w:t>
            </w:r>
            <w:r w:rsidRPr="00106048">
              <w:rPr>
                <w:b/>
                <w:bCs/>
                <w:vertAlign w:val="subscript"/>
              </w:rPr>
              <w:t>2</w:t>
            </w:r>
            <w:r w:rsidRPr="00106048">
              <w:rPr>
                <w:b/>
                <w:bCs/>
              </w:rPr>
              <w:t>e</w:t>
            </w:r>
          </w:p>
        </w:tc>
      </w:tr>
      <w:tr w:rsidR="000D30BD" w:rsidRPr="007C16E8" w14:paraId="417AD02A" w14:textId="77777777" w:rsidTr="000D30BD">
        <w:trPr>
          <w:cantSplit/>
        </w:trPr>
        <w:tc>
          <w:tcPr>
            <w:tcW w:w="993" w:type="dxa"/>
            <w:tcBorders>
              <w:bottom w:val="single" w:sz="4" w:space="0" w:color="A6A6A6" w:themeColor="background1" w:themeShade="A6"/>
            </w:tcBorders>
          </w:tcPr>
          <w:p w14:paraId="7C9D7714" w14:textId="77777777" w:rsidR="000D30BD" w:rsidRPr="007C16E8" w:rsidRDefault="000D30BD" w:rsidP="00117214">
            <w:pPr>
              <w:pStyle w:val="TableText"/>
            </w:pPr>
            <w:r w:rsidRPr="007C16E8">
              <w:t>Category 1 Direct</w:t>
            </w:r>
          </w:p>
        </w:tc>
        <w:tc>
          <w:tcPr>
            <w:tcW w:w="1417" w:type="dxa"/>
            <w:tcBorders>
              <w:bottom w:val="single" w:sz="4" w:space="0" w:color="A6A6A6" w:themeColor="background1" w:themeShade="A6"/>
            </w:tcBorders>
            <w:vAlign w:val="center"/>
          </w:tcPr>
          <w:p w14:paraId="3FEE244A" w14:textId="77777777" w:rsidR="000D30BD" w:rsidRPr="00106048" w:rsidRDefault="000D30BD" w:rsidP="00117214">
            <w:pPr>
              <w:pStyle w:val="TableText"/>
              <w:jc w:val="right"/>
              <w:rPr>
                <w:rFonts w:eastAsia="Lucida Sans Unicode"/>
              </w:rPr>
            </w:pPr>
            <w:r w:rsidRPr="00106048">
              <w:rPr>
                <w:rFonts w:eastAsia="Lucida Sans Unicode"/>
              </w:rPr>
              <w:t>6,971.34</w:t>
            </w:r>
          </w:p>
        </w:tc>
        <w:tc>
          <w:tcPr>
            <w:tcW w:w="1276" w:type="dxa"/>
            <w:tcBorders>
              <w:bottom w:val="single" w:sz="4" w:space="0" w:color="A6A6A6" w:themeColor="background1" w:themeShade="A6"/>
            </w:tcBorders>
            <w:vAlign w:val="center"/>
          </w:tcPr>
          <w:p w14:paraId="2DF3059F" w14:textId="77777777" w:rsidR="000D30BD" w:rsidRPr="00106048" w:rsidRDefault="000D30BD" w:rsidP="00117214">
            <w:pPr>
              <w:pStyle w:val="TableText"/>
              <w:jc w:val="right"/>
              <w:rPr>
                <w:rFonts w:eastAsia="Lucida Sans Unicode"/>
              </w:rPr>
            </w:pPr>
            <w:r w:rsidRPr="00106048">
              <w:rPr>
                <w:rFonts w:eastAsia="Lucida Sans Unicode"/>
              </w:rPr>
              <w:t>60.31</w:t>
            </w:r>
          </w:p>
        </w:tc>
        <w:tc>
          <w:tcPr>
            <w:tcW w:w="1276" w:type="dxa"/>
            <w:tcBorders>
              <w:bottom w:val="single" w:sz="4" w:space="0" w:color="A6A6A6" w:themeColor="background1" w:themeShade="A6"/>
            </w:tcBorders>
            <w:vAlign w:val="center"/>
          </w:tcPr>
          <w:p w14:paraId="5F2B7D53" w14:textId="77777777" w:rsidR="000D30BD" w:rsidRPr="00106048" w:rsidRDefault="000D30BD" w:rsidP="00117214">
            <w:pPr>
              <w:pStyle w:val="TableText"/>
              <w:jc w:val="right"/>
            </w:pPr>
            <w:r w:rsidRPr="00106048">
              <w:t>199.25</w:t>
            </w:r>
          </w:p>
        </w:tc>
        <w:tc>
          <w:tcPr>
            <w:tcW w:w="1134" w:type="dxa"/>
            <w:tcBorders>
              <w:bottom w:val="single" w:sz="4" w:space="0" w:color="A6A6A6" w:themeColor="background1" w:themeShade="A6"/>
            </w:tcBorders>
            <w:vAlign w:val="center"/>
          </w:tcPr>
          <w:p w14:paraId="2273CDD1" w14:textId="77777777" w:rsidR="000D30BD" w:rsidRPr="00106048" w:rsidRDefault="000D30BD" w:rsidP="00117214">
            <w:pPr>
              <w:pStyle w:val="TableText"/>
              <w:jc w:val="right"/>
            </w:pPr>
          </w:p>
        </w:tc>
        <w:tc>
          <w:tcPr>
            <w:tcW w:w="850" w:type="dxa"/>
            <w:tcBorders>
              <w:bottom w:val="single" w:sz="4" w:space="0" w:color="A6A6A6" w:themeColor="background1" w:themeShade="A6"/>
            </w:tcBorders>
            <w:vAlign w:val="center"/>
          </w:tcPr>
          <w:p w14:paraId="4FAB9DA5" w14:textId="77777777" w:rsidR="000D30BD" w:rsidRPr="00106048" w:rsidRDefault="000D30BD" w:rsidP="00117214">
            <w:pPr>
              <w:pStyle w:val="TableText"/>
              <w:jc w:val="right"/>
            </w:pPr>
          </w:p>
        </w:tc>
        <w:tc>
          <w:tcPr>
            <w:tcW w:w="709" w:type="dxa"/>
            <w:tcBorders>
              <w:bottom w:val="single" w:sz="4" w:space="0" w:color="A6A6A6" w:themeColor="background1" w:themeShade="A6"/>
            </w:tcBorders>
            <w:vAlign w:val="center"/>
          </w:tcPr>
          <w:p w14:paraId="05CBB12A" w14:textId="77777777" w:rsidR="000D30BD" w:rsidRPr="00106048" w:rsidRDefault="000D30BD" w:rsidP="00117214">
            <w:pPr>
              <w:pStyle w:val="TableText"/>
              <w:jc w:val="right"/>
            </w:pPr>
          </w:p>
        </w:tc>
        <w:tc>
          <w:tcPr>
            <w:tcW w:w="1134" w:type="dxa"/>
            <w:tcBorders>
              <w:bottom w:val="single" w:sz="4" w:space="0" w:color="A6A6A6" w:themeColor="background1" w:themeShade="A6"/>
            </w:tcBorders>
            <w:vAlign w:val="center"/>
          </w:tcPr>
          <w:p w14:paraId="72585326" w14:textId="77777777" w:rsidR="000D30BD" w:rsidRPr="00106048" w:rsidRDefault="000D30BD" w:rsidP="00117214">
            <w:pPr>
              <w:pStyle w:val="TableText"/>
              <w:jc w:val="right"/>
            </w:pPr>
            <w:r w:rsidRPr="00106048">
              <w:t>7.23</w:t>
            </w:r>
          </w:p>
        </w:tc>
      </w:tr>
      <w:tr w:rsidR="000D30BD" w:rsidRPr="007C16E8" w14:paraId="3CD7CF17" w14:textId="77777777" w:rsidTr="000D30BD">
        <w:trPr>
          <w:cantSplit/>
        </w:trPr>
        <w:tc>
          <w:tcPr>
            <w:tcW w:w="993" w:type="dxa"/>
            <w:tcBorders>
              <w:top w:val="single" w:sz="4" w:space="0" w:color="A6A6A6" w:themeColor="background1" w:themeShade="A6"/>
              <w:bottom w:val="single" w:sz="4" w:space="0" w:color="A6A6A6" w:themeColor="background1" w:themeShade="A6"/>
            </w:tcBorders>
          </w:tcPr>
          <w:p w14:paraId="1F90C2BC" w14:textId="77777777" w:rsidR="000D30BD" w:rsidRPr="007C16E8" w:rsidRDefault="000D30BD" w:rsidP="00117214">
            <w:pPr>
              <w:pStyle w:val="TableText"/>
            </w:pPr>
            <w:r w:rsidRPr="007C16E8">
              <w:t>Category 2 Direct</w:t>
            </w:r>
          </w:p>
        </w:tc>
        <w:tc>
          <w:tcPr>
            <w:tcW w:w="1417" w:type="dxa"/>
            <w:tcBorders>
              <w:top w:val="single" w:sz="4" w:space="0" w:color="A6A6A6" w:themeColor="background1" w:themeShade="A6"/>
              <w:bottom w:val="single" w:sz="4" w:space="0" w:color="A6A6A6" w:themeColor="background1" w:themeShade="A6"/>
            </w:tcBorders>
            <w:vAlign w:val="center"/>
          </w:tcPr>
          <w:p w14:paraId="0F8B7A38" w14:textId="77777777" w:rsidR="000D30BD" w:rsidRPr="00106048" w:rsidRDefault="000D30BD" w:rsidP="00117214">
            <w:pPr>
              <w:pStyle w:val="TableText"/>
              <w:jc w:val="right"/>
              <w:rPr>
                <w:rFonts w:eastAsia="Lucida Sans Unicode"/>
              </w:rPr>
            </w:pPr>
            <w:r w:rsidRPr="00106048">
              <w:rPr>
                <w:rFonts w:eastAsia="Lucida Sans Unicode"/>
              </w:rPr>
              <w:t>208,709.36</w:t>
            </w:r>
          </w:p>
        </w:tc>
        <w:tc>
          <w:tcPr>
            <w:tcW w:w="1276" w:type="dxa"/>
            <w:tcBorders>
              <w:top w:val="single" w:sz="4" w:space="0" w:color="A6A6A6" w:themeColor="background1" w:themeShade="A6"/>
              <w:bottom w:val="single" w:sz="4" w:space="0" w:color="A6A6A6" w:themeColor="background1" w:themeShade="A6"/>
            </w:tcBorders>
            <w:vAlign w:val="center"/>
          </w:tcPr>
          <w:p w14:paraId="74DC7A9A" w14:textId="77777777" w:rsidR="000D30BD" w:rsidRPr="00106048" w:rsidRDefault="000D30BD" w:rsidP="00117214">
            <w:pPr>
              <w:pStyle w:val="TableText"/>
              <w:jc w:val="right"/>
              <w:rPr>
                <w:rFonts w:eastAsia="Lucida Sans Unicode"/>
              </w:rPr>
            </w:pPr>
            <w:r w:rsidRPr="00106048">
              <w:rPr>
                <w:rFonts w:eastAsia="Lucida Sans Unicode"/>
              </w:rPr>
              <w:t>4,957.34</w:t>
            </w:r>
          </w:p>
        </w:tc>
        <w:tc>
          <w:tcPr>
            <w:tcW w:w="1276" w:type="dxa"/>
            <w:tcBorders>
              <w:top w:val="single" w:sz="4" w:space="0" w:color="A6A6A6" w:themeColor="background1" w:themeShade="A6"/>
              <w:bottom w:val="single" w:sz="4" w:space="0" w:color="A6A6A6" w:themeColor="background1" w:themeShade="A6"/>
            </w:tcBorders>
            <w:vAlign w:val="center"/>
          </w:tcPr>
          <w:p w14:paraId="495851FE" w14:textId="77777777" w:rsidR="000D30BD" w:rsidRPr="00106048" w:rsidRDefault="000D30BD" w:rsidP="00117214">
            <w:pPr>
              <w:pStyle w:val="TableText"/>
              <w:jc w:val="right"/>
            </w:pPr>
            <w:r w:rsidRPr="00106048">
              <w:t>412.35</w:t>
            </w:r>
          </w:p>
        </w:tc>
        <w:tc>
          <w:tcPr>
            <w:tcW w:w="1134" w:type="dxa"/>
            <w:tcBorders>
              <w:top w:val="single" w:sz="4" w:space="0" w:color="A6A6A6" w:themeColor="background1" w:themeShade="A6"/>
              <w:bottom w:val="single" w:sz="4" w:space="0" w:color="A6A6A6" w:themeColor="background1" w:themeShade="A6"/>
            </w:tcBorders>
            <w:vAlign w:val="center"/>
          </w:tcPr>
          <w:p w14:paraId="5C4E546A" w14:textId="77777777" w:rsidR="000D30BD" w:rsidRPr="00106048" w:rsidRDefault="000D30BD" w:rsidP="00117214">
            <w:pPr>
              <w:pStyle w:val="TableText"/>
              <w:jc w:val="right"/>
            </w:pPr>
          </w:p>
        </w:tc>
        <w:tc>
          <w:tcPr>
            <w:tcW w:w="850" w:type="dxa"/>
            <w:tcBorders>
              <w:top w:val="single" w:sz="4" w:space="0" w:color="A6A6A6" w:themeColor="background1" w:themeShade="A6"/>
              <w:bottom w:val="single" w:sz="4" w:space="0" w:color="A6A6A6" w:themeColor="background1" w:themeShade="A6"/>
            </w:tcBorders>
            <w:vAlign w:val="center"/>
          </w:tcPr>
          <w:p w14:paraId="440949DD" w14:textId="77777777" w:rsidR="000D30BD" w:rsidRPr="00106048" w:rsidRDefault="000D30BD" w:rsidP="00117214">
            <w:pPr>
              <w:pStyle w:val="TableText"/>
              <w:jc w:val="right"/>
            </w:pPr>
          </w:p>
        </w:tc>
        <w:tc>
          <w:tcPr>
            <w:tcW w:w="709" w:type="dxa"/>
            <w:tcBorders>
              <w:top w:val="single" w:sz="4" w:space="0" w:color="A6A6A6" w:themeColor="background1" w:themeShade="A6"/>
              <w:bottom w:val="single" w:sz="4" w:space="0" w:color="A6A6A6" w:themeColor="background1" w:themeShade="A6"/>
            </w:tcBorders>
            <w:vAlign w:val="center"/>
          </w:tcPr>
          <w:p w14:paraId="33637795" w14:textId="77777777" w:rsidR="000D30BD" w:rsidRPr="00106048" w:rsidRDefault="000D30BD" w:rsidP="00117214">
            <w:pPr>
              <w:pStyle w:val="TableText"/>
              <w:jc w:val="right"/>
            </w:pPr>
          </w:p>
        </w:tc>
        <w:tc>
          <w:tcPr>
            <w:tcW w:w="1134" w:type="dxa"/>
            <w:tcBorders>
              <w:top w:val="single" w:sz="4" w:space="0" w:color="A6A6A6" w:themeColor="background1" w:themeShade="A6"/>
              <w:bottom w:val="single" w:sz="4" w:space="0" w:color="A6A6A6" w:themeColor="background1" w:themeShade="A6"/>
            </w:tcBorders>
            <w:vAlign w:val="center"/>
          </w:tcPr>
          <w:p w14:paraId="09EF4FDF" w14:textId="77777777" w:rsidR="000D30BD" w:rsidRPr="00106048" w:rsidRDefault="000D30BD" w:rsidP="00117214">
            <w:pPr>
              <w:pStyle w:val="TableText"/>
              <w:jc w:val="right"/>
            </w:pPr>
            <w:r w:rsidRPr="00106048">
              <w:t>214.08</w:t>
            </w:r>
          </w:p>
        </w:tc>
      </w:tr>
      <w:tr w:rsidR="000D30BD" w:rsidRPr="007C16E8" w14:paraId="061FE7E8" w14:textId="77777777" w:rsidTr="000D30BD">
        <w:trPr>
          <w:cantSplit/>
        </w:trPr>
        <w:tc>
          <w:tcPr>
            <w:tcW w:w="993" w:type="dxa"/>
            <w:tcBorders>
              <w:top w:val="single" w:sz="4" w:space="0" w:color="A6A6A6" w:themeColor="background1" w:themeShade="A6"/>
              <w:bottom w:val="single" w:sz="4" w:space="0" w:color="A6A6A6" w:themeColor="background1" w:themeShade="A6"/>
            </w:tcBorders>
          </w:tcPr>
          <w:p w14:paraId="3E307E39" w14:textId="77777777" w:rsidR="000D30BD" w:rsidRPr="007C16E8" w:rsidRDefault="000D30BD" w:rsidP="00117214">
            <w:pPr>
              <w:pStyle w:val="TableText"/>
            </w:pPr>
            <w:r w:rsidRPr="007C16E8">
              <w:t>Category 3</w:t>
            </w:r>
            <w:r>
              <w:t xml:space="preserve"> </w:t>
            </w:r>
            <w:r w:rsidRPr="007C16E8">
              <w:t>Indirect</w:t>
            </w:r>
          </w:p>
        </w:tc>
        <w:tc>
          <w:tcPr>
            <w:tcW w:w="1417" w:type="dxa"/>
            <w:tcBorders>
              <w:top w:val="single" w:sz="4" w:space="0" w:color="A6A6A6" w:themeColor="background1" w:themeShade="A6"/>
              <w:bottom w:val="single" w:sz="4" w:space="0" w:color="A6A6A6" w:themeColor="background1" w:themeShade="A6"/>
            </w:tcBorders>
            <w:vAlign w:val="center"/>
          </w:tcPr>
          <w:p w14:paraId="65671484" w14:textId="77777777" w:rsidR="000D30BD" w:rsidRPr="00106048" w:rsidRDefault="000D30BD" w:rsidP="00117214">
            <w:pPr>
              <w:pStyle w:val="TableText"/>
              <w:jc w:val="right"/>
              <w:rPr>
                <w:rFonts w:eastAsia="Lucida Sans Unicode"/>
              </w:rPr>
            </w:pPr>
            <w:r w:rsidRPr="00106048">
              <w:rPr>
                <w:rFonts w:eastAsia="Lucida Sans Unicode"/>
              </w:rPr>
              <w:t>1,052,962.87</w:t>
            </w:r>
          </w:p>
        </w:tc>
        <w:tc>
          <w:tcPr>
            <w:tcW w:w="1276" w:type="dxa"/>
            <w:tcBorders>
              <w:top w:val="single" w:sz="4" w:space="0" w:color="A6A6A6" w:themeColor="background1" w:themeShade="A6"/>
              <w:bottom w:val="single" w:sz="4" w:space="0" w:color="A6A6A6" w:themeColor="background1" w:themeShade="A6"/>
            </w:tcBorders>
            <w:vAlign w:val="center"/>
          </w:tcPr>
          <w:p w14:paraId="3E8AF48E" w14:textId="77777777" w:rsidR="000D30BD" w:rsidRPr="00106048" w:rsidRDefault="000D30BD" w:rsidP="00117214">
            <w:pPr>
              <w:pStyle w:val="TableText"/>
              <w:jc w:val="right"/>
              <w:rPr>
                <w:rFonts w:eastAsia="Lucida Sans Unicode"/>
              </w:rPr>
            </w:pPr>
            <w:r w:rsidRPr="00106048">
              <w:rPr>
                <w:rFonts w:eastAsia="Lucida Sans Unicode"/>
              </w:rPr>
              <w:t>9,638.23</w:t>
            </w:r>
          </w:p>
        </w:tc>
        <w:tc>
          <w:tcPr>
            <w:tcW w:w="1276" w:type="dxa"/>
            <w:tcBorders>
              <w:top w:val="single" w:sz="4" w:space="0" w:color="A6A6A6" w:themeColor="background1" w:themeShade="A6"/>
              <w:bottom w:val="single" w:sz="4" w:space="0" w:color="A6A6A6" w:themeColor="background1" w:themeShade="A6"/>
            </w:tcBorders>
            <w:vAlign w:val="center"/>
          </w:tcPr>
          <w:p w14:paraId="73D4B4F0" w14:textId="77777777" w:rsidR="000D30BD" w:rsidRPr="00106048" w:rsidRDefault="000D30BD" w:rsidP="00117214">
            <w:pPr>
              <w:pStyle w:val="TableText"/>
              <w:jc w:val="right"/>
            </w:pPr>
            <w:r w:rsidRPr="00106048">
              <w:t>12,563.09</w:t>
            </w:r>
          </w:p>
        </w:tc>
        <w:tc>
          <w:tcPr>
            <w:tcW w:w="1134" w:type="dxa"/>
            <w:tcBorders>
              <w:top w:val="single" w:sz="4" w:space="0" w:color="A6A6A6" w:themeColor="background1" w:themeShade="A6"/>
              <w:bottom w:val="single" w:sz="4" w:space="0" w:color="A6A6A6" w:themeColor="background1" w:themeShade="A6"/>
            </w:tcBorders>
            <w:vAlign w:val="center"/>
          </w:tcPr>
          <w:p w14:paraId="422E54B9" w14:textId="77777777" w:rsidR="000D30BD" w:rsidRPr="00106048" w:rsidRDefault="000D30BD" w:rsidP="00117214">
            <w:pPr>
              <w:pStyle w:val="TableText"/>
              <w:jc w:val="right"/>
            </w:pPr>
          </w:p>
        </w:tc>
        <w:tc>
          <w:tcPr>
            <w:tcW w:w="850" w:type="dxa"/>
            <w:tcBorders>
              <w:top w:val="single" w:sz="4" w:space="0" w:color="A6A6A6" w:themeColor="background1" w:themeShade="A6"/>
              <w:bottom w:val="single" w:sz="4" w:space="0" w:color="A6A6A6" w:themeColor="background1" w:themeShade="A6"/>
            </w:tcBorders>
            <w:vAlign w:val="center"/>
          </w:tcPr>
          <w:p w14:paraId="067508AA" w14:textId="77777777" w:rsidR="000D30BD" w:rsidRPr="00106048" w:rsidRDefault="000D30BD" w:rsidP="00117214">
            <w:pPr>
              <w:pStyle w:val="TableText"/>
              <w:jc w:val="right"/>
            </w:pPr>
          </w:p>
        </w:tc>
        <w:tc>
          <w:tcPr>
            <w:tcW w:w="709" w:type="dxa"/>
            <w:tcBorders>
              <w:top w:val="single" w:sz="4" w:space="0" w:color="A6A6A6" w:themeColor="background1" w:themeShade="A6"/>
              <w:bottom w:val="single" w:sz="4" w:space="0" w:color="A6A6A6" w:themeColor="background1" w:themeShade="A6"/>
            </w:tcBorders>
            <w:vAlign w:val="center"/>
          </w:tcPr>
          <w:p w14:paraId="52DA11DC" w14:textId="77777777" w:rsidR="000D30BD" w:rsidRPr="00106048" w:rsidRDefault="000D30BD" w:rsidP="00117214">
            <w:pPr>
              <w:pStyle w:val="TableText"/>
              <w:jc w:val="right"/>
            </w:pPr>
          </w:p>
        </w:tc>
        <w:tc>
          <w:tcPr>
            <w:tcW w:w="1134" w:type="dxa"/>
            <w:tcBorders>
              <w:top w:val="single" w:sz="4" w:space="0" w:color="A6A6A6" w:themeColor="background1" w:themeShade="A6"/>
              <w:bottom w:val="single" w:sz="4" w:space="0" w:color="A6A6A6" w:themeColor="background1" w:themeShade="A6"/>
            </w:tcBorders>
            <w:vAlign w:val="center"/>
          </w:tcPr>
          <w:p w14:paraId="12EC164B" w14:textId="77777777" w:rsidR="000D30BD" w:rsidRPr="00106048" w:rsidRDefault="000D30BD" w:rsidP="00117214">
            <w:pPr>
              <w:pStyle w:val="TableText"/>
              <w:jc w:val="right"/>
            </w:pPr>
            <w:r w:rsidRPr="00106048">
              <w:t>1,075.16</w:t>
            </w:r>
          </w:p>
        </w:tc>
      </w:tr>
      <w:tr w:rsidR="000D30BD" w:rsidRPr="007C16E8" w14:paraId="3C91E187" w14:textId="77777777" w:rsidTr="000D30BD">
        <w:trPr>
          <w:cantSplit/>
        </w:trPr>
        <w:tc>
          <w:tcPr>
            <w:tcW w:w="993" w:type="dxa"/>
            <w:tcBorders>
              <w:top w:val="single" w:sz="4" w:space="0" w:color="A6A6A6" w:themeColor="background1" w:themeShade="A6"/>
              <w:bottom w:val="single" w:sz="4" w:space="0" w:color="A6A6A6" w:themeColor="background1" w:themeShade="A6"/>
            </w:tcBorders>
          </w:tcPr>
          <w:p w14:paraId="11106CA7" w14:textId="77777777" w:rsidR="000D30BD" w:rsidRPr="007C16E8" w:rsidRDefault="000D30BD" w:rsidP="00117214">
            <w:pPr>
              <w:pStyle w:val="TableText"/>
            </w:pPr>
            <w:r w:rsidRPr="007C16E8">
              <w:t>Category 4 Indirect</w:t>
            </w:r>
          </w:p>
        </w:tc>
        <w:tc>
          <w:tcPr>
            <w:tcW w:w="1417" w:type="dxa"/>
            <w:tcBorders>
              <w:top w:val="single" w:sz="4" w:space="0" w:color="A6A6A6" w:themeColor="background1" w:themeShade="A6"/>
              <w:bottom w:val="single" w:sz="4" w:space="0" w:color="A6A6A6" w:themeColor="background1" w:themeShade="A6"/>
            </w:tcBorders>
            <w:vAlign w:val="center"/>
          </w:tcPr>
          <w:p w14:paraId="3E24ED14" w14:textId="77777777" w:rsidR="000D30BD" w:rsidRPr="00106048" w:rsidRDefault="000D30BD" w:rsidP="00117214">
            <w:pPr>
              <w:pStyle w:val="TableText"/>
              <w:jc w:val="right"/>
              <w:rPr>
                <w:rFonts w:eastAsia="Lucida Sans Unicode"/>
              </w:rPr>
            </w:pPr>
            <w:r w:rsidRPr="00106048">
              <w:rPr>
                <w:rFonts w:eastAsia="Lucida Sans Unicode"/>
              </w:rPr>
              <w:t>19,159.32</w:t>
            </w:r>
          </w:p>
        </w:tc>
        <w:tc>
          <w:tcPr>
            <w:tcW w:w="1276" w:type="dxa"/>
            <w:tcBorders>
              <w:top w:val="single" w:sz="4" w:space="0" w:color="A6A6A6" w:themeColor="background1" w:themeShade="A6"/>
              <w:bottom w:val="single" w:sz="4" w:space="0" w:color="A6A6A6" w:themeColor="background1" w:themeShade="A6"/>
            </w:tcBorders>
            <w:vAlign w:val="center"/>
          </w:tcPr>
          <w:p w14:paraId="29A7EAC3" w14:textId="77777777" w:rsidR="000D30BD" w:rsidRPr="00106048" w:rsidRDefault="000D30BD" w:rsidP="00117214">
            <w:pPr>
              <w:pStyle w:val="TableText"/>
              <w:jc w:val="right"/>
              <w:rPr>
                <w:rFonts w:eastAsia="Lucida Sans Unicode"/>
              </w:rPr>
            </w:pPr>
            <w:r w:rsidRPr="00106048">
              <w:rPr>
                <w:rFonts w:eastAsia="Lucida Sans Unicode"/>
              </w:rPr>
              <w:t>28,344.24</w:t>
            </w:r>
          </w:p>
        </w:tc>
        <w:tc>
          <w:tcPr>
            <w:tcW w:w="1276" w:type="dxa"/>
            <w:tcBorders>
              <w:top w:val="single" w:sz="4" w:space="0" w:color="A6A6A6" w:themeColor="background1" w:themeShade="A6"/>
              <w:bottom w:val="single" w:sz="4" w:space="0" w:color="A6A6A6" w:themeColor="background1" w:themeShade="A6"/>
            </w:tcBorders>
            <w:vAlign w:val="center"/>
          </w:tcPr>
          <w:p w14:paraId="29E61428" w14:textId="77777777" w:rsidR="000D30BD" w:rsidRPr="00106048" w:rsidRDefault="000D30BD" w:rsidP="00117214">
            <w:pPr>
              <w:pStyle w:val="TableText"/>
              <w:jc w:val="right"/>
            </w:pPr>
            <w:r w:rsidRPr="00106048">
              <w:t>37,79</w:t>
            </w:r>
          </w:p>
        </w:tc>
        <w:tc>
          <w:tcPr>
            <w:tcW w:w="1134" w:type="dxa"/>
            <w:tcBorders>
              <w:top w:val="single" w:sz="4" w:space="0" w:color="A6A6A6" w:themeColor="background1" w:themeShade="A6"/>
              <w:bottom w:val="single" w:sz="4" w:space="0" w:color="A6A6A6" w:themeColor="background1" w:themeShade="A6"/>
            </w:tcBorders>
            <w:vAlign w:val="center"/>
          </w:tcPr>
          <w:p w14:paraId="7AA009C9" w14:textId="77777777" w:rsidR="000D30BD" w:rsidRPr="00106048" w:rsidRDefault="000D30BD" w:rsidP="00117214">
            <w:pPr>
              <w:pStyle w:val="TableText"/>
              <w:jc w:val="right"/>
            </w:pPr>
          </w:p>
        </w:tc>
        <w:tc>
          <w:tcPr>
            <w:tcW w:w="850" w:type="dxa"/>
            <w:tcBorders>
              <w:top w:val="single" w:sz="4" w:space="0" w:color="A6A6A6" w:themeColor="background1" w:themeShade="A6"/>
              <w:bottom w:val="single" w:sz="4" w:space="0" w:color="A6A6A6" w:themeColor="background1" w:themeShade="A6"/>
            </w:tcBorders>
            <w:vAlign w:val="center"/>
          </w:tcPr>
          <w:p w14:paraId="68A45A41" w14:textId="77777777" w:rsidR="000D30BD" w:rsidRPr="00106048" w:rsidRDefault="000D30BD" w:rsidP="00117214">
            <w:pPr>
              <w:pStyle w:val="TableText"/>
              <w:jc w:val="right"/>
            </w:pPr>
          </w:p>
        </w:tc>
        <w:tc>
          <w:tcPr>
            <w:tcW w:w="709" w:type="dxa"/>
            <w:tcBorders>
              <w:top w:val="single" w:sz="4" w:space="0" w:color="A6A6A6" w:themeColor="background1" w:themeShade="A6"/>
              <w:bottom w:val="single" w:sz="4" w:space="0" w:color="A6A6A6" w:themeColor="background1" w:themeShade="A6"/>
            </w:tcBorders>
            <w:vAlign w:val="center"/>
          </w:tcPr>
          <w:p w14:paraId="042761BC" w14:textId="77777777" w:rsidR="000D30BD" w:rsidRPr="00106048" w:rsidRDefault="000D30BD" w:rsidP="00117214">
            <w:pPr>
              <w:pStyle w:val="TableText"/>
              <w:jc w:val="right"/>
            </w:pPr>
          </w:p>
        </w:tc>
        <w:tc>
          <w:tcPr>
            <w:tcW w:w="1134" w:type="dxa"/>
            <w:tcBorders>
              <w:top w:val="single" w:sz="4" w:space="0" w:color="A6A6A6" w:themeColor="background1" w:themeShade="A6"/>
              <w:bottom w:val="single" w:sz="4" w:space="0" w:color="A6A6A6" w:themeColor="background1" w:themeShade="A6"/>
            </w:tcBorders>
            <w:vAlign w:val="center"/>
          </w:tcPr>
          <w:p w14:paraId="75DD0EE8" w14:textId="77777777" w:rsidR="000D30BD" w:rsidRPr="00106048" w:rsidRDefault="000D30BD" w:rsidP="00117214">
            <w:pPr>
              <w:pStyle w:val="TableText"/>
              <w:jc w:val="right"/>
            </w:pPr>
            <w:r w:rsidRPr="00106048">
              <w:t>47.54</w:t>
            </w:r>
          </w:p>
        </w:tc>
      </w:tr>
      <w:tr w:rsidR="000D30BD" w:rsidRPr="006944D1" w14:paraId="00373CFA" w14:textId="77777777" w:rsidTr="000D30BD">
        <w:trPr>
          <w:cantSplit/>
        </w:trPr>
        <w:tc>
          <w:tcPr>
            <w:tcW w:w="7655" w:type="dxa"/>
            <w:gridSpan w:val="7"/>
            <w:tcBorders>
              <w:top w:val="single" w:sz="4" w:space="0" w:color="A6A6A6" w:themeColor="background1" w:themeShade="A6"/>
              <w:bottom w:val="single" w:sz="4" w:space="0" w:color="A6A6A6" w:themeColor="background1" w:themeShade="A6"/>
            </w:tcBorders>
          </w:tcPr>
          <w:p w14:paraId="4385CCA3" w14:textId="77777777" w:rsidR="000D30BD" w:rsidRPr="00106048" w:rsidRDefault="000D30BD" w:rsidP="00117214">
            <w:pPr>
              <w:pStyle w:val="TableText"/>
              <w:rPr>
                <w:b/>
                <w:bCs/>
              </w:rPr>
            </w:pPr>
            <w:r w:rsidRPr="00106048">
              <w:rPr>
                <w:b/>
                <w:bCs/>
              </w:rPr>
              <w:t>Total</w:t>
            </w:r>
          </w:p>
        </w:tc>
        <w:tc>
          <w:tcPr>
            <w:tcW w:w="1134" w:type="dxa"/>
            <w:tcBorders>
              <w:top w:val="single" w:sz="4" w:space="0" w:color="A6A6A6" w:themeColor="background1" w:themeShade="A6"/>
              <w:bottom w:val="single" w:sz="4" w:space="0" w:color="A6A6A6" w:themeColor="background1" w:themeShade="A6"/>
            </w:tcBorders>
            <w:vAlign w:val="bottom"/>
          </w:tcPr>
          <w:p w14:paraId="7F0865D3" w14:textId="77777777" w:rsidR="000D30BD" w:rsidRPr="00106048" w:rsidRDefault="000D30BD" w:rsidP="00117214">
            <w:pPr>
              <w:pStyle w:val="TableText"/>
              <w:jc w:val="right"/>
              <w:rPr>
                <w:b/>
                <w:bCs/>
              </w:rPr>
            </w:pPr>
            <w:r w:rsidRPr="00106048">
              <w:rPr>
                <w:b/>
                <w:bCs/>
              </w:rPr>
              <w:t>1,344.0</w:t>
            </w:r>
            <w:r>
              <w:rPr>
                <w:b/>
                <w:bCs/>
              </w:rPr>
              <w:t>1</w:t>
            </w:r>
          </w:p>
        </w:tc>
      </w:tr>
    </w:tbl>
    <w:p w14:paraId="622AF6E5" w14:textId="77777777" w:rsidR="000D30BD" w:rsidRDefault="000D30BD" w:rsidP="000D30BD">
      <w:pPr>
        <w:pStyle w:val="Note"/>
        <w:rPr>
          <w:b/>
          <w:bCs/>
        </w:rPr>
      </w:pPr>
      <w:r w:rsidRPr="0092782D">
        <w:rPr>
          <w:b/>
          <w:bCs/>
        </w:rPr>
        <w:t>Note</w:t>
      </w:r>
      <w:r>
        <w:rPr>
          <w:b/>
          <w:bCs/>
        </w:rPr>
        <w:t>s</w:t>
      </w:r>
    </w:p>
    <w:p w14:paraId="254E9240" w14:textId="77777777" w:rsidR="000D30BD" w:rsidRPr="004E555D" w:rsidRDefault="000D30BD" w:rsidP="000D30BD">
      <w:pPr>
        <w:pStyle w:val="Note"/>
      </w:pPr>
      <w:r>
        <w:t>CO</w:t>
      </w:r>
      <w:r w:rsidRPr="00106048">
        <w:rPr>
          <w:vertAlign w:val="subscript"/>
        </w:rPr>
        <w:t>2</w:t>
      </w:r>
      <w:r>
        <w:t xml:space="preserve"> = carbon dioxide</w:t>
      </w:r>
      <w:r>
        <w:br/>
        <w:t>CH</w:t>
      </w:r>
      <w:r w:rsidRPr="00106048">
        <w:rPr>
          <w:vertAlign w:val="subscript"/>
        </w:rPr>
        <w:t>4</w:t>
      </w:r>
      <w:r>
        <w:t xml:space="preserve"> = methane</w:t>
      </w:r>
      <w:r>
        <w:br/>
        <w:t>N</w:t>
      </w:r>
      <w:r w:rsidRPr="00106048">
        <w:rPr>
          <w:vertAlign w:val="subscript"/>
        </w:rPr>
        <w:t>2</w:t>
      </w:r>
      <w:r>
        <w:t>O = nitrous oxide</w:t>
      </w:r>
      <w:r>
        <w:br/>
        <w:t>HFCs = hydrofluorocarbons</w:t>
      </w:r>
      <w:r>
        <w:br/>
        <w:t xml:space="preserve">PFCs = </w:t>
      </w:r>
      <w:proofErr w:type="spellStart"/>
      <w:r>
        <w:t>perfluorinated</w:t>
      </w:r>
      <w:proofErr w:type="spellEnd"/>
      <w:r>
        <w:t xml:space="preserve"> compounds</w:t>
      </w:r>
      <w:r>
        <w:br/>
        <w:t>SF</w:t>
      </w:r>
      <w:r w:rsidRPr="00106048">
        <w:rPr>
          <w:vertAlign w:val="subscript"/>
        </w:rPr>
        <w:t>6</w:t>
      </w:r>
      <w:r>
        <w:t xml:space="preserve"> = </w:t>
      </w:r>
      <w:proofErr w:type="spellStart"/>
      <w:r>
        <w:t>sulfur</w:t>
      </w:r>
      <w:proofErr w:type="spellEnd"/>
      <w:r>
        <w:t xml:space="preserve"> hexafluoride</w:t>
      </w:r>
      <w:r>
        <w:br/>
        <w:t>t-C0</w:t>
      </w:r>
      <w:r w:rsidRPr="00106048">
        <w:rPr>
          <w:vertAlign w:val="subscript"/>
        </w:rPr>
        <w:t>2</w:t>
      </w:r>
      <w:r>
        <w:t>e = metric tonnes in carbon dioxide equivalent.</w:t>
      </w:r>
    </w:p>
    <w:p w14:paraId="3F538350" w14:textId="77777777" w:rsidR="000D30BD" w:rsidRDefault="000D30BD" w:rsidP="000D30BD">
      <w:pPr>
        <w:pStyle w:val="Heading2"/>
        <w:sectPr w:rsidR="000D30BD" w:rsidSect="000D30BD">
          <w:footerReference w:type="default" r:id="rId30"/>
          <w:pgSz w:w="11907" w:h="16834" w:code="9"/>
          <w:pgMar w:top="1418" w:right="1701" w:bottom="1134" w:left="1843" w:header="284" w:footer="425" w:gutter="284"/>
          <w:cols w:space="720"/>
          <w:docGrid w:linePitch="286"/>
        </w:sectPr>
      </w:pPr>
      <w:bookmarkStart w:id="42" w:name="_Toc133917071"/>
    </w:p>
    <w:p w14:paraId="524D680E" w14:textId="64D44B24" w:rsidR="000D30BD" w:rsidRPr="000D30BD" w:rsidRDefault="000D30BD" w:rsidP="000D30BD">
      <w:pPr>
        <w:pStyle w:val="Heading2"/>
        <w:spacing w:before="0"/>
      </w:pPr>
      <w:bookmarkStart w:id="43" w:name="_Toc137223218"/>
      <w:r w:rsidRPr="000D30BD">
        <w:lastRenderedPageBreak/>
        <w:t>Calculations and results</w:t>
      </w:r>
      <w:bookmarkEnd w:id="42"/>
      <w:bookmarkEnd w:id="43"/>
    </w:p>
    <w:p w14:paraId="7E9DD3DF" w14:textId="77777777" w:rsidR="000D30BD" w:rsidRDefault="000D30BD" w:rsidP="000D30BD">
      <w:r w:rsidRPr="007C16E8">
        <w:t xml:space="preserve">Figure </w:t>
      </w:r>
      <w:r>
        <w:t>3</w:t>
      </w:r>
      <w:r w:rsidRPr="007C16E8">
        <w:t xml:space="preserve"> provides the totals of the Ministry’s emissions per category</w:t>
      </w:r>
      <w:r>
        <w:t xml:space="preserve"> (see</w:t>
      </w:r>
      <w:r w:rsidRPr="007C16E8">
        <w:t xml:space="preserve"> </w:t>
      </w:r>
      <w:r>
        <w:t>table 3</w:t>
      </w:r>
      <w:r w:rsidRPr="007C16E8">
        <w:t xml:space="preserve"> for the definition of each category</w:t>
      </w:r>
      <w:r>
        <w:t>)</w:t>
      </w:r>
      <w:r w:rsidRPr="007C16E8">
        <w:t>.</w:t>
      </w:r>
    </w:p>
    <w:p w14:paraId="07D61CB5" w14:textId="55550A57" w:rsidR="000D30BD" w:rsidRPr="007C16E8" w:rsidRDefault="000D30BD" w:rsidP="000D30BD">
      <w:pPr>
        <w:pStyle w:val="Figure"/>
        <w:rPr>
          <w:rFonts w:ascii="Times New Roman" w:hAnsi="Times New Roman"/>
          <w:szCs w:val="24"/>
          <w:lang w:eastAsia="en-NZ"/>
        </w:rPr>
      </w:pPr>
      <w:bookmarkStart w:id="44" w:name="_Toc133917078"/>
      <w:bookmarkStart w:id="45" w:name="_Toc137223227"/>
      <w:r>
        <w:t xml:space="preserve">Figure </w:t>
      </w:r>
      <w:fldSimple w:instr=" SEQ Figure \* ARABIC ">
        <w:r w:rsidR="00D463D5">
          <w:rPr>
            <w:noProof/>
          </w:rPr>
          <w:t>3</w:t>
        </w:r>
      </w:fldSimple>
      <w:r>
        <w:t xml:space="preserve">: </w:t>
      </w:r>
      <w:r w:rsidRPr="007C16E8">
        <w:t>GHG emissions by category</w:t>
      </w:r>
      <w:r>
        <w:t xml:space="preserve"> for Manatū Hauora</w:t>
      </w:r>
      <w:bookmarkEnd w:id="44"/>
      <w:bookmarkEnd w:id="45"/>
    </w:p>
    <w:p w14:paraId="3C18079F" w14:textId="26AA05A2" w:rsidR="000D30BD" w:rsidRPr="007C16E8" w:rsidRDefault="000D30BD" w:rsidP="000D30BD">
      <w:pPr>
        <w:keepNext/>
      </w:pPr>
      <w:r>
        <w:rPr>
          <w:noProof/>
        </w:rPr>
        <w:drawing>
          <wp:inline distT="0" distB="0" distL="0" distR="0" wp14:anchorId="1B3127B1" wp14:editId="76505C5A">
            <wp:extent cx="5135245" cy="3189767"/>
            <wp:effectExtent l="0" t="0" r="8255" b="10795"/>
            <wp:docPr id="8" name="Chart 8" descr="Category 3 shows the highest GHG emissions (1,075.16)">
              <a:extLst xmlns:a="http://schemas.openxmlformats.org/drawingml/2006/main">
                <a:ext uri="{FF2B5EF4-FFF2-40B4-BE49-F238E27FC236}">
                  <a16:creationId xmlns:a16="http://schemas.microsoft.com/office/drawing/2014/main" id="{6A25DC15-55DD-4806-9813-FFCBA2AA8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2F1A7E" w14:textId="77777777" w:rsidR="00312EB6" w:rsidRDefault="00312EB6" w:rsidP="000D30BD"/>
    <w:p w14:paraId="00E93DA0" w14:textId="0DD616A3" w:rsidR="000D30BD" w:rsidRPr="007C16E8" w:rsidRDefault="000D30BD" w:rsidP="000D30BD">
      <w:r w:rsidRPr="007C16E8">
        <w:t xml:space="preserve">Figure </w:t>
      </w:r>
      <w:r>
        <w:t>4</w:t>
      </w:r>
      <w:r w:rsidRPr="007C16E8">
        <w:t xml:space="preserve"> </w:t>
      </w:r>
      <w:r>
        <w:t>lists</w:t>
      </w:r>
      <w:r w:rsidRPr="007C16E8">
        <w:t xml:space="preserve"> the totals of the Ministry’s emissions per source.</w:t>
      </w:r>
    </w:p>
    <w:p w14:paraId="0EEDD4F5" w14:textId="276E1593" w:rsidR="000D30BD" w:rsidRPr="007C16E8" w:rsidRDefault="000D30BD" w:rsidP="000D30BD">
      <w:pPr>
        <w:pStyle w:val="Figure"/>
      </w:pPr>
      <w:bookmarkStart w:id="46" w:name="_Toc133917079"/>
      <w:bookmarkStart w:id="47" w:name="_Toc137223228"/>
      <w:r>
        <w:t xml:space="preserve">Figure </w:t>
      </w:r>
      <w:fldSimple w:instr=" SEQ Figure \* ARABIC ">
        <w:r w:rsidR="00D463D5">
          <w:rPr>
            <w:noProof/>
          </w:rPr>
          <w:t>4</w:t>
        </w:r>
      </w:fldSimple>
      <w:r>
        <w:t xml:space="preserve">: </w:t>
      </w:r>
      <w:r w:rsidRPr="007C16E8">
        <w:t xml:space="preserve">GHG </w:t>
      </w:r>
      <w:r>
        <w:t>e</w:t>
      </w:r>
      <w:r w:rsidRPr="007C16E8">
        <w:t>missions by source</w:t>
      </w:r>
      <w:r>
        <w:t xml:space="preserve"> for Manatū Hauora</w:t>
      </w:r>
      <w:bookmarkEnd w:id="46"/>
      <w:bookmarkEnd w:id="47"/>
    </w:p>
    <w:p w14:paraId="550F6676" w14:textId="77777777" w:rsidR="000D30BD" w:rsidRPr="007C16E8" w:rsidRDefault="000D30BD" w:rsidP="000D30BD">
      <w:r>
        <w:rPr>
          <w:noProof/>
        </w:rPr>
        <w:drawing>
          <wp:inline distT="0" distB="0" distL="0" distR="0" wp14:anchorId="0B1A0BBD" wp14:editId="7381B452">
            <wp:extent cx="5135525" cy="3359888"/>
            <wp:effectExtent l="0" t="0" r="8255" b="12065"/>
            <wp:docPr id="9" name="Chart 9" descr="Air travel in the base year (2019/20) and current year (2021/22) show the highest GHG emissions (1,504.42 base year; 791.79 current year)">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DAAFB2" w14:textId="77777777" w:rsidR="000D30BD" w:rsidRPr="007C16E8" w:rsidRDefault="000D30BD" w:rsidP="000D30BD">
      <w:r w:rsidRPr="007C16E8">
        <w:br w:type="page"/>
      </w:r>
    </w:p>
    <w:p w14:paraId="42931455" w14:textId="77777777" w:rsidR="000D30BD" w:rsidRPr="007C16E8" w:rsidRDefault="000D30BD" w:rsidP="000D30BD">
      <w:pPr>
        <w:pStyle w:val="Heading2"/>
      </w:pPr>
      <w:bookmarkStart w:id="48" w:name="_Toc133917072"/>
      <w:bookmarkStart w:id="49" w:name="_Toc137223219"/>
      <w:r w:rsidRPr="007C16E8">
        <w:lastRenderedPageBreak/>
        <w:t>Variances from base year</w:t>
      </w:r>
      <w:bookmarkEnd w:id="48"/>
      <w:bookmarkEnd w:id="49"/>
    </w:p>
    <w:p w14:paraId="1F7FE476" w14:textId="77777777" w:rsidR="000D30BD" w:rsidRPr="007C16E8" w:rsidRDefault="000D30BD" w:rsidP="000D30BD">
      <w:r w:rsidRPr="007C16E8">
        <w:t>For the 2021</w:t>
      </w:r>
      <w:r>
        <w:t>/</w:t>
      </w:r>
      <w:r w:rsidRPr="007C16E8">
        <w:t>22</w:t>
      </w:r>
      <w:r>
        <w:t xml:space="preserve"> </w:t>
      </w:r>
      <w:r w:rsidRPr="007C16E8">
        <w:t xml:space="preserve">financial year, this report concludes that the </w:t>
      </w:r>
      <w:r>
        <w:t xml:space="preserve">Ministry’s </w:t>
      </w:r>
      <w:r w:rsidRPr="007C16E8">
        <w:t xml:space="preserve">highest emissions source </w:t>
      </w:r>
      <w:r>
        <w:t>was</w:t>
      </w:r>
      <w:r w:rsidRPr="007C16E8">
        <w:t xml:space="preserve"> air travel.</w:t>
      </w:r>
    </w:p>
    <w:p w14:paraId="086C45B5" w14:textId="6D12B482" w:rsidR="000D30BD" w:rsidRPr="00A77CD0" w:rsidRDefault="002E7331" w:rsidP="000D30BD">
      <w:pPr>
        <w:pStyle w:val="Table"/>
      </w:pPr>
      <w:bookmarkStart w:id="50" w:name="_Toc120487531"/>
      <w:bookmarkStart w:id="51" w:name="_Toc134425100"/>
      <w:r w:rsidRPr="00A17C2E">
        <w:t xml:space="preserve">Table </w:t>
      </w:r>
      <w:fldSimple w:instr=" SEQ Table \* ARABIC ">
        <w:r w:rsidR="00D463D5">
          <w:rPr>
            <w:noProof/>
          </w:rPr>
          <w:t>7</w:t>
        </w:r>
      </w:fldSimple>
      <w:r w:rsidRPr="00A17C2E">
        <w:t xml:space="preserve">: </w:t>
      </w:r>
      <w:r w:rsidR="000D30BD" w:rsidRPr="00A77CD0">
        <w:t>Emission variances from base year</w:t>
      </w:r>
      <w:bookmarkEnd w:id="50"/>
      <w:bookmarkEnd w:id="5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18"/>
        <w:gridCol w:w="2020"/>
        <w:gridCol w:w="2020"/>
        <w:gridCol w:w="2021"/>
      </w:tblGrid>
      <w:tr w:rsidR="000D30BD" w:rsidRPr="007C16E8" w14:paraId="4F2343DC" w14:textId="77777777" w:rsidTr="002E7331">
        <w:trPr>
          <w:cantSplit/>
        </w:trPr>
        <w:tc>
          <w:tcPr>
            <w:tcW w:w="1249" w:type="pct"/>
            <w:shd w:val="clear" w:color="auto" w:fill="D9D9D9" w:themeFill="background1" w:themeFillShade="D9"/>
          </w:tcPr>
          <w:p w14:paraId="3CBAE521" w14:textId="77777777" w:rsidR="000D30BD" w:rsidRPr="002E7331" w:rsidRDefault="000D30BD" w:rsidP="002E7331">
            <w:pPr>
              <w:pStyle w:val="TableText"/>
              <w:rPr>
                <w:b/>
                <w:bCs/>
              </w:rPr>
            </w:pPr>
            <w:r w:rsidRPr="002E7331">
              <w:rPr>
                <w:b/>
                <w:bCs/>
              </w:rPr>
              <w:t>Emission sources</w:t>
            </w:r>
          </w:p>
        </w:tc>
        <w:tc>
          <w:tcPr>
            <w:tcW w:w="1250" w:type="pct"/>
            <w:shd w:val="clear" w:color="auto" w:fill="D9D9D9" w:themeFill="background1" w:themeFillShade="D9"/>
          </w:tcPr>
          <w:p w14:paraId="68F4FB8D" w14:textId="77777777" w:rsidR="000D30BD" w:rsidRPr="002E7331" w:rsidRDefault="000D30BD" w:rsidP="002E7331">
            <w:pPr>
              <w:pStyle w:val="TableText"/>
              <w:jc w:val="right"/>
              <w:rPr>
                <w:b/>
                <w:bCs/>
              </w:rPr>
            </w:pPr>
            <w:r w:rsidRPr="002E7331">
              <w:rPr>
                <w:b/>
                <w:bCs/>
              </w:rPr>
              <w:t>FY 2021/22</w:t>
            </w:r>
          </w:p>
          <w:p w14:paraId="196344E4" w14:textId="77777777" w:rsidR="000D30BD" w:rsidRPr="002E7331" w:rsidRDefault="000D30BD" w:rsidP="002E7331">
            <w:pPr>
              <w:pStyle w:val="TableText"/>
              <w:jc w:val="right"/>
              <w:rPr>
                <w:b/>
                <w:bCs/>
              </w:rPr>
            </w:pPr>
            <w:r w:rsidRPr="002E7331">
              <w:rPr>
                <w:b/>
                <w:bCs/>
              </w:rPr>
              <w:t>Emission (t-CO</w:t>
            </w:r>
            <w:r w:rsidRPr="002E7331">
              <w:rPr>
                <w:b/>
                <w:bCs/>
                <w:vertAlign w:val="subscript"/>
              </w:rPr>
              <w:t>2</w:t>
            </w:r>
            <w:r w:rsidRPr="002E7331">
              <w:rPr>
                <w:b/>
                <w:bCs/>
              </w:rPr>
              <w:t>e)</w:t>
            </w:r>
          </w:p>
        </w:tc>
        <w:tc>
          <w:tcPr>
            <w:tcW w:w="1250" w:type="pct"/>
            <w:shd w:val="clear" w:color="auto" w:fill="D9D9D9" w:themeFill="background1" w:themeFillShade="D9"/>
          </w:tcPr>
          <w:p w14:paraId="10568B30" w14:textId="77777777" w:rsidR="000D30BD" w:rsidRPr="002E7331" w:rsidRDefault="000D30BD" w:rsidP="002E7331">
            <w:pPr>
              <w:pStyle w:val="TableText"/>
              <w:jc w:val="right"/>
              <w:rPr>
                <w:b/>
                <w:bCs/>
              </w:rPr>
            </w:pPr>
            <w:r w:rsidRPr="002E7331">
              <w:rPr>
                <w:b/>
                <w:bCs/>
              </w:rPr>
              <w:t xml:space="preserve">Emission variances from base year </w:t>
            </w:r>
          </w:p>
          <w:p w14:paraId="6326784B" w14:textId="77777777" w:rsidR="000D30BD" w:rsidRPr="002E7331" w:rsidRDefault="000D30BD" w:rsidP="002E7331">
            <w:pPr>
              <w:pStyle w:val="TableText"/>
              <w:jc w:val="right"/>
              <w:rPr>
                <w:b/>
                <w:bCs/>
              </w:rPr>
            </w:pPr>
            <w:r w:rsidRPr="002E7331">
              <w:rPr>
                <w:b/>
                <w:bCs/>
              </w:rPr>
              <w:t>(t-CO</w:t>
            </w:r>
            <w:r w:rsidRPr="002E7331">
              <w:rPr>
                <w:b/>
                <w:bCs/>
                <w:vertAlign w:val="subscript"/>
              </w:rPr>
              <w:t>2</w:t>
            </w:r>
            <w:r w:rsidRPr="002E7331">
              <w:rPr>
                <w:b/>
                <w:bCs/>
              </w:rPr>
              <w:t>e)</w:t>
            </w:r>
          </w:p>
        </w:tc>
        <w:tc>
          <w:tcPr>
            <w:tcW w:w="1251" w:type="pct"/>
            <w:shd w:val="clear" w:color="auto" w:fill="D9D9D9" w:themeFill="background1" w:themeFillShade="D9"/>
          </w:tcPr>
          <w:p w14:paraId="55E1B681" w14:textId="12D67D43" w:rsidR="000D30BD" w:rsidRPr="002E7331" w:rsidRDefault="000D30BD" w:rsidP="002E7331">
            <w:pPr>
              <w:pStyle w:val="TableText"/>
              <w:jc w:val="right"/>
              <w:rPr>
                <w:b/>
                <w:bCs/>
              </w:rPr>
            </w:pPr>
            <w:r w:rsidRPr="002E7331">
              <w:rPr>
                <w:b/>
                <w:bCs/>
              </w:rPr>
              <w:t xml:space="preserve">% variance from </w:t>
            </w:r>
            <w:r w:rsidR="002E7331">
              <w:rPr>
                <w:b/>
                <w:bCs/>
              </w:rPr>
              <w:br/>
            </w:r>
            <w:r w:rsidRPr="002E7331">
              <w:rPr>
                <w:b/>
                <w:bCs/>
              </w:rPr>
              <w:t>base year</w:t>
            </w:r>
          </w:p>
        </w:tc>
      </w:tr>
      <w:tr w:rsidR="000D30BD" w:rsidRPr="007C16E8" w14:paraId="0499106E" w14:textId="77777777" w:rsidTr="002E7331">
        <w:trPr>
          <w:cantSplit/>
        </w:trPr>
        <w:tc>
          <w:tcPr>
            <w:tcW w:w="1249" w:type="pct"/>
            <w:tcBorders>
              <w:bottom w:val="single" w:sz="4" w:space="0" w:color="A6A6A6" w:themeColor="background1" w:themeShade="A6"/>
            </w:tcBorders>
          </w:tcPr>
          <w:p w14:paraId="16EF3653" w14:textId="77777777" w:rsidR="000D30BD" w:rsidRPr="002E7331" w:rsidRDefault="000D30BD" w:rsidP="002E7331">
            <w:pPr>
              <w:pStyle w:val="TableText"/>
            </w:pPr>
            <w:bookmarkStart w:id="52" w:name="_Toc115260592"/>
            <w:r w:rsidRPr="002E7331">
              <w:t>Working from home</w:t>
            </w:r>
            <w:bookmarkEnd w:id="52"/>
          </w:p>
        </w:tc>
        <w:tc>
          <w:tcPr>
            <w:tcW w:w="1250" w:type="pct"/>
            <w:tcBorders>
              <w:bottom w:val="single" w:sz="4" w:space="0" w:color="A6A6A6" w:themeColor="background1" w:themeShade="A6"/>
            </w:tcBorders>
            <w:vAlign w:val="center"/>
          </w:tcPr>
          <w:p w14:paraId="7203DB1A" w14:textId="77777777" w:rsidR="000D30BD" w:rsidRPr="007C16E8" w:rsidRDefault="000D30BD" w:rsidP="00117214">
            <w:pPr>
              <w:pStyle w:val="TableText"/>
              <w:jc w:val="right"/>
              <w:rPr>
                <w:rFonts w:eastAsia="Lucida Sans Unicode" w:hAnsi="Lucida Sans Unicode" w:cs="Lucida Sans Unicode"/>
              </w:rPr>
            </w:pPr>
            <w:r w:rsidRPr="007C16E8">
              <w:t>156.5</w:t>
            </w:r>
          </w:p>
        </w:tc>
        <w:tc>
          <w:tcPr>
            <w:tcW w:w="1250" w:type="pct"/>
            <w:tcBorders>
              <w:bottom w:val="single" w:sz="4" w:space="0" w:color="A6A6A6" w:themeColor="background1" w:themeShade="A6"/>
            </w:tcBorders>
            <w:vAlign w:val="center"/>
          </w:tcPr>
          <w:p w14:paraId="18F96331" w14:textId="77777777" w:rsidR="000D30BD" w:rsidRPr="007C16E8" w:rsidRDefault="000D30BD" w:rsidP="00117214">
            <w:pPr>
              <w:pStyle w:val="TableText"/>
              <w:jc w:val="right"/>
              <w:rPr>
                <w:rFonts w:eastAsia="Lucida Sans Unicode" w:hAnsi="Lucida Sans Unicode" w:cs="Lucida Sans Unicode"/>
                <w:szCs w:val="18"/>
              </w:rPr>
            </w:pPr>
            <w:r w:rsidRPr="007C16E8">
              <w:t>156.5</w:t>
            </w:r>
          </w:p>
        </w:tc>
        <w:tc>
          <w:tcPr>
            <w:tcW w:w="1251" w:type="pct"/>
            <w:tcBorders>
              <w:bottom w:val="single" w:sz="4" w:space="0" w:color="A6A6A6" w:themeColor="background1" w:themeShade="A6"/>
            </w:tcBorders>
            <w:vAlign w:val="center"/>
          </w:tcPr>
          <w:p w14:paraId="325F1443" w14:textId="77777777" w:rsidR="000D30BD" w:rsidRPr="007C16E8" w:rsidRDefault="000D30BD" w:rsidP="00117214">
            <w:pPr>
              <w:pStyle w:val="TableText"/>
              <w:jc w:val="right"/>
              <w:rPr>
                <w:szCs w:val="18"/>
              </w:rPr>
            </w:pPr>
            <w:bookmarkStart w:id="53" w:name="_Toc115260595"/>
            <w:r>
              <w:t>0</w:t>
            </w:r>
            <w:bookmarkEnd w:id="53"/>
          </w:p>
        </w:tc>
      </w:tr>
      <w:tr w:rsidR="000D30BD" w:rsidRPr="007C16E8" w14:paraId="6F4B163F" w14:textId="77777777" w:rsidTr="002E7331">
        <w:trPr>
          <w:cantSplit/>
          <w:trHeight w:val="428"/>
        </w:trPr>
        <w:tc>
          <w:tcPr>
            <w:tcW w:w="1249" w:type="pct"/>
            <w:tcBorders>
              <w:top w:val="single" w:sz="4" w:space="0" w:color="A6A6A6" w:themeColor="background1" w:themeShade="A6"/>
              <w:bottom w:val="single" w:sz="4" w:space="0" w:color="A6A6A6" w:themeColor="background1" w:themeShade="A6"/>
            </w:tcBorders>
          </w:tcPr>
          <w:p w14:paraId="7F180760" w14:textId="77777777" w:rsidR="000D30BD" w:rsidRPr="002E7331" w:rsidRDefault="000D30BD" w:rsidP="002E7331">
            <w:pPr>
              <w:pStyle w:val="TableText"/>
            </w:pPr>
            <w:bookmarkStart w:id="54" w:name="_Toc115260596"/>
            <w:r w:rsidRPr="002E7331">
              <w:t>Freight</w:t>
            </w:r>
            <w:bookmarkEnd w:id="54"/>
            <w:r w:rsidRPr="002E7331">
              <w:t xml:space="preserve"> </w:t>
            </w:r>
          </w:p>
        </w:tc>
        <w:tc>
          <w:tcPr>
            <w:tcW w:w="1250" w:type="pct"/>
            <w:tcBorders>
              <w:top w:val="single" w:sz="4" w:space="0" w:color="A6A6A6" w:themeColor="background1" w:themeShade="A6"/>
              <w:bottom w:val="single" w:sz="4" w:space="0" w:color="A6A6A6" w:themeColor="background1" w:themeShade="A6"/>
            </w:tcBorders>
            <w:vAlign w:val="center"/>
          </w:tcPr>
          <w:p w14:paraId="57DFEFA6" w14:textId="77777777" w:rsidR="000D30BD" w:rsidRPr="007C16E8" w:rsidRDefault="000D30BD" w:rsidP="00117214">
            <w:pPr>
              <w:pStyle w:val="TableText"/>
              <w:jc w:val="right"/>
              <w:rPr>
                <w:rFonts w:eastAsia="Lucida Sans Unicode" w:hAnsi="Lucida Sans Unicode" w:cs="Lucida Sans Unicode"/>
              </w:rPr>
            </w:pPr>
            <w:bookmarkStart w:id="55" w:name="_Toc115260597"/>
            <w:r w:rsidRPr="007C16E8">
              <w:t>1.3</w:t>
            </w:r>
            <w:bookmarkEnd w:id="55"/>
          </w:p>
        </w:tc>
        <w:tc>
          <w:tcPr>
            <w:tcW w:w="1250" w:type="pct"/>
            <w:tcBorders>
              <w:top w:val="single" w:sz="4" w:space="0" w:color="A6A6A6" w:themeColor="background1" w:themeShade="A6"/>
              <w:bottom w:val="single" w:sz="4" w:space="0" w:color="A6A6A6" w:themeColor="background1" w:themeShade="A6"/>
            </w:tcBorders>
            <w:vAlign w:val="center"/>
          </w:tcPr>
          <w:p w14:paraId="44F9A439" w14:textId="77777777" w:rsidR="000D30BD" w:rsidRPr="007C16E8" w:rsidRDefault="000D30BD" w:rsidP="00117214">
            <w:pPr>
              <w:pStyle w:val="TableText"/>
              <w:jc w:val="right"/>
              <w:rPr>
                <w:rFonts w:eastAsia="Lucida Sans Unicode" w:hAnsi="Lucida Sans Unicode" w:cs="Lucida Sans Unicode"/>
                <w:szCs w:val="18"/>
              </w:rPr>
            </w:pPr>
            <w:bookmarkStart w:id="56" w:name="_Toc115260598"/>
            <w:r w:rsidRPr="007C16E8">
              <w:t>-9.1</w:t>
            </w:r>
            <w:bookmarkEnd w:id="56"/>
          </w:p>
        </w:tc>
        <w:tc>
          <w:tcPr>
            <w:tcW w:w="1251" w:type="pct"/>
            <w:tcBorders>
              <w:top w:val="single" w:sz="4" w:space="0" w:color="A6A6A6" w:themeColor="background1" w:themeShade="A6"/>
              <w:bottom w:val="single" w:sz="4" w:space="0" w:color="A6A6A6" w:themeColor="background1" w:themeShade="A6"/>
            </w:tcBorders>
            <w:vAlign w:val="center"/>
          </w:tcPr>
          <w:p w14:paraId="381DEE48" w14:textId="77777777" w:rsidR="000D30BD" w:rsidRPr="007C16E8" w:rsidRDefault="000D30BD" w:rsidP="00117214">
            <w:pPr>
              <w:pStyle w:val="TableText"/>
              <w:jc w:val="right"/>
              <w:rPr>
                <w:szCs w:val="18"/>
              </w:rPr>
            </w:pPr>
            <w:bookmarkStart w:id="57" w:name="_Toc115260599"/>
            <w:r w:rsidRPr="007C16E8">
              <w:t>-88%</w:t>
            </w:r>
            <w:bookmarkEnd w:id="57"/>
          </w:p>
        </w:tc>
      </w:tr>
      <w:tr w:rsidR="000D30BD" w:rsidRPr="007C16E8" w14:paraId="5353445F" w14:textId="77777777" w:rsidTr="002E7331">
        <w:trPr>
          <w:cantSplit/>
          <w:trHeight w:val="463"/>
        </w:trPr>
        <w:tc>
          <w:tcPr>
            <w:tcW w:w="1249" w:type="pct"/>
            <w:tcBorders>
              <w:top w:val="single" w:sz="4" w:space="0" w:color="A6A6A6" w:themeColor="background1" w:themeShade="A6"/>
              <w:bottom w:val="single" w:sz="4" w:space="0" w:color="A6A6A6" w:themeColor="background1" w:themeShade="A6"/>
            </w:tcBorders>
          </w:tcPr>
          <w:p w14:paraId="2EA163C7" w14:textId="77777777" w:rsidR="000D30BD" w:rsidRPr="002E7331" w:rsidRDefault="000D30BD" w:rsidP="002E7331">
            <w:pPr>
              <w:pStyle w:val="TableText"/>
            </w:pPr>
            <w:bookmarkStart w:id="58" w:name="_Toc115260600"/>
            <w:r w:rsidRPr="002E7331">
              <w:t>Fleet</w:t>
            </w:r>
            <w:bookmarkEnd w:id="58"/>
          </w:p>
        </w:tc>
        <w:tc>
          <w:tcPr>
            <w:tcW w:w="1250" w:type="pct"/>
            <w:tcBorders>
              <w:top w:val="single" w:sz="4" w:space="0" w:color="A6A6A6" w:themeColor="background1" w:themeShade="A6"/>
              <w:bottom w:val="single" w:sz="4" w:space="0" w:color="A6A6A6" w:themeColor="background1" w:themeShade="A6"/>
            </w:tcBorders>
            <w:vAlign w:val="center"/>
          </w:tcPr>
          <w:p w14:paraId="007D8A8F" w14:textId="77777777" w:rsidR="000D30BD" w:rsidRPr="007C16E8" w:rsidRDefault="000D30BD" w:rsidP="00117214">
            <w:pPr>
              <w:pStyle w:val="TableText"/>
              <w:jc w:val="right"/>
            </w:pPr>
            <w:bookmarkStart w:id="59" w:name="_Toc115260601"/>
            <w:r w:rsidRPr="007C16E8">
              <w:t>7.2</w:t>
            </w:r>
            <w:bookmarkEnd w:id="59"/>
          </w:p>
        </w:tc>
        <w:tc>
          <w:tcPr>
            <w:tcW w:w="1250" w:type="pct"/>
            <w:tcBorders>
              <w:top w:val="single" w:sz="4" w:space="0" w:color="A6A6A6" w:themeColor="background1" w:themeShade="A6"/>
              <w:bottom w:val="single" w:sz="4" w:space="0" w:color="A6A6A6" w:themeColor="background1" w:themeShade="A6"/>
            </w:tcBorders>
            <w:vAlign w:val="center"/>
          </w:tcPr>
          <w:p w14:paraId="6B394B71" w14:textId="77777777" w:rsidR="000D30BD" w:rsidRPr="007C16E8" w:rsidRDefault="000D30BD" w:rsidP="00117214">
            <w:pPr>
              <w:pStyle w:val="TableText"/>
              <w:jc w:val="right"/>
              <w:rPr>
                <w:szCs w:val="18"/>
              </w:rPr>
            </w:pPr>
            <w:bookmarkStart w:id="60" w:name="_Toc115260602"/>
            <w:r w:rsidRPr="007C16E8">
              <w:t>-16.1</w:t>
            </w:r>
            <w:bookmarkEnd w:id="60"/>
          </w:p>
        </w:tc>
        <w:tc>
          <w:tcPr>
            <w:tcW w:w="1251" w:type="pct"/>
            <w:tcBorders>
              <w:top w:val="single" w:sz="4" w:space="0" w:color="A6A6A6" w:themeColor="background1" w:themeShade="A6"/>
              <w:bottom w:val="single" w:sz="4" w:space="0" w:color="A6A6A6" w:themeColor="background1" w:themeShade="A6"/>
            </w:tcBorders>
            <w:vAlign w:val="center"/>
          </w:tcPr>
          <w:p w14:paraId="10101070" w14:textId="77777777" w:rsidR="000D30BD" w:rsidRPr="007C16E8" w:rsidRDefault="000D30BD" w:rsidP="00117214">
            <w:pPr>
              <w:pStyle w:val="TableText"/>
              <w:jc w:val="right"/>
              <w:rPr>
                <w:szCs w:val="18"/>
              </w:rPr>
            </w:pPr>
            <w:bookmarkStart w:id="61" w:name="_Toc115260603"/>
            <w:r w:rsidRPr="007C16E8">
              <w:t>-69%</w:t>
            </w:r>
            <w:bookmarkEnd w:id="61"/>
          </w:p>
        </w:tc>
      </w:tr>
      <w:tr w:rsidR="000D30BD" w:rsidRPr="007C16E8" w14:paraId="326921B2" w14:textId="77777777" w:rsidTr="002E7331">
        <w:trPr>
          <w:cantSplit/>
          <w:trHeight w:val="343"/>
        </w:trPr>
        <w:tc>
          <w:tcPr>
            <w:tcW w:w="1249" w:type="pct"/>
            <w:tcBorders>
              <w:top w:val="single" w:sz="4" w:space="0" w:color="A6A6A6" w:themeColor="background1" w:themeShade="A6"/>
              <w:bottom w:val="single" w:sz="4" w:space="0" w:color="A6A6A6" w:themeColor="background1" w:themeShade="A6"/>
            </w:tcBorders>
          </w:tcPr>
          <w:p w14:paraId="3C72C661" w14:textId="77777777" w:rsidR="000D30BD" w:rsidRPr="002E7331" w:rsidRDefault="000D30BD" w:rsidP="002E7331">
            <w:pPr>
              <w:pStyle w:val="TableText"/>
            </w:pPr>
            <w:bookmarkStart w:id="62" w:name="_Toc115260604"/>
            <w:r w:rsidRPr="002E7331">
              <w:t>T&amp;D losses</w:t>
            </w:r>
            <w:bookmarkEnd w:id="62"/>
          </w:p>
        </w:tc>
        <w:tc>
          <w:tcPr>
            <w:tcW w:w="1250" w:type="pct"/>
            <w:tcBorders>
              <w:top w:val="single" w:sz="4" w:space="0" w:color="A6A6A6" w:themeColor="background1" w:themeShade="A6"/>
              <w:bottom w:val="single" w:sz="4" w:space="0" w:color="A6A6A6" w:themeColor="background1" w:themeShade="A6"/>
            </w:tcBorders>
            <w:vAlign w:val="center"/>
          </w:tcPr>
          <w:p w14:paraId="1A315739" w14:textId="77777777" w:rsidR="000D30BD" w:rsidRPr="007C16E8" w:rsidRDefault="000D30BD" w:rsidP="00117214">
            <w:pPr>
              <w:pStyle w:val="TableText"/>
              <w:jc w:val="right"/>
            </w:pPr>
            <w:bookmarkStart w:id="63" w:name="_Toc115260605"/>
            <w:r w:rsidRPr="007C16E8">
              <w:t>19.7</w:t>
            </w:r>
            <w:bookmarkEnd w:id="63"/>
          </w:p>
        </w:tc>
        <w:tc>
          <w:tcPr>
            <w:tcW w:w="1250" w:type="pct"/>
            <w:tcBorders>
              <w:top w:val="single" w:sz="4" w:space="0" w:color="A6A6A6" w:themeColor="background1" w:themeShade="A6"/>
              <w:bottom w:val="single" w:sz="4" w:space="0" w:color="A6A6A6" w:themeColor="background1" w:themeShade="A6"/>
            </w:tcBorders>
            <w:vAlign w:val="center"/>
          </w:tcPr>
          <w:p w14:paraId="71EBF354" w14:textId="77777777" w:rsidR="000D30BD" w:rsidRPr="007C16E8" w:rsidRDefault="000D30BD" w:rsidP="00117214">
            <w:pPr>
              <w:pStyle w:val="TableText"/>
              <w:jc w:val="right"/>
              <w:rPr>
                <w:szCs w:val="18"/>
              </w:rPr>
            </w:pPr>
            <w:bookmarkStart w:id="64" w:name="_Toc115260606"/>
            <w:r w:rsidRPr="007C16E8">
              <w:t>7.0</w:t>
            </w:r>
            <w:bookmarkEnd w:id="64"/>
          </w:p>
        </w:tc>
        <w:tc>
          <w:tcPr>
            <w:tcW w:w="1251" w:type="pct"/>
            <w:tcBorders>
              <w:top w:val="single" w:sz="4" w:space="0" w:color="A6A6A6" w:themeColor="background1" w:themeShade="A6"/>
              <w:bottom w:val="single" w:sz="4" w:space="0" w:color="A6A6A6" w:themeColor="background1" w:themeShade="A6"/>
            </w:tcBorders>
            <w:vAlign w:val="center"/>
          </w:tcPr>
          <w:p w14:paraId="03E2E49E" w14:textId="77777777" w:rsidR="000D30BD" w:rsidRPr="007C16E8" w:rsidRDefault="000D30BD" w:rsidP="00117214">
            <w:pPr>
              <w:pStyle w:val="TableText"/>
              <w:jc w:val="right"/>
              <w:rPr>
                <w:szCs w:val="18"/>
              </w:rPr>
            </w:pPr>
            <w:bookmarkStart w:id="65" w:name="_Toc115260607"/>
            <w:r w:rsidRPr="007C16E8">
              <w:t>55%</w:t>
            </w:r>
            <w:bookmarkEnd w:id="65"/>
          </w:p>
        </w:tc>
      </w:tr>
      <w:tr w:rsidR="000D30BD" w:rsidRPr="007C16E8" w14:paraId="35938055" w14:textId="77777777" w:rsidTr="002E7331">
        <w:trPr>
          <w:cantSplit/>
          <w:trHeight w:val="393"/>
        </w:trPr>
        <w:tc>
          <w:tcPr>
            <w:tcW w:w="1249" w:type="pct"/>
            <w:tcBorders>
              <w:top w:val="single" w:sz="4" w:space="0" w:color="A6A6A6" w:themeColor="background1" w:themeShade="A6"/>
              <w:bottom w:val="single" w:sz="4" w:space="0" w:color="A6A6A6" w:themeColor="background1" w:themeShade="A6"/>
            </w:tcBorders>
          </w:tcPr>
          <w:p w14:paraId="063E6828" w14:textId="77777777" w:rsidR="000D30BD" w:rsidRPr="002E7331" w:rsidRDefault="000D30BD" w:rsidP="002E7331">
            <w:pPr>
              <w:pStyle w:val="TableText"/>
            </w:pPr>
            <w:bookmarkStart w:id="66" w:name="_Toc115260608"/>
            <w:r w:rsidRPr="002E7331">
              <w:t>Rental vehicles</w:t>
            </w:r>
            <w:bookmarkEnd w:id="66"/>
          </w:p>
        </w:tc>
        <w:tc>
          <w:tcPr>
            <w:tcW w:w="1250" w:type="pct"/>
            <w:tcBorders>
              <w:top w:val="single" w:sz="4" w:space="0" w:color="A6A6A6" w:themeColor="background1" w:themeShade="A6"/>
              <w:bottom w:val="single" w:sz="4" w:space="0" w:color="A6A6A6" w:themeColor="background1" w:themeShade="A6"/>
            </w:tcBorders>
            <w:vAlign w:val="center"/>
          </w:tcPr>
          <w:p w14:paraId="232E8CBE" w14:textId="77777777" w:rsidR="000D30BD" w:rsidRPr="007C16E8" w:rsidRDefault="000D30BD" w:rsidP="00117214">
            <w:pPr>
              <w:pStyle w:val="TableText"/>
              <w:jc w:val="right"/>
            </w:pPr>
            <w:r w:rsidRPr="007C16E8">
              <w:t>25.4</w:t>
            </w:r>
          </w:p>
        </w:tc>
        <w:tc>
          <w:tcPr>
            <w:tcW w:w="1250" w:type="pct"/>
            <w:tcBorders>
              <w:top w:val="single" w:sz="4" w:space="0" w:color="A6A6A6" w:themeColor="background1" w:themeShade="A6"/>
              <w:bottom w:val="single" w:sz="4" w:space="0" w:color="A6A6A6" w:themeColor="background1" w:themeShade="A6"/>
            </w:tcBorders>
            <w:vAlign w:val="center"/>
          </w:tcPr>
          <w:p w14:paraId="4BDA1011" w14:textId="77777777" w:rsidR="000D30BD" w:rsidRPr="007C16E8" w:rsidRDefault="000D30BD" w:rsidP="00117214">
            <w:pPr>
              <w:pStyle w:val="TableText"/>
              <w:jc w:val="right"/>
              <w:rPr>
                <w:szCs w:val="18"/>
              </w:rPr>
            </w:pPr>
            <w:bookmarkStart w:id="67" w:name="_Toc115260610"/>
            <w:r>
              <w:t>-3.4</w:t>
            </w:r>
            <w:bookmarkEnd w:id="67"/>
          </w:p>
        </w:tc>
        <w:tc>
          <w:tcPr>
            <w:tcW w:w="1251" w:type="pct"/>
            <w:tcBorders>
              <w:top w:val="single" w:sz="4" w:space="0" w:color="A6A6A6" w:themeColor="background1" w:themeShade="A6"/>
              <w:bottom w:val="single" w:sz="4" w:space="0" w:color="A6A6A6" w:themeColor="background1" w:themeShade="A6"/>
            </w:tcBorders>
            <w:vAlign w:val="center"/>
          </w:tcPr>
          <w:p w14:paraId="07A73B1D" w14:textId="77777777" w:rsidR="000D30BD" w:rsidRPr="007C16E8" w:rsidRDefault="000D30BD" w:rsidP="00117214">
            <w:pPr>
              <w:pStyle w:val="TableText"/>
              <w:jc w:val="right"/>
              <w:rPr>
                <w:szCs w:val="18"/>
              </w:rPr>
            </w:pPr>
            <w:r>
              <w:t>-12%</w:t>
            </w:r>
          </w:p>
        </w:tc>
      </w:tr>
      <w:tr w:rsidR="000D30BD" w:rsidRPr="007C16E8" w14:paraId="38A19924" w14:textId="77777777" w:rsidTr="002E7331">
        <w:trPr>
          <w:cantSplit/>
          <w:trHeight w:val="385"/>
        </w:trPr>
        <w:tc>
          <w:tcPr>
            <w:tcW w:w="1249" w:type="pct"/>
            <w:tcBorders>
              <w:top w:val="single" w:sz="4" w:space="0" w:color="A6A6A6" w:themeColor="background1" w:themeShade="A6"/>
              <w:bottom w:val="single" w:sz="4" w:space="0" w:color="A6A6A6" w:themeColor="background1" w:themeShade="A6"/>
            </w:tcBorders>
          </w:tcPr>
          <w:p w14:paraId="76AF0A94" w14:textId="77777777" w:rsidR="000D30BD" w:rsidRPr="002E7331" w:rsidRDefault="000D30BD" w:rsidP="002E7331">
            <w:pPr>
              <w:pStyle w:val="TableText"/>
            </w:pPr>
            <w:bookmarkStart w:id="68" w:name="_Toc115260612"/>
            <w:r w:rsidRPr="002E7331">
              <w:t>Taxis</w:t>
            </w:r>
            <w:bookmarkEnd w:id="68"/>
          </w:p>
        </w:tc>
        <w:tc>
          <w:tcPr>
            <w:tcW w:w="1250" w:type="pct"/>
            <w:tcBorders>
              <w:top w:val="single" w:sz="4" w:space="0" w:color="A6A6A6" w:themeColor="background1" w:themeShade="A6"/>
              <w:bottom w:val="single" w:sz="4" w:space="0" w:color="A6A6A6" w:themeColor="background1" w:themeShade="A6"/>
            </w:tcBorders>
            <w:vAlign w:val="center"/>
          </w:tcPr>
          <w:p w14:paraId="3435B778" w14:textId="77777777" w:rsidR="000D30BD" w:rsidRPr="007C16E8" w:rsidRDefault="000D30BD" w:rsidP="00117214">
            <w:pPr>
              <w:pStyle w:val="TableText"/>
              <w:jc w:val="right"/>
            </w:pPr>
            <w:bookmarkStart w:id="69" w:name="_Toc115260613"/>
            <w:r w:rsidRPr="007C16E8">
              <w:t>21.8</w:t>
            </w:r>
            <w:bookmarkEnd w:id="69"/>
          </w:p>
        </w:tc>
        <w:tc>
          <w:tcPr>
            <w:tcW w:w="1250" w:type="pct"/>
            <w:tcBorders>
              <w:top w:val="single" w:sz="4" w:space="0" w:color="A6A6A6" w:themeColor="background1" w:themeShade="A6"/>
              <w:bottom w:val="single" w:sz="4" w:space="0" w:color="A6A6A6" w:themeColor="background1" w:themeShade="A6"/>
            </w:tcBorders>
            <w:vAlign w:val="center"/>
          </w:tcPr>
          <w:p w14:paraId="0BCC390F" w14:textId="77777777" w:rsidR="000D30BD" w:rsidRPr="007C16E8" w:rsidRDefault="000D30BD" w:rsidP="00117214">
            <w:pPr>
              <w:pStyle w:val="TableText"/>
              <w:jc w:val="right"/>
              <w:rPr>
                <w:szCs w:val="18"/>
              </w:rPr>
            </w:pPr>
            <w:bookmarkStart w:id="70" w:name="_Toc115260614"/>
            <w:r w:rsidRPr="007C16E8">
              <w:t>-20.0</w:t>
            </w:r>
            <w:bookmarkEnd w:id="70"/>
          </w:p>
        </w:tc>
        <w:tc>
          <w:tcPr>
            <w:tcW w:w="1251" w:type="pct"/>
            <w:tcBorders>
              <w:top w:val="single" w:sz="4" w:space="0" w:color="A6A6A6" w:themeColor="background1" w:themeShade="A6"/>
              <w:bottom w:val="single" w:sz="4" w:space="0" w:color="A6A6A6" w:themeColor="background1" w:themeShade="A6"/>
            </w:tcBorders>
            <w:vAlign w:val="center"/>
          </w:tcPr>
          <w:p w14:paraId="34B5AC59" w14:textId="77777777" w:rsidR="000D30BD" w:rsidRPr="007C16E8" w:rsidRDefault="000D30BD" w:rsidP="00117214">
            <w:pPr>
              <w:pStyle w:val="TableText"/>
              <w:jc w:val="right"/>
              <w:rPr>
                <w:szCs w:val="18"/>
              </w:rPr>
            </w:pPr>
            <w:bookmarkStart w:id="71" w:name="_Toc115260615"/>
            <w:r w:rsidRPr="007C16E8">
              <w:t>-48%</w:t>
            </w:r>
            <w:bookmarkEnd w:id="71"/>
          </w:p>
        </w:tc>
      </w:tr>
      <w:tr w:rsidR="000D30BD" w:rsidRPr="007C16E8" w14:paraId="61EA4794" w14:textId="77777777" w:rsidTr="002E7331">
        <w:trPr>
          <w:cantSplit/>
          <w:trHeight w:val="363"/>
        </w:trPr>
        <w:tc>
          <w:tcPr>
            <w:tcW w:w="1249" w:type="pct"/>
            <w:tcBorders>
              <w:top w:val="single" w:sz="4" w:space="0" w:color="A6A6A6" w:themeColor="background1" w:themeShade="A6"/>
              <w:bottom w:val="single" w:sz="4" w:space="0" w:color="A6A6A6" w:themeColor="background1" w:themeShade="A6"/>
            </w:tcBorders>
          </w:tcPr>
          <w:p w14:paraId="2A7CC682" w14:textId="77777777" w:rsidR="000D30BD" w:rsidRPr="002E7331" w:rsidRDefault="000D30BD" w:rsidP="002E7331">
            <w:pPr>
              <w:pStyle w:val="TableText"/>
            </w:pPr>
            <w:bookmarkStart w:id="72" w:name="_Toc115260616"/>
            <w:r w:rsidRPr="002E7331">
              <w:t>Use of private cars</w:t>
            </w:r>
            <w:bookmarkEnd w:id="72"/>
          </w:p>
        </w:tc>
        <w:tc>
          <w:tcPr>
            <w:tcW w:w="1250" w:type="pct"/>
            <w:tcBorders>
              <w:top w:val="single" w:sz="4" w:space="0" w:color="A6A6A6" w:themeColor="background1" w:themeShade="A6"/>
              <w:bottom w:val="single" w:sz="4" w:space="0" w:color="A6A6A6" w:themeColor="background1" w:themeShade="A6"/>
            </w:tcBorders>
            <w:vAlign w:val="center"/>
          </w:tcPr>
          <w:p w14:paraId="0FD82732" w14:textId="77777777" w:rsidR="000D30BD" w:rsidRPr="007C16E8" w:rsidRDefault="000D30BD" w:rsidP="00117214">
            <w:pPr>
              <w:pStyle w:val="TableText"/>
              <w:jc w:val="right"/>
            </w:pPr>
            <w:bookmarkStart w:id="73" w:name="_Toc115260617"/>
            <w:r w:rsidRPr="007C16E8">
              <w:t>26.4</w:t>
            </w:r>
            <w:bookmarkEnd w:id="73"/>
          </w:p>
        </w:tc>
        <w:tc>
          <w:tcPr>
            <w:tcW w:w="1250" w:type="pct"/>
            <w:tcBorders>
              <w:top w:val="single" w:sz="4" w:space="0" w:color="A6A6A6" w:themeColor="background1" w:themeShade="A6"/>
              <w:bottom w:val="single" w:sz="4" w:space="0" w:color="A6A6A6" w:themeColor="background1" w:themeShade="A6"/>
            </w:tcBorders>
            <w:vAlign w:val="center"/>
          </w:tcPr>
          <w:p w14:paraId="726464F4" w14:textId="77777777" w:rsidR="000D30BD" w:rsidRPr="007C16E8" w:rsidRDefault="000D30BD" w:rsidP="00117214">
            <w:pPr>
              <w:pStyle w:val="TableText"/>
              <w:jc w:val="right"/>
              <w:rPr>
                <w:szCs w:val="18"/>
              </w:rPr>
            </w:pPr>
            <w:bookmarkStart w:id="74" w:name="_Toc115260618"/>
            <w:r w:rsidRPr="007C16E8">
              <w:t>-11.6</w:t>
            </w:r>
            <w:bookmarkEnd w:id="74"/>
          </w:p>
        </w:tc>
        <w:tc>
          <w:tcPr>
            <w:tcW w:w="1251" w:type="pct"/>
            <w:tcBorders>
              <w:top w:val="single" w:sz="4" w:space="0" w:color="A6A6A6" w:themeColor="background1" w:themeShade="A6"/>
              <w:bottom w:val="single" w:sz="4" w:space="0" w:color="A6A6A6" w:themeColor="background1" w:themeShade="A6"/>
            </w:tcBorders>
            <w:vAlign w:val="center"/>
          </w:tcPr>
          <w:p w14:paraId="1081E2E6" w14:textId="77777777" w:rsidR="000D30BD" w:rsidRPr="007C16E8" w:rsidRDefault="000D30BD" w:rsidP="00117214">
            <w:pPr>
              <w:pStyle w:val="TableText"/>
              <w:jc w:val="right"/>
              <w:rPr>
                <w:szCs w:val="18"/>
              </w:rPr>
            </w:pPr>
            <w:bookmarkStart w:id="75" w:name="_Toc115260619"/>
            <w:r w:rsidRPr="007C16E8">
              <w:t>-31%</w:t>
            </w:r>
            <w:bookmarkEnd w:id="75"/>
          </w:p>
        </w:tc>
      </w:tr>
      <w:tr w:rsidR="000D30BD" w:rsidRPr="007C16E8" w14:paraId="0D3DEA12" w14:textId="77777777" w:rsidTr="002E7331">
        <w:trPr>
          <w:cantSplit/>
          <w:trHeight w:val="368"/>
        </w:trPr>
        <w:tc>
          <w:tcPr>
            <w:tcW w:w="1249" w:type="pct"/>
            <w:tcBorders>
              <w:top w:val="single" w:sz="4" w:space="0" w:color="A6A6A6" w:themeColor="background1" w:themeShade="A6"/>
              <w:bottom w:val="single" w:sz="4" w:space="0" w:color="A6A6A6" w:themeColor="background1" w:themeShade="A6"/>
            </w:tcBorders>
          </w:tcPr>
          <w:p w14:paraId="73C8D12E" w14:textId="77777777" w:rsidR="000D30BD" w:rsidRPr="002E7331" w:rsidRDefault="000D30BD" w:rsidP="002E7331">
            <w:pPr>
              <w:pStyle w:val="TableText"/>
            </w:pPr>
            <w:bookmarkStart w:id="76" w:name="_Toc115260620"/>
            <w:r w:rsidRPr="002E7331">
              <w:t>Waste to landfill</w:t>
            </w:r>
            <w:bookmarkEnd w:id="76"/>
          </w:p>
        </w:tc>
        <w:tc>
          <w:tcPr>
            <w:tcW w:w="1250" w:type="pct"/>
            <w:tcBorders>
              <w:top w:val="single" w:sz="4" w:space="0" w:color="A6A6A6" w:themeColor="background1" w:themeShade="A6"/>
              <w:bottom w:val="single" w:sz="4" w:space="0" w:color="A6A6A6" w:themeColor="background1" w:themeShade="A6"/>
            </w:tcBorders>
            <w:vAlign w:val="center"/>
          </w:tcPr>
          <w:p w14:paraId="7A0DB86F" w14:textId="77777777" w:rsidR="000D30BD" w:rsidRPr="007C16E8" w:rsidRDefault="000D30BD" w:rsidP="00117214">
            <w:pPr>
              <w:pStyle w:val="TableText"/>
              <w:jc w:val="right"/>
            </w:pPr>
            <w:bookmarkStart w:id="77" w:name="_Toc115260621"/>
            <w:r w:rsidRPr="007C16E8">
              <w:t>27.9</w:t>
            </w:r>
            <w:bookmarkEnd w:id="77"/>
          </w:p>
        </w:tc>
        <w:tc>
          <w:tcPr>
            <w:tcW w:w="1250" w:type="pct"/>
            <w:tcBorders>
              <w:top w:val="single" w:sz="4" w:space="0" w:color="A6A6A6" w:themeColor="background1" w:themeShade="A6"/>
              <w:bottom w:val="single" w:sz="4" w:space="0" w:color="A6A6A6" w:themeColor="background1" w:themeShade="A6"/>
            </w:tcBorders>
            <w:vAlign w:val="center"/>
          </w:tcPr>
          <w:p w14:paraId="7B697BB9" w14:textId="77777777" w:rsidR="000D30BD" w:rsidRPr="007C16E8" w:rsidRDefault="000D30BD" w:rsidP="00117214">
            <w:pPr>
              <w:pStyle w:val="TableText"/>
              <w:jc w:val="right"/>
              <w:rPr>
                <w:szCs w:val="18"/>
              </w:rPr>
            </w:pPr>
            <w:bookmarkStart w:id="78" w:name="_Toc115260622"/>
            <w:r w:rsidRPr="007C16E8">
              <w:t>-76.1</w:t>
            </w:r>
            <w:bookmarkEnd w:id="78"/>
          </w:p>
        </w:tc>
        <w:tc>
          <w:tcPr>
            <w:tcW w:w="1251" w:type="pct"/>
            <w:tcBorders>
              <w:top w:val="single" w:sz="4" w:space="0" w:color="A6A6A6" w:themeColor="background1" w:themeShade="A6"/>
              <w:bottom w:val="single" w:sz="4" w:space="0" w:color="A6A6A6" w:themeColor="background1" w:themeShade="A6"/>
            </w:tcBorders>
            <w:vAlign w:val="center"/>
          </w:tcPr>
          <w:p w14:paraId="18BC5CB9" w14:textId="77777777" w:rsidR="000D30BD" w:rsidRPr="007C16E8" w:rsidRDefault="000D30BD" w:rsidP="00117214">
            <w:pPr>
              <w:pStyle w:val="TableText"/>
              <w:jc w:val="right"/>
              <w:rPr>
                <w:szCs w:val="18"/>
              </w:rPr>
            </w:pPr>
            <w:bookmarkStart w:id="79" w:name="_Toc115260623"/>
            <w:r w:rsidRPr="007C16E8">
              <w:t>-73%</w:t>
            </w:r>
            <w:bookmarkEnd w:id="79"/>
          </w:p>
        </w:tc>
      </w:tr>
      <w:tr w:rsidR="000D30BD" w:rsidRPr="007C16E8" w14:paraId="5D5CB54F" w14:textId="77777777" w:rsidTr="002E7331">
        <w:trPr>
          <w:cantSplit/>
          <w:trHeight w:val="347"/>
        </w:trPr>
        <w:tc>
          <w:tcPr>
            <w:tcW w:w="1249" w:type="pct"/>
            <w:tcBorders>
              <w:top w:val="single" w:sz="4" w:space="0" w:color="A6A6A6" w:themeColor="background1" w:themeShade="A6"/>
              <w:bottom w:val="single" w:sz="4" w:space="0" w:color="A6A6A6" w:themeColor="background1" w:themeShade="A6"/>
            </w:tcBorders>
          </w:tcPr>
          <w:p w14:paraId="1B49653F" w14:textId="77777777" w:rsidR="000D30BD" w:rsidRPr="002E7331" w:rsidRDefault="000D30BD" w:rsidP="002E7331">
            <w:pPr>
              <w:pStyle w:val="TableText"/>
            </w:pPr>
            <w:bookmarkStart w:id="80" w:name="_Toc115260624"/>
            <w:r w:rsidRPr="002E7331">
              <w:t>Accommodation</w:t>
            </w:r>
            <w:bookmarkEnd w:id="80"/>
            <w:r w:rsidRPr="002E7331">
              <w:t xml:space="preserve"> </w:t>
            </w:r>
          </w:p>
        </w:tc>
        <w:tc>
          <w:tcPr>
            <w:tcW w:w="1250" w:type="pct"/>
            <w:tcBorders>
              <w:top w:val="single" w:sz="4" w:space="0" w:color="A6A6A6" w:themeColor="background1" w:themeShade="A6"/>
              <w:bottom w:val="single" w:sz="4" w:space="0" w:color="A6A6A6" w:themeColor="background1" w:themeShade="A6"/>
            </w:tcBorders>
            <w:vAlign w:val="center"/>
          </w:tcPr>
          <w:p w14:paraId="69BDD7E8" w14:textId="77777777" w:rsidR="000D30BD" w:rsidRPr="007C16E8" w:rsidRDefault="000D30BD" w:rsidP="00117214">
            <w:pPr>
              <w:pStyle w:val="TableText"/>
              <w:jc w:val="right"/>
            </w:pPr>
            <w:bookmarkStart w:id="81" w:name="_Toc115260625"/>
            <w:r w:rsidRPr="007C16E8">
              <w:t>51.9</w:t>
            </w:r>
            <w:bookmarkEnd w:id="81"/>
          </w:p>
        </w:tc>
        <w:tc>
          <w:tcPr>
            <w:tcW w:w="1250" w:type="pct"/>
            <w:tcBorders>
              <w:top w:val="single" w:sz="4" w:space="0" w:color="A6A6A6" w:themeColor="background1" w:themeShade="A6"/>
              <w:bottom w:val="single" w:sz="4" w:space="0" w:color="A6A6A6" w:themeColor="background1" w:themeShade="A6"/>
            </w:tcBorders>
            <w:vAlign w:val="center"/>
          </w:tcPr>
          <w:p w14:paraId="3310DE10" w14:textId="77777777" w:rsidR="000D30BD" w:rsidRPr="007C16E8" w:rsidRDefault="000D30BD" w:rsidP="00117214">
            <w:pPr>
              <w:pStyle w:val="TableText"/>
              <w:jc w:val="right"/>
              <w:rPr>
                <w:szCs w:val="18"/>
              </w:rPr>
            </w:pPr>
            <w:bookmarkStart w:id="82" w:name="_Toc115260626"/>
            <w:r w:rsidRPr="007C16E8">
              <w:t>-3.2</w:t>
            </w:r>
            <w:bookmarkEnd w:id="82"/>
          </w:p>
        </w:tc>
        <w:tc>
          <w:tcPr>
            <w:tcW w:w="1251" w:type="pct"/>
            <w:tcBorders>
              <w:top w:val="single" w:sz="4" w:space="0" w:color="A6A6A6" w:themeColor="background1" w:themeShade="A6"/>
              <w:bottom w:val="single" w:sz="4" w:space="0" w:color="A6A6A6" w:themeColor="background1" w:themeShade="A6"/>
            </w:tcBorders>
            <w:vAlign w:val="center"/>
          </w:tcPr>
          <w:p w14:paraId="2923CC2D" w14:textId="77777777" w:rsidR="000D30BD" w:rsidRPr="007C16E8" w:rsidRDefault="000D30BD" w:rsidP="00117214">
            <w:pPr>
              <w:pStyle w:val="TableText"/>
              <w:jc w:val="right"/>
              <w:rPr>
                <w:szCs w:val="18"/>
              </w:rPr>
            </w:pPr>
            <w:bookmarkStart w:id="83" w:name="_Toc115260627"/>
            <w:r w:rsidRPr="007C16E8">
              <w:t>-6%</w:t>
            </w:r>
            <w:bookmarkEnd w:id="83"/>
          </w:p>
        </w:tc>
      </w:tr>
      <w:tr w:rsidR="000D30BD" w:rsidRPr="007C16E8" w14:paraId="471FF10A" w14:textId="77777777" w:rsidTr="002E7331">
        <w:trPr>
          <w:cantSplit/>
          <w:trHeight w:val="481"/>
        </w:trPr>
        <w:tc>
          <w:tcPr>
            <w:tcW w:w="1249" w:type="pct"/>
            <w:tcBorders>
              <w:top w:val="single" w:sz="4" w:space="0" w:color="A6A6A6" w:themeColor="background1" w:themeShade="A6"/>
              <w:bottom w:val="single" w:sz="4" w:space="0" w:color="A6A6A6" w:themeColor="background1" w:themeShade="A6"/>
            </w:tcBorders>
          </w:tcPr>
          <w:p w14:paraId="48A4852B" w14:textId="77777777" w:rsidR="000D30BD" w:rsidRPr="002E7331" w:rsidRDefault="000D30BD" w:rsidP="002E7331">
            <w:pPr>
              <w:pStyle w:val="TableText"/>
            </w:pPr>
            <w:bookmarkStart w:id="84" w:name="_Toc115260628"/>
            <w:r w:rsidRPr="002E7331">
              <w:t>Electricity</w:t>
            </w:r>
            <w:bookmarkEnd w:id="84"/>
          </w:p>
        </w:tc>
        <w:tc>
          <w:tcPr>
            <w:tcW w:w="1250" w:type="pct"/>
            <w:tcBorders>
              <w:top w:val="single" w:sz="4" w:space="0" w:color="A6A6A6" w:themeColor="background1" w:themeShade="A6"/>
              <w:bottom w:val="single" w:sz="4" w:space="0" w:color="A6A6A6" w:themeColor="background1" w:themeShade="A6"/>
            </w:tcBorders>
            <w:vAlign w:val="center"/>
          </w:tcPr>
          <w:p w14:paraId="6A95AAEB" w14:textId="77777777" w:rsidR="000D30BD" w:rsidRPr="007C16E8" w:rsidRDefault="000D30BD" w:rsidP="00117214">
            <w:pPr>
              <w:pStyle w:val="TableText"/>
              <w:jc w:val="right"/>
            </w:pPr>
            <w:bookmarkStart w:id="85" w:name="_Toc115260629"/>
            <w:r w:rsidRPr="007C16E8">
              <w:t>214.1</w:t>
            </w:r>
            <w:bookmarkEnd w:id="85"/>
          </w:p>
        </w:tc>
        <w:tc>
          <w:tcPr>
            <w:tcW w:w="1250" w:type="pct"/>
            <w:tcBorders>
              <w:top w:val="single" w:sz="4" w:space="0" w:color="A6A6A6" w:themeColor="background1" w:themeShade="A6"/>
              <w:bottom w:val="single" w:sz="4" w:space="0" w:color="A6A6A6" w:themeColor="background1" w:themeShade="A6"/>
            </w:tcBorders>
            <w:vAlign w:val="center"/>
          </w:tcPr>
          <w:p w14:paraId="0ACAF395" w14:textId="77777777" w:rsidR="000D30BD" w:rsidRPr="007C16E8" w:rsidRDefault="000D30BD" w:rsidP="00117214">
            <w:pPr>
              <w:pStyle w:val="TableText"/>
              <w:jc w:val="right"/>
              <w:rPr>
                <w:szCs w:val="18"/>
              </w:rPr>
            </w:pPr>
            <w:bookmarkStart w:id="86" w:name="_Toc115260630"/>
            <w:r w:rsidRPr="007C16E8">
              <w:t>66.6</w:t>
            </w:r>
            <w:bookmarkEnd w:id="86"/>
          </w:p>
        </w:tc>
        <w:tc>
          <w:tcPr>
            <w:tcW w:w="1251" w:type="pct"/>
            <w:tcBorders>
              <w:top w:val="single" w:sz="4" w:space="0" w:color="A6A6A6" w:themeColor="background1" w:themeShade="A6"/>
              <w:bottom w:val="single" w:sz="4" w:space="0" w:color="A6A6A6" w:themeColor="background1" w:themeShade="A6"/>
            </w:tcBorders>
            <w:vAlign w:val="center"/>
          </w:tcPr>
          <w:p w14:paraId="26EF586C" w14:textId="77777777" w:rsidR="000D30BD" w:rsidRPr="007C16E8" w:rsidRDefault="000D30BD" w:rsidP="00117214">
            <w:pPr>
              <w:pStyle w:val="TableText"/>
              <w:jc w:val="right"/>
              <w:rPr>
                <w:szCs w:val="18"/>
              </w:rPr>
            </w:pPr>
            <w:bookmarkStart w:id="87" w:name="_Toc115260631"/>
            <w:r w:rsidRPr="007C16E8">
              <w:t>45%</w:t>
            </w:r>
            <w:bookmarkEnd w:id="87"/>
          </w:p>
        </w:tc>
      </w:tr>
      <w:tr w:rsidR="000D30BD" w:rsidRPr="007C16E8" w14:paraId="3F34F99E" w14:textId="77777777" w:rsidTr="002E7331">
        <w:trPr>
          <w:cantSplit/>
          <w:trHeight w:val="417"/>
        </w:trPr>
        <w:tc>
          <w:tcPr>
            <w:tcW w:w="1249" w:type="pct"/>
            <w:tcBorders>
              <w:top w:val="single" w:sz="4" w:space="0" w:color="A6A6A6" w:themeColor="background1" w:themeShade="A6"/>
              <w:bottom w:val="single" w:sz="4" w:space="0" w:color="A6A6A6" w:themeColor="background1" w:themeShade="A6"/>
            </w:tcBorders>
          </w:tcPr>
          <w:p w14:paraId="2F6EE340" w14:textId="77777777" w:rsidR="000D30BD" w:rsidRPr="007C16E8" w:rsidRDefault="000D30BD" w:rsidP="00117214">
            <w:pPr>
              <w:pStyle w:val="TableText"/>
            </w:pPr>
            <w:bookmarkStart w:id="88" w:name="_Toc115260632"/>
            <w:r w:rsidRPr="007C16E8">
              <w:t>Air travel</w:t>
            </w:r>
            <w:bookmarkEnd w:id="88"/>
          </w:p>
        </w:tc>
        <w:tc>
          <w:tcPr>
            <w:tcW w:w="1250" w:type="pct"/>
            <w:tcBorders>
              <w:top w:val="single" w:sz="4" w:space="0" w:color="A6A6A6" w:themeColor="background1" w:themeShade="A6"/>
              <w:bottom w:val="single" w:sz="4" w:space="0" w:color="A6A6A6" w:themeColor="background1" w:themeShade="A6"/>
            </w:tcBorders>
            <w:vAlign w:val="center"/>
          </w:tcPr>
          <w:p w14:paraId="4C10E731" w14:textId="77777777" w:rsidR="000D30BD" w:rsidRPr="007C16E8" w:rsidRDefault="000D30BD" w:rsidP="00117214">
            <w:pPr>
              <w:pStyle w:val="TableText"/>
              <w:jc w:val="right"/>
            </w:pPr>
            <w:r w:rsidRPr="007C16E8">
              <w:t>791.8</w:t>
            </w:r>
          </w:p>
        </w:tc>
        <w:tc>
          <w:tcPr>
            <w:tcW w:w="1250" w:type="pct"/>
            <w:tcBorders>
              <w:top w:val="single" w:sz="4" w:space="0" w:color="A6A6A6" w:themeColor="background1" w:themeShade="A6"/>
              <w:bottom w:val="single" w:sz="4" w:space="0" w:color="A6A6A6" w:themeColor="background1" w:themeShade="A6"/>
            </w:tcBorders>
            <w:vAlign w:val="center"/>
          </w:tcPr>
          <w:p w14:paraId="3F820D94" w14:textId="77777777" w:rsidR="000D30BD" w:rsidRPr="007C16E8" w:rsidRDefault="000D30BD" w:rsidP="00117214">
            <w:pPr>
              <w:pStyle w:val="TableText"/>
              <w:jc w:val="right"/>
              <w:rPr>
                <w:szCs w:val="18"/>
              </w:rPr>
            </w:pPr>
            <w:bookmarkStart w:id="89" w:name="_Toc115260634"/>
            <w:r w:rsidRPr="007C16E8">
              <w:t>-</w:t>
            </w:r>
            <w:bookmarkEnd w:id="89"/>
            <w:r w:rsidRPr="007C16E8">
              <w:t>712.6</w:t>
            </w:r>
          </w:p>
        </w:tc>
        <w:tc>
          <w:tcPr>
            <w:tcW w:w="1251" w:type="pct"/>
            <w:tcBorders>
              <w:top w:val="single" w:sz="4" w:space="0" w:color="A6A6A6" w:themeColor="background1" w:themeShade="A6"/>
              <w:bottom w:val="single" w:sz="4" w:space="0" w:color="A6A6A6" w:themeColor="background1" w:themeShade="A6"/>
            </w:tcBorders>
            <w:vAlign w:val="center"/>
          </w:tcPr>
          <w:p w14:paraId="7B4FCB3E" w14:textId="77777777" w:rsidR="000D30BD" w:rsidRPr="007C16E8" w:rsidRDefault="000D30BD" w:rsidP="00117214">
            <w:pPr>
              <w:pStyle w:val="TableText"/>
              <w:jc w:val="right"/>
              <w:rPr>
                <w:szCs w:val="18"/>
              </w:rPr>
            </w:pPr>
            <w:bookmarkStart w:id="90" w:name="_Toc115260635"/>
            <w:r w:rsidRPr="007C16E8">
              <w:t>-47%</w:t>
            </w:r>
            <w:bookmarkEnd w:id="90"/>
          </w:p>
        </w:tc>
      </w:tr>
      <w:tr w:rsidR="000D30BD" w:rsidRPr="00B60A18" w14:paraId="39B1313F" w14:textId="77777777" w:rsidTr="002E7331">
        <w:trPr>
          <w:cantSplit/>
          <w:trHeight w:val="417"/>
        </w:trPr>
        <w:tc>
          <w:tcPr>
            <w:tcW w:w="1249" w:type="pct"/>
            <w:tcBorders>
              <w:top w:val="single" w:sz="4" w:space="0" w:color="A6A6A6" w:themeColor="background1" w:themeShade="A6"/>
              <w:bottom w:val="single" w:sz="4" w:space="0" w:color="A6A6A6" w:themeColor="background1" w:themeShade="A6"/>
            </w:tcBorders>
          </w:tcPr>
          <w:p w14:paraId="6E58F20B" w14:textId="77777777" w:rsidR="000D30BD" w:rsidRPr="00404EC9" w:rsidRDefault="000D30BD" w:rsidP="00117214">
            <w:pPr>
              <w:pStyle w:val="TableText"/>
              <w:rPr>
                <w:bCs/>
              </w:rPr>
            </w:pPr>
            <w:bookmarkStart w:id="91" w:name="_Toc115260636"/>
            <w:r w:rsidRPr="00061146">
              <w:rPr>
                <w:b/>
                <w:bCs/>
              </w:rPr>
              <w:t>Total</w:t>
            </w:r>
            <w:bookmarkEnd w:id="91"/>
          </w:p>
        </w:tc>
        <w:tc>
          <w:tcPr>
            <w:tcW w:w="1250" w:type="pct"/>
            <w:tcBorders>
              <w:top w:val="single" w:sz="4" w:space="0" w:color="A6A6A6" w:themeColor="background1" w:themeShade="A6"/>
              <w:bottom w:val="single" w:sz="4" w:space="0" w:color="A6A6A6" w:themeColor="background1" w:themeShade="A6"/>
            </w:tcBorders>
            <w:vAlign w:val="center"/>
          </w:tcPr>
          <w:p w14:paraId="654A936B" w14:textId="77777777" w:rsidR="000D30BD" w:rsidRPr="00404EC9" w:rsidRDefault="000D30BD" w:rsidP="00117214">
            <w:pPr>
              <w:pStyle w:val="TableText"/>
              <w:jc w:val="right"/>
              <w:rPr>
                <w:bCs/>
              </w:rPr>
            </w:pPr>
            <w:bookmarkStart w:id="92" w:name="_Toc115260637"/>
            <w:r w:rsidRPr="00061146">
              <w:rPr>
                <w:b/>
                <w:bCs/>
              </w:rPr>
              <w:t>1</w:t>
            </w:r>
            <w:r>
              <w:rPr>
                <w:b/>
                <w:bCs/>
              </w:rPr>
              <w:t>,</w:t>
            </w:r>
            <w:r w:rsidRPr="00061146">
              <w:rPr>
                <w:b/>
                <w:bCs/>
              </w:rPr>
              <w:t>344.0</w:t>
            </w:r>
            <w:bookmarkEnd w:id="92"/>
          </w:p>
        </w:tc>
        <w:tc>
          <w:tcPr>
            <w:tcW w:w="1250" w:type="pct"/>
            <w:tcBorders>
              <w:top w:val="single" w:sz="4" w:space="0" w:color="A6A6A6" w:themeColor="background1" w:themeShade="A6"/>
              <w:bottom w:val="single" w:sz="4" w:space="0" w:color="A6A6A6" w:themeColor="background1" w:themeShade="A6"/>
            </w:tcBorders>
            <w:vAlign w:val="center"/>
          </w:tcPr>
          <w:p w14:paraId="790660C9" w14:textId="77777777" w:rsidR="000D30BD" w:rsidRPr="00404EC9" w:rsidRDefault="000D30BD" w:rsidP="00117214">
            <w:pPr>
              <w:pStyle w:val="TableText"/>
              <w:jc w:val="right"/>
              <w:rPr>
                <w:bCs/>
              </w:rPr>
            </w:pPr>
            <w:bookmarkStart w:id="93" w:name="_Toc115260638"/>
            <w:r w:rsidRPr="00061146">
              <w:rPr>
                <w:b/>
                <w:bCs/>
              </w:rPr>
              <w:t>-622.</w:t>
            </w:r>
            <w:r>
              <w:rPr>
                <w:b/>
                <w:bCs/>
              </w:rPr>
              <w:t>0</w:t>
            </w:r>
            <w:bookmarkEnd w:id="93"/>
          </w:p>
        </w:tc>
        <w:tc>
          <w:tcPr>
            <w:tcW w:w="1251" w:type="pct"/>
            <w:tcBorders>
              <w:top w:val="single" w:sz="4" w:space="0" w:color="A6A6A6" w:themeColor="background1" w:themeShade="A6"/>
              <w:bottom w:val="single" w:sz="4" w:space="0" w:color="A6A6A6" w:themeColor="background1" w:themeShade="A6"/>
            </w:tcBorders>
            <w:vAlign w:val="center"/>
          </w:tcPr>
          <w:p w14:paraId="04BBF4F6" w14:textId="77777777" w:rsidR="000D30BD" w:rsidRPr="00404EC9" w:rsidRDefault="000D30BD" w:rsidP="00117214">
            <w:pPr>
              <w:pStyle w:val="TableText"/>
              <w:jc w:val="right"/>
              <w:rPr>
                <w:bCs/>
              </w:rPr>
            </w:pPr>
            <w:r w:rsidRPr="00061146">
              <w:rPr>
                <w:b/>
                <w:bCs/>
              </w:rPr>
              <w:t>-31.7%</w:t>
            </w:r>
          </w:p>
        </w:tc>
      </w:tr>
    </w:tbl>
    <w:p w14:paraId="7F60BA9A" w14:textId="77777777" w:rsidR="002E7331" w:rsidRDefault="002E7331" w:rsidP="000D30BD">
      <w:pPr>
        <w:pStyle w:val="Heading2"/>
        <w:sectPr w:rsidR="002E7331" w:rsidSect="000D30BD">
          <w:pgSz w:w="11907" w:h="16834" w:code="9"/>
          <w:pgMar w:top="1418" w:right="1701" w:bottom="1134" w:left="1843" w:header="284" w:footer="425" w:gutter="284"/>
          <w:cols w:space="720"/>
          <w:docGrid w:linePitch="286"/>
        </w:sectPr>
      </w:pPr>
      <w:bookmarkStart w:id="94" w:name="_Toc133917073"/>
    </w:p>
    <w:p w14:paraId="5DBB1A59" w14:textId="71986B7E" w:rsidR="000D30BD" w:rsidRPr="002E7331" w:rsidRDefault="000D30BD" w:rsidP="002E7331">
      <w:pPr>
        <w:pStyle w:val="Heading1"/>
        <w:spacing w:before="0"/>
      </w:pPr>
      <w:bookmarkStart w:id="95" w:name="_Toc137223220"/>
      <w:r w:rsidRPr="002E7331">
        <w:lastRenderedPageBreak/>
        <w:t>Conclusion</w:t>
      </w:r>
      <w:bookmarkEnd w:id="94"/>
      <w:bookmarkEnd w:id="95"/>
    </w:p>
    <w:p w14:paraId="6DEEA7B7" w14:textId="77777777" w:rsidR="000D30BD" w:rsidRPr="007C16E8" w:rsidRDefault="000D30BD" w:rsidP="002E7331">
      <w:r>
        <w:t>Several emissions sources for 2021/22 were influenced by the COVID-19 pandemic, and the pandemic required the Ministry to make a number of operational changes, including setting up short-term office accommodation in Wellington to host an increased workforce. This resulted in a significant increase in electricity consumption and associated emissions. In addition, more Ministry staff worked from home, resulting in the associated emissions increasing. In contrast, air travel emissions reduced compared with our base year, resulting in a 47% reduction in emissions in this category.</w:t>
      </w:r>
    </w:p>
    <w:p w14:paraId="77A4FA15" w14:textId="77777777" w:rsidR="000D30BD" w:rsidRPr="007C16E8" w:rsidRDefault="000D30BD" w:rsidP="000D30BD">
      <w:pPr>
        <w:pStyle w:val="Heading2"/>
      </w:pPr>
      <w:bookmarkStart w:id="96" w:name="_Toc133917074"/>
      <w:bookmarkStart w:id="97" w:name="_Toc137223221"/>
      <w:r w:rsidRPr="007C16E8">
        <w:t xml:space="preserve">Reduction </w:t>
      </w:r>
      <w:r>
        <w:t>p</w:t>
      </w:r>
      <w:r w:rsidRPr="007C16E8">
        <w:t>lan (in development)</w:t>
      </w:r>
      <w:bookmarkEnd w:id="96"/>
      <w:bookmarkEnd w:id="97"/>
    </w:p>
    <w:p w14:paraId="0F1AF955" w14:textId="77777777" w:rsidR="000D30BD" w:rsidRPr="007C16E8" w:rsidRDefault="000D30BD" w:rsidP="002E7331">
      <w:r w:rsidRPr="007C16E8">
        <w:t xml:space="preserve">This report provides a framework for the Ministry to measure, verify and report on our emissions annually. The Ministry is currently developing a reductions plan with a 1.5°C target reduction pathway. </w:t>
      </w:r>
      <w:r>
        <w:t>P</w:t>
      </w:r>
      <w:r w:rsidRPr="007C16E8">
        <w:t>lanned initiative</w:t>
      </w:r>
      <w:r>
        <w:t>s</w:t>
      </w:r>
      <w:r w:rsidRPr="007C16E8">
        <w:t xml:space="preserve"> </w:t>
      </w:r>
      <w:r>
        <w:t>include</w:t>
      </w:r>
      <w:r w:rsidRPr="007C16E8">
        <w:t>:</w:t>
      </w:r>
    </w:p>
    <w:p w14:paraId="18DBF58B" w14:textId="77777777" w:rsidR="000D30BD" w:rsidRPr="002E7331" w:rsidRDefault="000D30BD" w:rsidP="002E7331">
      <w:pPr>
        <w:pStyle w:val="Bullet"/>
      </w:pPr>
      <w:r w:rsidRPr="002E7331">
        <w:t>improving internal process to ensure accuracy and completeness of reporting</w:t>
      </w:r>
    </w:p>
    <w:p w14:paraId="496789CC" w14:textId="77777777" w:rsidR="000D30BD" w:rsidRPr="002E7331" w:rsidRDefault="000D30BD" w:rsidP="002E7331">
      <w:pPr>
        <w:pStyle w:val="Bullet"/>
      </w:pPr>
      <w:r w:rsidRPr="002E7331">
        <w:t xml:space="preserve">continuing to engage with suppliers to improve reporting </w:t>
      </w:r>
    </w:p>
    <w:p w14:paraId="241E28B5" w14:textId="77777777" w:rsidR="000D30BD" w:rsidRPr="002E7331" w:rsidRDefault="000D30BD" w:rsidP="002E7331">
      <w:pPr>
        <w:pStyle w:val="Bullet"/>
      </w:pPr>
      <w:r w:rsidRPr="002E7331">
        <w:t>reviewing travel guidance and rules to ensure sustainability is a key consideration when deciding if travel is required</w:t>
      </w:r>
    </w:p>
    <w:p w14:paraId="340C7A2D" w14:textId="77777777" w:rsidR="000D30BD" w:rsidRPr="002E7331" w:rsidRDefault="000D30BD" w:rsidP="002E7331">
      <w:pPr>
        <w:pStyle w:val="Bullet"/>
      </w:pPr>
      <w:r w:rsidRPr="002E7331">
        <w:t>investigating fleet utilisation for downsizing and if required replacing with hybrid/electrical or full electrical by 2025/26 (50% complete)</w:t>
      </w:r>
    </w:p>
    <w:p w14:paraId="5DB7E2B1" w14:textId="77777777" w:rsidR="000D30BD" w:rsidRPr="002E7331" w:rsidRDefault="000D30BD" w:rsidP="002E7331">
      <w:pPr>
        <w:pStyle w:val="Bullet"/>
      </w:pPr>
      <w:r w:rsidRPr="002E7331">
        <w:t>investigating the potential for reducing electrical sources emissions, including improved renewable sourced electricity generation.</w:t>
      </w:r>
    </w:p>
    <w:p w14:paraId="4F1E3C4C" w14:textId="77777777" w:rsidR="002E7331" w:rsidRDefault="002E7331" w:rsidP="002E7331"/>
    <w:p w14:paraId="7280920A" w14:textId="1FD1CFD1" w:rsidR="000D30BD" w:rsidRPr="007C16E8" w:rsidRDefault="000D30BD" w:rsidP="002E7331">
      <w:r w:rsidRPr="007C16E8">
        <w:t>As travel-based sources are responsible for over 85% of the Ministry’s base year emissions</w:t>
      </w:r>
      <w:r>
        <w:t>, category 3 will remain a significant focus for reduction activities</w:t>
      </w:r>
      <w:r w:rsidRPr="007C16E8">
        <w:t>.</w:t>
      </w:r>
    </w:p>
    <w:p w14:paraId="4259630F" w14:textId="77777777" w:rsidR="002E7331" w:rsidRDefault="002E7331" w:rsidP="000D30BD">
      <w:pPr>
        <w:pStyle w:val="Heading2"/>
        <w:sectPr w:rsidR="002E7331" w:rsidSect="000D30BD">
          <w:pgSz w:w="11907" w:h="16834" w:code="9"/>
          <w:pgMar w:top="1418" w:right="1701" w:bottom="1134" w:left="1843" w:header="284" w:footer="425" w:gutter="284"/>
          <w:cols w:space="720"/>
          <w:docGrid w:linePitch="286"/>
        </w:sectPr>
      </w:pPr>
      <w:bookmarkStart w:id="98" w:name="_Toc133917075"/>
    </w:p>
    <w:p w14:paraId="496F7F7F" w14:textId="55FC125D" w:rsidR="000D30BD" w:rsidRPr="007C16E8" w:rsidRDefault="000D30BD" w:rsidP="002E7331">
      <w:pPr>
        <w:pStyle w:val="Heading1"/>
        <w:spacing w:before="0"/>
      </w:pPr>
      <w:bookmarkStart w:id="99" w:name="_Toc137223222"/>
      <w:r w:rsidRPr="007C16E8">
        <w:lastRenderedPageBreak/>
        <w:t xml:space="preserve">Appendix </w:t>
      </w:r>
      <w:r>
        <w:t>A</w:t>
      </w:r>
      <w:r w:rsidRPr="007C16E8">
        <w:t xml:space="preserve"> – </w:t>
      </w:r>
      <w:r>
        <w:t>Manatū Hauora</w:t>
      </w:r>
      <w:r w:rsidRPr="007C16E8">
        <w:t xml:space="preserve"> GHG </w:t>
      </w:r>
      <w:r>
        <w:t>i</w:t>
      </w:r>
      <w:r w:rsidRPr="007C16E8">
        <w:t>nventory – FY 2021</w:t>
      </w:r>
      <w:r>
        <w:t>/</w:t>
      </w:r>
      <w:r w:rsidRPr="007C16E8">
        <w:t>22</w:t>
      </w:r>
      <w:bookmarkEnd w:id="98"/>
      <w:bookmarkEnd w:id="99"/>
    </w:p>
    <w:p w14:paraId="557AFA56" w14:textId="77777777" w:rsidR="000D30BD" w:rsidRPr="007C16E8" w:rsidRDefault="000D30BD" w:rsidP="002E7331">
      <w:r w:rsidRPr="007C16E8">
        <w:t xml:space="preserve">See </w:t>
      </w:r>
      <w:r>
        <w:t>a</w:t>
      </w:r>
      <w:r w:rsidRPr="007C16E8">
        <w:t>ttached.</w:t>
      </w:r>
    </w:p>
    <w:p w14:paraId="69E28EDB" w14:textId="77777777" w:rsidR="000D30BD" w:rsidRPr="007C16E8" w:rsidRDefault="000D30BD" w:rsidP="000D30BD"/>
    <w:p w14:paraId="338F4AB1" w14:textId="77777777" w:rsidR="000D30BD" w:rsidRPr="007C16E8" w:rsidRDefault="000D30BD" w:rsidP="000D30BD">
      <w:pPr>
        <w:ind w:left="-2268" w:right="-1701"/>
      </w:pPr>
      <w:bookmarkStart w:id="100" w:name="_bookmark21"/>
      <w:bookmarkEnd w:id="100"/>
    </w:p>
    <w:p w14:paraId="28D5D139" w14:textId="77777777" w:rsidR="000D30BD" w:rsidRPr="00E53A9F" w:rsidRDefault="000D30BD" w:rsidP="002E5D83">
      <w:pPr>
        <w:rPr>
          <w:rStyle w:val="Hyperlink"/>
        </w:rPr>
      </w:pPr>
    </w:p>
    <w:sectPr w:rsidR="000D30BD" w:rsidRPr="00E53A9F" w:rsidSect="000D30BD">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8E3FD" w14:textId="77777777" w:rsidR="0098639B" w:rsidRDefault="0098639B">
      <w:r>
        <w:separator/>
      </w:r>
    </w:p>
    <w:p w14:paraId="5A2F4FA7" w14:textId="77777777" w:rsidR="0098639B" w:rsidRDefault="0098639B"/>
  </w:endnote>
  <w:endnote w:type="continuationSeparator" w:id="0">
    <w:p w14:paraId="4746D51E" w14:textId="77777777" w:rsidR="0098639B" w:rsidRDefault="0098639B">
      <w:r>
        <w:continuationSeparator/>
      </w:r>
    </w:p>
    <w:p w14:paraId="036AC9ED" w14:textId="77777777" w:rsidR="0098639B" w:rsidRDefault="00986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77E6F7D6" w:rsidR="005A79E5" w:rsidRPr="00581136" w:rsidRDefault="005A79E5" w:rsidP="005A79E5">
    <w:pPr>
      <w:pStyle w:val="Footer"/>
      <w:pBdr>
        <w:bottom w:val="single" w:sz="4" w:space="1" w:color="auto"/>
      </w:pBdr>
      <w:tabs>
        <w:tab w:val="right" w:pos="9639"/>
      </w:tabs>
      <w:rPr>
        <w:b/>
      </w:rPr>
    </w:pPr>
    <w:r w:rsidRPr="00581136">
      <w:rPr>
        <w:b/>
      </w:rPr>
      <w:t>Released 20</w:t>
    </w:r>
    <w:r w:rsidR="00651CC6">
      <w:rPr>
        <w:b/>
      </w:rPr>
      <w:t>2</w:t>
    </w:r>
    <w:r w:rsidR="003516B5">
      <w:rPr>
        <w:b/>
      </w:rPr>
      <w:t>3</w:t>
    </w:r>
    <w:r w:rsidRPr="00581136">
      <w:rPr>
        <w:b/>
      </w:rPr>
      <w:tab/>
      <w:t>health.govt.nz</w:t>
    </w:r>
  </w:p>
  <w:p w14:paraId="524869F6" w14:textId="77777777" w:rsidR="005A79E5" w:rsidRPr="005A79E5" w:rsidRDefault="005A79E5">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33E18" w14:paraId="2E76D2B4" w14:textId="77777777" w:rsidTr="00D662F8">
      <w:trPr>
        <w:cantSplit/>
      </w:trPr>
      <w:tc>
        <w:tcPr>
          <w:tcW w:w="8080" w:type="dxa"/>
          <w:vAlign w:val="center"/>
        </w:tcPr>
        <w:p w14:paraId="37DED0D5" w14:textId="77777777" w:rsidR="00233E18" w:rsidRPr="00AD2628" w:rsidRDefault="002E7331" w:rsidP="00926083">
          <w:pPr>
            <w:pStyle w:val="RectoFooter"/>
          </w:pPr>
          <w:r w:rsidRPr="00A97DD2">
            <w:rPr>
              <w:rFonts w:cs="Segoe UI"/>
            </w:rPr>
            <w:t>Greenhouse Gas Emissions for the 2021/22 Financial Year: Report and inventory</w:t>
          </w:r>
        </w:p>
      </w:tc>
      <w:tc>
        <w:tcPr>
          <w:tcW w:w="709" w:type="dxa"/>
          <w:vAlign w:val="center"/>
        </w:tcPr>
        <w:p w14:paraId="79FE5E5B" w14:textId="77777777" w:rsidR="00233E18" w:rsidRPr="00931466" w:rsidRDefault="002E7331"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1F7E10CB" w14:textId="77777777" w:rsidR="00233E18" w:rsidRPr="00581EB8" w:rsidRDefault="00D463D5"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926083" w:rsidRDefault="00926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4C3A3BF7" w14:textId="77777777" w:rsidTr="00D662F8">
      <w:trPr>
        <w:cantSplit/>
      </w:trPr>
      <w:tc>
        <w:tcPr>
          <w:tcW w:w="709" w:type="dxa"/>
          <w:vAlign w:val="center"/>
        </w:tcPr>
        <w:p w14:paraId="28F87ED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05BB5">
            <w:rPr>
              <w:rStyle w:val="PageNumber"/>
              <w:noProof/>
            </w:rPr>
            <w:t>vi</w:t>
          </w:r>
          <w:r w:rsidRPr="00931466">
            <w:rPr>
              <w:rStyle w:val="PageNumber"/>
            </w:rPr>
            <w:fldChar w:fldCharType="end"/>
          </w:r>
        </w:p>
      </w:tc>
      <w:tc>
        <w:tcPr>
          <w:tcW w:w="8080" w:type="dxa"/>
          <w:vAlign w:val="center"/>
        </w:tcPr>
        <w:p w14:paraId="6026D159" w14:textId="4C5E5699" w:rsidR="00D662F8" w:rsidRDefault="002E7331" w:rsidP="00926083">
          <w:pPr>
            <w:pStyle w:val="RectoFooter"/>
            <w:jc w:val="left"/>
          </w:pPr>
          <w:r w:rsidRPr="002E7331">
            <w:t>GREENHOUSE GAS EMISSIONS FOR THE 2021/22 FINANCIAL YEAR: REPORT AND INVENTORY</w:t>
          </w:r>
        </w:p>
      </w:tc>
    </w:tr>
  </w:tbl>
  <w:p w14:paraId="711B5D80"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58AAB149" w14:textId="77777777" w:rsidTr="00D662F8">
      <w:trPr>
        <w:cantSplit/>
      </w:trPr>
      <w:tc>
        <w:tcPr>
          <w:tcW w:w="8080" w:type="dxa"/>
          <w:vAlign w:val="center"/>
        </w:tcPr>
        <w:p w14:paraId="20E2F0CC" w14:textId="355A47F0" w:rsidR="00D662F8" w:rsidRDefault="005C19BA" w:rsidP="005C19BA">
          <w:pPr>
            <w:pStyle w:val="RectoFooter"/>
          </w:pPr>
          <w:r>
            <w:t>Greenhouse Gas Emissions for the 2021/22 Financial Year: Report and inventory</w:t>
          </w:r>
        </w:p>
      </w:tc>
      <w:tc>
        <w:tcPr>
          <w:tcW w:w="709" w:type="dxa"/>
          <w:vAlign w:val="center"/>
        </w:tcPr>
        <w:p w14:paraId="3D3C9847"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w:t>
          </w:r>
          <w:r w:rsidRPr="00931466">
            <w:rPr>
              <w:rStyle w:val="PageNumber"/>
            </w:rPr>
            <w:fldChar w:fldCharType="end"/>
          </w:r>
        </w:p>
      </w:tc>
    </w:tr>
  </w:tbl>
  <w:p w14:paraId="27602107" w14:textId="77777777" w:rsidR="00D05D74" w:rsidRPr="00581EB8" w:rsidRDefault="00D05D7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2C00" w14:textId="77777777" w:rsidR="00926083" w:rsidRPr="00571223" w:rsidRDefault="00926083" w:rsidP="00571223">
    <w:pPr>
      <w:pStyle w:val="VersoFooter"/>
      <w:rPr>
        <w:sz w:val="2"/>
        <w:szCs w:val="2"/>
      </w:rPr>
    </w:pPr>
  </w:p>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5C19BA" w14:paraId="6ADB1747" w14:textId="77777777" w:rsidTr="00117214">
      <w:trPr>
        <w:cantSplit/>
      </w:trPr>
      <w:tc>
        <w:tcPr>
          <w:tcW w:w="675" w:type="dxa"/>
          <w:vAlign w:val="center"/>
        </w:tcPr>
        <w:p w14:paraId="49EAB9FF" w14:textId="77777777" w:rsidR="005C19BA" w:rsidRPr="00931466" w:rsidRDefault="005C19BA" w:rsidP="005C19B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4CEE3E5B" w14:textId="4280BE7E" w:rsidR="005C19BA" w:rsidRDefault="005C19BA" w:rsidP="005C19BA">
          <w:pPr>
            <w:pStyle w:val="RectoFooter"/>
            <w:jc w:val="left"/>
          </w:pPr>
          <w:r>
            <w:t>Greenhouse Gas Emissions for the 2021/22 Financial Year: Report and inventory</w:t>
          </w:r>
        </w:p>
      </w:tc>
    </w:tr>
  </w:tbl>
  <w:p w14:paraId="5BFC8009" w14:textId="77777777" w:rsidR="00E12CCB" w:rsidRPr="005C19BA" w:rsidRDefault="00E12CCB">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2</w:t>
          </w:r>
          <w:r w:rsidRPr="00931466">
            <w:rPr>
              <w:rStyle w:val="PageNumber"/>
            </w:rPr>
            <w:fldChar w:fldCharType="end"/>
          </w:r>
        </w:p>
      </w:tc>
      <w:tc>
        <w:tcPr>
          <w:tcW w:w="9072" w:type="dxa"/>
          <w:vAlign w:val="center"/>
        </w:tcPr>
        <w:p w14:paraId="27262A64" w14:textId="2A5A6160" w:rsidR="00D662F8" w:rsidRDefault="005C19BA" w:rsidP="000D58DD">
          <w:pPr>
            <w:pStyle w:val="RectoFooter"/>
            <w:jc w:val="left"/>
          </w:pPr>
          <w:r>
            <w:t>Greenhouse Gas Emissions for the 2021/22 Financial Year: Report and inventory</w:t>
          </w:r>
        </w:p>
      </w:tc>
    </w:tr>
  </w:tbl>
  <w:p w14:paraId="5177CEA2" w14:textId="77777777" w:rsidR="00926083" w:rsidRPr="00571223" w:rsidRDefault="00926083"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47337729" w14:textId="77777777" w:rsidTr="00D662F8">
      <w:trPr>
        <w:cantSplit/>
      </w:trPr>
      <w:tc>
        <w:tcPr>
          <w:tcW w:w="8080" w:type="dxa"/>
          <w:vAlign w:val="center"/>
        </w:tcPr>
        <w:p w14:paraId="1A33CBD1" w14:textId="39204C0D" w:rsidR="00D662F8" w:rsidRDefault="005C19BA" w:rsidP="00931466">
          <w:pPr>
            <w:pStyle w:val="RectoFooter"/>
          </w:pPr>
          <w:r>
            <w:t>Greenhouse Gas Emissions for the 2021/22 Financial Year: Report and inventory</w:t>
          </w:r>
        </w:p>
      </w:tc>
      <w:tc>
        <w:tcPr>
          <w:tcW w:w="709" w:type="dxa"/>
          <w:vAlign w:val="center"/>
        </w:tcPr>
        <w:p w14:paraId="501EC334"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1</w:t>
          </w:r>
          <w:r w:rsidRPr="00931466">
            <w:rPr>
              <w:rStyle w:val="PageNumber"/>
            </w:rPr>
            <w:fldChar w:fldCharType="end"/>
          </w:r>
        </w:p>
      </w:tc>
    </w:tr>
  </w:tbl>
  <w:p w14:paraId="1C6F2E7F" w14:textId="77777777" w:rsidR="00926083" w:rsidRPr="00581EB8" w:rsidRDefault="00926083"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4"/>
      <w:gridCol w:w="709"/>
    </w:tblGrid>
    <w:tr w:rsidR="000D30BD" w14:paraId="5879DC8D" w14:textId="77777777" w:rsidTr="000D30BD">
      <w:trPr>
        <w:cantSplit/>
      </w:trPr>
      <w:tc>
        <w:tcPr>
          <w:tcW w:w="14034" w:type="dxa"/>
          <w:vAlign w:val="center"/>
        </w:tcPr>
        <w:p w14:paraId="10C35C85" w14:textId="77777777" w:rsidR="000D30BD" w:rsidRDefault="000D30BD" w:rsidP="00931466">
          <w:pPr>
            <w:pStyle w:val="RectoFooter"/>
          </w:pPr>
          <w:r>
            <w:t>Greenhouse Gas Emissions for the 2021/22 Financial Year: Report and inventory</w:t>
          </w:r>
        </w:p>
      </w:tc>
      <w:tc>
        <w:tcPr>
          <w:tcW w:w="709" w:type="dxa"/>
          <w:vAlign w:val="center"/>
        </w:tcPr>
        <w:p w14:paraId="31C11CC7" w14:textId="77777777" w:rsidR="000D30BD" w:rsidRPr="00931466" w:rsidRDefault="000D30BD"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560EFA64" w14:textId="77777777" w:rsidR="000D30BD" w:rsidRPr="00581EB8" w:rsidRDefault="000D30BD"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C0BA6" w14:textId="77777777" w:rsidR="0098639B" w:rsidRPr="00A26E6B" w:rsidRDefault="0098639B" w:rsidP="00A26E6B"/>
  </w:footnote>
  <w:footnote w:type="continuationSeparator" w:id="0">
    <w:p w14:paraId="050712D3" w14:textId="77777777" w:rsidR="0098639B" w:rsidRDefault="0098639B">
      <w:r>
        <w:continuationSeparator/>
      </w:r>
    </w:p>
    <w:p w14:paraId="7B69CA38" w14:textId="77777777" w:rsidR="0098639B" w:rsidRDefault="0098639B"/>
  </w:footnote>
  <w:footnote w:id="1">
    <w:p w14:paraId="79CAE9BD" w14:textId="77777777" w:rsidR="005C19BA" w:rsidRDefault="005C19BA" w:rsidP="005C19BA">
      <w:pPr>
        <w:pStyle w:val="FootnoteText"/>
        <w:ind w:left="142" w:hanging="142"/>
      </w:pPr>
      <w:r>
        <w:rPr>
          <w:rStyle w:val="FootnoteReference"/>
        </w:rPr>
        <w:footnoteRef/>
      </w:r>
      <w:r>
        <w:t xml:space="preserve"> </w:t>
      </w:r>
      <w:r>
        <w:rPr>
          <w:lang w:val="en-US"/>
        </w:rPr>
        <w:t xml:space="preserve">Ministry for the Environment. Carbon Neutral Government </w:t>
      </w:r>
      <w:proofErr w:type="spellStart"/>
      <w:r>
        <w:rPr>
          <w:lang w:val="en-US"/>
        </w:rPr>
        <w:t>Programme</w:t>
      </w:r>
      <w:proofErr w:type="spellEnd"/>
      <w:r>
        <w:rPr>
          <w:lang w:val="en-US"/>
        </w:rPr>
        <w:t xml:space="preserve"> URL: </w:t>
      </w:r>
      <w:hyperlink r:id="rId1" w:history="1">
        <w:r w:rsidRPr="00812E26">
          <w:rPr>
            <w:rStyle w:val="Hyperlink"/>
            <w:bCs/>
            <w:lang w:val="mi-NZ"/>
          </w:rPr>
          <w:t>https://environment.govt.nz/what-government-is-doing/areas-of-work/climate-change/carbon-neutral-government-programme/</w:t>
        </w:r>
      </w:hyperlink>
    </w:p>
  </w:footnote>
  <w:footnote w:id="2">
    <w:p w14:paraId="7875E068" w14:textId="77777777" w:rsidR="005C19BA" w:rsidRDefault="005C19BA" w:rsidP="005C19BA">
      <w:pPr>
        <w:pStyle w:val="FootnoteText"/>
      </w:pPr>
      <w:r>
        <w:rPr>
          <w:rStyle w:val="FootnoteReference"/>
        </w:rPr>
        <w:footnoteRef/>
      </w:r>
      <w:r>
        <w:t xml:space="preserve"> </w:t>
      </w:r>
      <w:r>
        <w:rPr>
          <w:lang w:val="en-US"/>
        </w:rPr>
        <w:t xml:space="preserve">Greenhouse Gas Protocol. About Us. URL: </w:t>
      </w:r>
      <w:hyperlink r:id="rId2" w:history="1">
        <w:r w:rsidRPr="00EA0C83">
          <w:rPr>
            <w:rStyle w:val="Hyperlink"/>
            <w:lang w:val="en-US"/>
          </w:rPr>
          <w:t>https://ghgprotocol.org/about-us</w:t>
        </w:r>
      </w:hyperlink>
      <w:r>
        <w:rPr>
          <w:lang w:val="en-US"/>
        </w:rPr>
        <w:t>.</w:t>
      </w:r>
    </w:p>
  </w:footnote>
  <w:footnote w:id="3">
    <w:p w14:paraId="5D2EF396" w14:textId="77777777" w:rsidR="005C19BA" w:rsidRDefault="005C19BA" w:rsidP="005C19BA">
      <w:pPr>
        <w:pStyle w:val="FootnoteText"/>
        <w:ind w:left="142" w:hanging="142"/>
      </w:pPr>
      <w:r>
        <w:rPr>
          <w:rStyle w:val="FootnoteReference"/>
        </w:rPr>
        <w:footnoteRef/>
      </w:r>
      <w:r>
        <w:t xml:space="preserve"> </w:t>
      </w:r>
      <w:r>
        <w:rPr>
          <w:lang w:val="en-US"/>
        </w:rPr>
        <w:t xml:space="preserve">ISO. 2018. </w:t>
      </w:r>
      <w:r w:rsidRPr="00975844">
        <w:rPr>
          <w:lang w:val="en-US"/>
        </w:rPr>
        <w:t xml:space="preserve">ISO 14064-1:2018: </w:t>
      </w:r>
      <w:r w:rsidRPr="00B22503">
        <w:rPr>
          <w:i/>
          <w:lang w:val="en-US"/>
        </w:rPr>
        <w:t>Greenhouse Gases – Part 1: Specification with guidance at the organization level for quantification and reporting of greenhouse gas emissions and removals</w:t>
      </w:r>
      <w:r>
        <w:rPr>
          <w:lang w:val="en-US"/>
        </w:rPr>
        <w:t xml:space="preserve">. Geneva: International Organization for Standardization (ISO). URL: </w:t>
      </w:r>
      <w:hyperlink r:id="rId3" w:history="1">
        <w:r w:rsidRPr="0062784B">
          <w:rPr>
            <w:rStyle w:val="Hyperlink"/>
            <w:lang w:val="en-US"/>
          </w:rPr>
          <w:t>www.iso.org/standard/66453.html</w:t>
        </w:r>
      </w:hyperlink>
      <w:r>
        <w:rPr>
          <w:lang w:val="en-US"/>
        </w:rPr>
        <w:t xml:space="preserve"> (accessed 30 November 2021).</w:t>
      </w:r>
    </w:p>
  </w:footnote>
  <w:footnote w:id="4">
    <w:p w14:paraId="2DE7177F" w14:textId="77777777" w:rsidR="005C19BA" w:rsidRDefault="005C19BA" w:rsidP="005C19BA">
      <w:pPr>
        <w:pStyle w:val="FootnoteText"/>
        <w:ind w:left="142" w:hanging="142"/>
      </w:pPr>
      <w:r>
        <w:rPr>
          <w:rStyle w:val="FootnoteReference"/>
        </w:rPr>
        <w:footnoteRef/>
      </w:r>
      <w:r>
        <w:t xml:space="preserve"> In line with the government’s policy for reducing emissions – see the Reducing government fleet emissions webpage on the New Zealand Government Procurement website at: </w:t>
      </w:r>
      <w:hyperlink r:id="rId4" w:history="1">
        <w:r w:rsidRPr="0027594B">
          <w:rPr>
            <w:rStyle w:val="Hyperlink"/>
          </w:rPr>
          <w:t>www.procurement.govt.nz/broader-outcomes/reducing-emissions-and-waste/reducing-government-fleet-emissions</w:t>
        </w:r>
      </w:hyperlink>
    </w:p>
  </w:footnote>
  <w:footnote w:id="5">
    <w:p w14:paraId="2FCE64C8" w14:textId="77777777" w:rsidR="00A17C2E" w:rsidRDefault="00A17C2E" w:rsidP="00A17C2E">
      <w:pPr>
        <w:pStyle w:val="FootnoteText"/>
        <w:ind w:left="142" w:hanging="142"/>
      </w:pPr>
      <w:r>
        <w:rPr>
          <w:rStyle w:val="FootnoteReference"/>
        </w:rPr>
        <w:footnoteRef/>
      </w:r>
      <w:r>
        <w:t xml:space="preserve"> GHG Protocol. </w:t>
      </w:r>
      <w:proofErr w:type="spellStart"/>
      <w:r>
        <w:t>nd</w:t>
      </w:r>
      <w:proofErr w:type="spellEnd"/>
      <w:r>
        <w:t xml:space="preserve">. </w:t>
      </w:r>
      <w:r>
        <w:rPr>
          <w:i/>
          <w:iCs/>
        </w:rPr>
        <w:t xml:space="preserve">The Public Sector GHG Accounting and Reporting Standard, Provisional draft. </w:t>
      </w:r>
      <w:r>
        <w:t xml:space="preserve">URL: </w:t>
      </w:r>
      <w:hyperlink r:id="rId5" w:history="1">
        <w:r w:rsidRPr="00EA0C83">
          <w:rPr>
            <w:rStyle w:val="Hyperlink"/>
          </w:rPr>
          <w:t>https://ghgprotocol.org/sites/default/files/standards_supporting/provisional-draft.pdf</w:t>
        </w:r>
      </w:hyperlink>
      <w:r>
        <w:t xml:space="preserve"> (accessed 7 December 2021).</w:t>
      </w:r>
    </w:p>
  </w:footnote>
  <w:footnote w:id="6">
    <w:p w14:paraId="1BFD29B8" w14:textId="77777777" w:rsidR="00A17C2E" w:rsidRPr="00435C8A" w:rsidRDefault="00A17C2E" w:rsidP="00A17C2E">
      <w:pPr>
        <w:pStyle w:val="FootnoteText"/>
        <w:ind w:left="142" w:hanging="142"/>
        <w:rPr>
          <w:lang w:val="en-GB"/>
        </w:rPr>
      </w:pPr>
      <w:r>
        <w:rPr>
          <w:rStyle w:val="FootnoteReference"/>
        </w:rPr>
        <w:footnoteRef/>
      </w:r>
      <w:r>
        <w:t xml:space="preserve"> GHG Protocol. </w:t>
      </w:r>
      <w:proofErr w:type="spellStart"/>
      <w:r>
        <w:t>nd</w:t>
      </w:r>
      <w:proofErr w:type="spellEnd"/>
      <w:r>
        <w:t xml:space="preserve">. </w:t>
      </w:r>
      <w:r>
        <w:rPr>
          <w:i/>
          <w:iCs/>
        </w:rPr>
        <w:t xml:space="preserve">The Public Sector GHG Accounting and Reporting Standard, Provisional draft. </w:t>
      </w:r>
      <w:r>
        <w:t xml:space="preserve">URL: </w:t>
      </w:r>
      <w:hyperlink r:id="rId6" w:history="1">
        <w:r w:rsidRPr="00EA0C83">
          <w:rPr>
            <w:rStyle w:val="Hyperlink"/>
          </w:rPr>
          <w:t>https://ghgprotocol.org/sites/default/files/standards_supporting/provisional-draft.pdf</w:t>
        </w:r>
      </w:hyperlink>
      <w:r>
        <w:t xml:space="preserve"> (accessed 7 December 2021).</w:t>
      </w:r>
    </w:p>
  </w:footnote>
  <w:footnote w:id="7">
    <w:p w14:paraId="5A36423F" w14:textId="77777777" w:rsidR="00A17C2E" w:rsidRPr="0059357F" w:rsidRDefault="00A17C2E" w:rsidP="00A17C2E">
      <w:pPr>
        <w:pStyle w:val="FootnoteText"/>
        <w:ind w:left="142" w:hanging="142"/>
        <w:rPr>
          <w:lang w:val="mi-NZ"/>
        </w:rPr>
      </w:pPr>
      <w:r>
        <w:rPr>
          <w:rStyle w:val="FootnoteReference"/>
        </w:rPr>
        <w:footnoteRef/>
      </w:r>
      <w:r>
        <w:t xml:space="preserve"> </w:t>
      </w:r>
      <w:r>
        <w:rPr>
          <w:lang w:val="en-US"/>
        </w:rPr>
        <w:t xml:space="preserve">ISO. 2018. </w:t>
      </w:r>
      <w:r w:rsidRPr="00975844">
        <w:rPr>
          <w:lang w:val="en-US"/>
        </w:rPr>
        <w:t xml:space="preserve">ISO 14064-1:2018: </w:t>
      </w:r>
      <w:r w:rsidRPr="00B22503">
        <w:rPr>
          <w:i/>
          <w:lang w:val="en-US"/>
        </w:rPr>
        <w:t>Greenhouse Gases – Part 1: Specification with guidance at the organization level for quantification and reporting of greenhouse gas emissions and removals</w:t>
      </w:r>
      <w:r>
        <w:rPr>
          <w:lang w:val="en-US"/>
        </w:rPr>
        <w:t xml:space="preserve">. Geneva: International Organization for Standardization (ISO). URL: </w:t>
      </w:r>
      <w:hyperlink r:id="rId7" w:history="1">
        <w:r w:rsidRPr="0062784B">
          <w:rPr>
            <w:rStyle w:val="Hyperlink"/>
            <w:lang w:val="en-US"/>
          </w:rPr>
          <w:t>www.iso.org/standard/66453.html</w:t>
        </w:r>
      </w:hyperlink>
      <w:r>
        <w:rPr>
          <w:lang w:val="en-US"/>
        </w:rPr>
        <w:t xml:space="preserve"> (accessed 30 November 2021).</w:t>
      </w:r>
    </w:p>
  </w:footnote>
  <w:footnote w:id="8">
    <w:p w14:paraId="38D51C17" w14:textId="77777777" w:rsidR="00A17C2E" w:rsidRPr="00435C8A" w:rsidRDefault="00A17C2E" w:rsidP="00A17C2E">
      <w:pPr>
        <w:pStyle w:val="FootnoteText"/>
        <w:rPr>
          <w:lang w:val="en-GB"/>
        </w:rPr>
      </w:pPr>
      <w:r>
        <w:rPr>
          <w:rStyle w:val="FootnoteReference"/>
        </w:rPr>
        <w:footnoteRef/>
      </w:r>
      <w:r>
        <w:t xml:space="preserve"> </w:t>
      </w:r>
      <w:proofErr w:type="spellStart"/>
      <w:r>
        <w:rPr>
          <w:lang w:val="en-GB"/>
        </w:rPr>
        <w:t>MfE</w:t>
      </w:r>
      <w:proofErr w:type="spellEnd"/>
      <w:r>
        <w:rPr>
          <w:lang w:val="en-GB"/>
        </w:rPr>
        <w:t xml:space="preserve">. 2022. </w:t>
      </w:r>
      <w:proofErr w:type="spellStart"/>
      <w:r>
        <w:rPr>
          <w:i/>
          <w:iCs/>
          <w:lang w:val="en-GB"/>
        </w:rPr>
        <w:t>MfE</w:t>
      </w:r>
      <w:proofErr w:type="spellEnd"/>
      <w:r>
        <w:rPr>
          <w:i/>
          <w:iCs/>
          <w:lang w:val="en-GB"/>
        </w:rPr>
        <w:t xml:space="preserve"> Measuring Emissions Guidance 2022. </w:t>
      </w:r>
      <w:r>
        <w:rPr>
          <w:lang w:val="en-GB"/>
        </w:rPr>
        <w:t>Wellington: Ministry for the Environment (</w:t>
      </w:r>
      <w:proofErr w:type="spellStart"/>
      <w:r>
        <w:rPr>
          <w:lang w:val="en-GB"/>
        </w:rPr>
        <w:t>MfE</w:t>
      </w:r>
      <w:proofErr w:type="spellEnd"/>
      <w:r>
        <w:rPr>
          <w:lang w:val="en-GB"/>
        </w:rPr>
        <w:t xml:space="preserve">). URL: </w:t>
      </w:r>
      <w:hyperlink r:id="rId8" w:history="1">
        <w:r w:rsidRPr="0085074B">
          <w:rPr>
            <w:rStyle w:val="Hyperlink"/>
            <w:lang w:val="en-GB"/>
          </w:rPr>
          <w:t>https://environment.govt.nz/publications/measuring-emissions-a-guide-for-organisations-2022-detailed-guide/</w:t>
        </w:r>
      </w:hyperlink>
      <w:r>
        <w:rPr>
          <w:lang w:val="en-GB"/>
        </w:rPr>
        <w:t xml:space="preserve"> (accessed 1 March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A79E5" w14:paraId="11530A0D" w14:textId="77777777" w:rsidTr="008F2B72">
      <w:trPr>
        <w:cantSplit/>
      </w:trPr>
      <w:tc>
        <w:tcPr>
          <w:tcW w:w="5210" w:type="dxa"/>
          <w:vAlign w:val="center"/>
        </w:tcPr>
        <w:p w14:paraId="2BDE3162" w14:textId="4E67EED4" w:rsidR="005A79E5" w:rsidRDefault="00B26F0F" w:rsidP="00B26F0F">
          <w:pPr>
            <w:pStyle w:val="Header"/>
          </w:pPr>
          <w:bookmarkStart w:id="0" w:name="_Hlk110933925"/>
          <w:r>
            <w:rPr>
              <w:noProof/>
              <w:lang w:eastAsia="en-NZ"/>
            </w:rPr>
            <w:drawing>
              <wp:inline distT="0" distB="0" distL="0" distR="0" wp14:anchorId="04421456" wp14:editId="19F31C10">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A79E5" w:rsidRDefault="008F2B72" w:rsidP="00301815">
          <w:pPr>
            <w:pStyle w:val="Header"/>
            <w:jc w:val="right"/>
          </w:pPr>
          <w:r>
            <w:rPr>
              <w:noProof/>
            </w:rPr>
            <w:drawing>
              <wp:anchor distT="0" distB="0" distL="114300" distR="114300" simplePos="0" relativeHeight="251658240" behindDoc="0" locked="0" layoutInCell="1" allowOverlap="1" wp14:anchorId="1D75C094" wp14:editId="611F97AE">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5665FD" w:rsidRDefault="00566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E42F5D" w:rsidRDefault="00E42F5D"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660F74" w:rsidRDefault="00660F74"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926083" w:rsidRDefault="009260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FFA8" w14:textId="77777777" w:rsidR="00A17C2E" w:rsidRDefault="00A17C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8"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0"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1"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9"/>
  </w:num>
  <w:num w:numId="2">
    <w:abstractNumId w:val="22"/>
  </w:num>
  <w:num w:numId="3">
    <w:abstractNumId w:val="15"/>
  </w:num>
  <w:num w:numId="4">
    <w:abstractNumId w:val="16"/>
  </w:num>
  <w:num w:numId="5">
    <w:abstractNumId w:val="0"/>
  </w:num>
  <w:num w:numId="6">
    <w:abstractNumId w:val="31"/>
  </w:num>
  <w:num w:numId="7">
    <w:abstractNumId w:val="12"/>
  </w:num>
  <w:num w:numId="8">
    <w:abstractNumId w:val="2"/>
  </w:num>
  <w:num w:numId="9">
    <w:abstractNumId w:val="28"/>
  </w:num>
  <w:num w:numId="10">
    <w:abstractNumId w:val="1"/>
  </w:num>
  <w:num w:numId="11">
    <w:abstractNumId w:val="26"/>
  </w:num>
  <w:num w:numId="12">
    <w:abstractNumId w:val="3"/>
  </w:num>
  <w:num w:numId="13">
    <w:abstractNumId w:val="7"/>
  </w:num>
  <w:num w:numId="14">
    <w:abstractNumId w:val="5"/>
  </w:num>
  <w:num w:numId="15">
    <w:abstractNumId w:val="8"/>
  </w:num>
  <w:num w:numId="16">
    <w:abstractNumId w:val="19"/>
  </w:num>
  <w:num w:numId="17">
    <w:abstractNumId w:val="10"/>
  </w:num>
  <w:num w:numId="18">
    <w:abstractNumId w:val="24"/>
  </w:num>
  <w:num w:numId="19">
    <w:abstractNumId w:val="11"/>
  </w:num>
  <w:num w:numId="20">
    <w:abstractNumId w:val="18"/>
  </w:num>
  <w:num w:numId="21">
    <w:abstractNumId w:val="6"/>
  </w:num>
  <w:num w:numId="22">
    <w:abstractNumId w:val="4"/>
  </w:num>
  <w:num w:numId="23">
    <w:abstractNumId w:val="21"/>
  </w:num>
  <w:num w:numId="24">
    <w:abstractNumId w:val="20"/>
  </w:num>
  <w:num w:numId="25">
    <w:abstractNumId w:val="30"/>
  </w:num>
  <w:num w:numId="26">
    <w:abstractNumId w:val="13"/>
  </w:num>
  <w:num w:numId="27">
    <w:abstractNumId w:val="25"/>
  </w:num>
  <w:num w:numId="28">
    <w:abstractNumId w:val="23"/>
  </w:num>
  <w:num w:numId="29">
    <w:abstractNumId w:val="17"/>
  </w:num>
  <w:num w:numId="30">
    <w:abstractNumId w:val="9"/>
  </w:num>
  <w:num w:numId="31">
    <w:abstractNumId w:val="27"/>
  </w:num>
  <w:num w:numId="3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94800"/>
    <w:rsid w:val="000A41ED"/>
    <w:rsid w:val="000B0730"/>
    <w:rsid w:val="000D19F4"/>
    <w:rsid w:val="000D30BD"/>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75D08"/>
    <w:rsid w:val="002858E3"/>
    <w:rsid w:val="00286A2A"/>
    <w:rsid w:val="0029190A"/>
    <w:rsid w:val="00292C5A"/>
    <w:rsid w:val="00295241"/>
    <w:rsid w:val="00297406"/>
    <w:rsid w:val="002A4DFC"/>
    <w:rsid w:val="002B047D"/>
    <w:rsid w:val="002B732B"/>
    <w:rsid w:val="002B76A7"/>
    <w:rsid w:val="002C2219"/>
    <w:rsid w:val="002C2552"/>
    <w:rsid w:val="002C380A"/>
    <w:rsid w:val="002D0DF2"/>
    <w:rsid w:val="002D23BD"/>
    <w:rsid w:val="002E0B47"/>
    <w:rsid w:val="002E5D83"/>
    <w:rsid w:val="002E7331"/>
    <w:rsid w:val="002F4685"/>
    <w:rsid w:val="002F7213"/>
    <w:rsid w:val="0030382F"/>
    <w:rsid w:val="0030408D"/>
    <w:rsid w:val="003060E4"/>
    <w:rsid w:val="00312EB6"/>
    <w:rsid w:val="003160E7"/>
    <w:rsid w:val="0031739E"/>
    <w:rsid w:val="00324B75"/>
    <w:rsid w:val="003309CA"/>
    <w:rsid w:val="003325AB"/>
    <w:rsid w:val="003332D1"/>
    <w:rsid w:val="0033412B"/>
    <w:rsid w:val="00341161"/>
    <w:rsid w:val="00343365"/>
    <w:rsid w:val="003445F4"/>
    <w:rsid w:val="003516B5"/>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2420F"/>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A1BBA"/>
    <w:rsid w:val="005A27CA"/>
    <w:rsid w:val="005A43BD"/>
    <w:rsid w:val="005A79E5"/>
    <w:rsid w:val="005B314E"/>
    <w:rsid w:val="005C19BA"/>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E3CDE"/>
    <w:rsid w:val="006F1B67"/>
    <w:rsid w:val="006F4D9C"/>
    <w:rsid w:val="0070091D"/>
    <w:rsid w:val="00702854"/>
    <w:rsid w:val="0071741C"/>
    <w:rsid w:val="00742B90"/>
    <w:rsid w:val="0074434D"/>
    <w:rsid w:val="007570C4"/>
    <w:rsid w:val="007605B8"/>
    <w:rsid w:val="00762C64"/>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36FD0"/>
    <w:rsid w:val="00944647"/>
    <w:rsid w:val="00950494"/>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17C2E"/>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F3DE1"/>
    <w:rsid w:val="00BF4843"/>
    <w:rsid w:val="00BF5205"/>
    <w:rsid w:val="00C05132"/>
    <w:rsid w:val="00C12508"/>
    <w:rsid w:val="00C23728"/>
    <w:rsid w:val="00C3026C"/>
    <w:rsid w:val="00C313A9"/>
    <w:rsid w:val="00C42F60"/>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20C59"/>
    <w:rsid w:val="00D23323"/>
    <w:rsid w:val="00D2392A"/>
    <w:rsid w:val="00D25FFE"/>
    <w:rsid w:val="00D30BBE"/>
    <w:rsid w:val="00D37D80"/>
    <w:rsid w:val="00D4476F"/>
    <w:rsid w:val="00D463D5"/>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1530"/>
    <w:rsid w:val="00DE3B20"/>
    <w:rsid w:val="00DE6C94"/>
    <w:rsid w:val="00DE6FD7"/>
    <w:rsid w:val="00DF2F5B"/>
    <w:rsid w:val="00E12CCB"/>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A796A"/>
    <w:rsid w:val="00EB1856"/>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801BA"/>
    <w:rsid w:val="00F9366A"/>
    <w:rsid w:val="00F946C9"/>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BodyText">
    <w:name w:val="Body Text"/>
    <w:basedOn w:val="Normal"/>
    <w:link w:val="BodyTextChar"/>
    <w:uiPriority w:val="1"/>
    <w:qFormat/>
    <w:rsid w:val="00A17C2E"/>
    <w:pPr>
      <w:widowControl w:val="0"/>
      <w:autoSpaceDE w:val="0"/>
      <w:autoSpaceDN w:val="0"/>
      <w:spacing w:after="120"/>
    </w:pPr>
    <w:rPr>
      <w:rFonts w:eastAsia="Segoe UI" w:cs="Segoe UI"/>
      <w:sz w:val="24"/>
      <w:szCs w:val="24"/>
      <w:lang w:val="en-US" w:eastAsia="en-US"/>
    </w:rPr>
  </w:style>
  <w:style w:type="character" w:customStyle="1" w:styleId="BodyTextChar">
    <w:name w:val="Body Text Char"/>
    <w:basedOn w:val="DefaultParagraphFont"/>
    <w:link w:val="BodyText"/>
    <w:uiPriority w:val="1"/>
    <w:rsid w:val="00A17C2E"/>
    <w:rPr>
      <w:rFonts w:ascii="Segoe UI" w:eastAsia="Segoe UI" w:hAnsi="Segoe UI" w:cs="Segoe UI"/>
      <w:sz w:val="24"/>
      <w:szCs w:val="24"/>
      <w:lang w:val="en-US" w:eastAsia="en-US"/>
    </w:rPr>
  </w:style>
  <w:style w:type="paragraph" w:styleId="Caption">
    <w:name w:val="caption"/>
    <w:basedOn w:val="Normal"/>
    <w:next w:val="Normal"/>
    <w:unhideWhenUsed/>
    <w:qFormat/>
    <w:rsid w:val="00A17C2E"/>
    <w:pPr>
      <w:spacing w:after="200"/>
    </w:pPr>
    <w:rPr>
      <w:i/>
      <w:iCs/>
      <w:color w:val="1F497D" w:themeColor="text2"/>
      <w:sz w:val="18"/>
      <w:szCs w:val="18"/>
    </w:rPr>
  </w:style>
  <w:style w:type="paragraph" w:styleId="TableofFigures">
    <w:name w:val="table of figures"/>
    <w:basedOn w:val="Normal"/>
    <w:next w:val="Normal"/>
    <w:uiPriority w:val="99"/>
    <w:unhideWhenUsed/>
    <w:rsid w:val="002E7331"/>
    <w:pPr>
      <w:spacing w:before="40"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footer" Target="footer10.xml"/></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publications/measuring-emissions-a-guide-for-organisations-2022-detailed-guide/" TargetMode="External"/><Relationship Id="rId3" Type="http://schemas.openxmlformats.org/officeDocument/2006/relationships/hyperlink" Target="http://www.iso.org/standard/66453.html" TargetMode="External"/><Relationship Id="rId7" Type="http://schemas.openxmlformats.org/officeDocument/2006/relationships/hyperlink" Target="http://www.iso.org/standard/66453.html" TargetMode="External"/><Relationship Id="rId2" Type="http://schemas.openxmlformats.org/officeDocument/2006/relationships/hyperlink" Target="https://ghgprotocol.org/about-us" TargetMode="External"/><Relationship Id="rId1" Type="http://schemas.openxmlformats.org/officeDocument/2006/relationships/hyperlink" Target="https://environment.govt.nz/what-government-is-doing/areas-of-work/climate-change/carbon-neutral-government-programme/" TargetMode="External"/><Relationship Id="rId6" Type="http://schemas.openxmlformats.org/officeDocument/2006/relationships/hyperlink" Target="https://ghgprotocol.org/sites/default/files/standards_supporting/provisional-draft.pdf" TargetMode="External"/><Relationship Id="rId5" Type="http://schemas.openxmlformats.org/officeDocument/2006/relationships/hyperlink" Target="https://ghgprotocol.org/sites/default/files/standards_supporting/provisional-draft.pdf" TargetMode="External"/><Relationship Id="rId4" Type="http://schemas.openxmlformats.org/officeDocument/2006/relationships/hyperlink" Target="http://www.procurement.govt.nz/broader-outcomes/reducing-emissions-and-waste/reducing-government-fleet-emiss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clear\AppData\Local\Microsoft\Windows\INetCache\Content.Outlook\BPWBRVDM\Appendix%20A_Ministry%20of%20Health%20GHG%20Inventory_Jul%2021%20-%20June%202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cap="sq">
              <a:solidFill>
                <a:schemeClr val="accent1"/>
              </a:solidFill>
            </a:ln>
            <a:effectLst>
              <a:outerShdw blurRad="57150" dist="19050" dir="5400000" algn="ctr" rotWithShape="0">
                <a:srgbClr val="000000">
                  <a:alpha val="63000"/>
                </a:srgbClr>
              </a:outerShdw>
            </a:effectLst>
            <a:scene3d>
              <a:camera prst="orthographicFront"/>
              <a:lightRig rig="threePt" dir="t">
                <a:rot lat="0" lon="0" rev="16200000"/>
              </a:lightRig>
            </a:scene3d>
            <a:sp3d prstMaterial="metal">
              <a:bevelT w="25400"/>
            </a:sp3d>
          </c:spPr>
          <c:invertIfNegative val="0"/>
          <c:dLbls>
            <c:dLbl>
              <c:idx val="0"/>
              <c:layout>
                <c:manualLayout>
                  <c:x val="0"/>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54-4EDF-A482-5955F32E709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(2)'!$R$3:$R$6</c:f>
              <c:strCache>
                <c:ptCount val="4"/>
                <c:pt idx="0">
                  <c:v>Category 1</c:v>
                </c:pt>
                <c:pt idx="1">
                  <c:v>Category 2</c:v>
                </c:pt>
                <c:pt idx="2">
                  <c:v>Category 3</c:v>
                </c:pt>
                <c:pt idx="3">
                  <c:v>Category 4</c:v>
                </c:pt>
              </c:strCache>
            </c:strRef>
          </c:cat>
          <c:val>
            <c:numRef>
              <c:f>'Sheet1 (2)'!$S$3:$S$6</c:f>
              <c:numCache>
                <c:formatCode>General</c:formatCode>
                <c:ptCount val="4"/>
                <c:pt idx="0">
                  <c:v>7.2309003117547661</c:v>
                </c:pt>
                <c:pt idx="1">
                  <c:v>214.07905308530283</c:v>
                </c:pt>
                <c:pt idx="2">
                  <c:v>1075.1641951386644</c:v>
                </c:pt>
                <c:pt idx="3">
                  <c:v>47.54135478099677</c:v>
                </c:pt>
              </c:numCache>
            </c:numRef>
          </c:val>
          <c:extLst>
            <c:ext xmlns:c16="http://schemas.microsoft.com/office/drawing/2014/chart" uri="{C3380CC4-5D6E-409C-BE32-E72D297353CC}">
              <c16:uniqueId val="{00000001-CF54-4EDF-A482-5955F32E7092}"/>
            </c:ext>
          </c:extLst>
        </c:ser>
        <c:dLbls>
          <c:showLegendKey val="0"/>
          <c:showVal val="1"/>
          <c:showCatName val="0"/>
          <c:showSerName val="0"/>
          <c:showPercent val="0"/>
          <c:showBubbleSize val="0"/>
        </c:dLbls>
        <c:gapWidth val="100"/>
        <c:overlap val="-24"/>
        <c:axId val="387046616"/>
        <c:axId val="387047792"/>
      </c:barChart>
      <c:catAx>
        <c:axId val="387046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047792"/>
        <c:crosses val="autoZero"/>
        <c:auto val="1"/>
        <c:lblAlgn val="ctr"/>
        <c:lblOffset val="100"/>
        <c:noMultiLvlLbl val="0"/>
      </c:catAx>
      <c:valAx>
        <c:axId val="38704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t-CO2e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046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12379008179533"/>
          <c:y val="4.221934283531014E-2"/>
          <c:w val="0.81629900429113023"/>
          <c:h val="0.70407043423369542"/>
        </c:manualLayout>
      </c:layout>
      <c:barChart>
        <c:barDir val="col"/>
        <c:grouping val="clustered"/>
        <c:varyColors val="0"/>
        <c:ser>
          <c:idx val="0"/>
          <c:order val="0"/>
          <c:tx>
            <c:strRef>
              <c:f>'Sheet1 (2)'!$F$53</c:f>
              <c:strCache>
                <c:ptCount val="1"/>
                <c:pt idx="0">
                  <c:v>Base year (2019/20)</c:v>
                </c:pt>
              </c:strCache>
            </c:strRef>
          </c:tx>
          <c:spPr>
            <a:solidFill>
              <a:schemeClr val="accent1"/>
            </a:solidFill>
            <a:ln>
              <a:noFill/>
            </a:ln>
            <a:effectLst/>
          </c:spPr>
          <c:invertIfNegative val="0"/>
          <c:cat>
            <c:strRef>
              <c:f>'Sheet1 (2)'!$E$54:$E$65</c:f>
              <c:strCache>
                <c:ptCount val="12"/>
                <c:pt idx="0">
                  <c:v>Air travel</c:v>
                </c:pt>
                <c:pt idx="1">
                  <c:v>Electricity</c:v>
                </c:pt>
                <c:pt idx="2">
                  <c:v>Waste </c:v>
                </c:pt>
                <c:pt idx="3">
                  <c:v>Hotel</c:v>
                </c:pt>
                <c:pt idx="4">
                  <c:v>Taxis</c:v>
                </c:pt>
                <c:pt idx="5">
                  <c:v>Staff mileage</c:v>
                </c:pt>
                <c:pt idx="6">
                  <c:v>Rental vehicle</c:v>
                </c:pt>
                <c:pt idx="7">
                  <c:v>Fleet</c:v>
                </c:pt>
                <c:pt idx="8">
                  <c:v>Electrical transport losses</c:v>
                </c:pt>
                <c:pt idx="9">
                  <c:v>Freight </c:v>
                </c:pt>
                <c:pt idx="10">
                  <c:v>Other</c:v>
                </c:pt>
                <c:pt idx="11">
                  <c:v>Working from home</c:v>
                </c:pt>
              </c:strCache>
            </c:strRef>
          </c:cat>
          <c:val>
            <c:numRef>
              <c:f>'Sheet1 (2)'!$F$54:$F$65</c:f>
              <c:numCache>
                <c:formatCode>#,##0.00</c:formatCode>
                <c:ptCount val="12"/>
                <c:pt idx="0">
                  <c:v>1504.4205873190713</c:v>
                </c:pt>
                <c:pt idx="1">
                  <c:v>147.45787628284629</c:v>
                </c:pt>
                <c:pt idx="2">
                  <c:v>103.94142225600019</c:v>
                </c:pt>
                <c:pt idx="3">
                  <c:v>55.111700000000013</c:v>
                </c:pt>
                <c:pt idx="4">
                  <c:v>41.839608268456026</c:v>
                </c:pt>
                <c:pt idx="5">
                  <c:v>38.058277188724389</c:v>
                </c:pt>
                <c:pt idx="6">
                  <c:v>28.761217319983004</c:v>
                </c:pt>
                <c:pt idx="7">
                  <c:v>23.309929362833358</c:v>
                </c:pt>
                <c:pt idx="8">
                  <c:v>12.64374171795847</c:v>
                </c:pt>
                <c:pt idx="9">
                  <c:v>10.40199191635104</c:v>
                </c:pt>
                <c:pt idx="10">
                  <c:v>0.28361485051412982</c:v>
                </c:pt>
                <c:pt idx="11">
                  <c:v>0</c:v>
                </c:pt>
              </c:numCache>
            </c:numRef>
          </c:val>
          <c:extLst>
            <c:ext xmlns:c16="http://schemas.microsoft.com/office/drawing/2014/chart" uri="{C3380CC4-5D6E-409C-BE32-E72D297353CC}">
              <c16:uniqueId val="{00000000-7977-4744-B21F-32EF257EB322}"/>
            </c:ext>
          </c:extLst>
        </c:ser>
        <c:ser>
          <c:idx val="1"/>
          <c:order val="1"/>
          <c:tx>
            <c:strRef>
              <c:f>'Sheet1 (2)'!$G$53</c:f>
              <c:strCache>
                <c:ptCount val="1"/>
                <c:pt idx="0">
                  <c:v>Current year  (2021/22)</c:v>
                </c:pt>
              </c:strCache>
            </c:strRef>
          </c:tx>
          <c:spPr>
            <a:solidFill>
              <a:srgbClr val="FF0000"/>
            </a:solidFill>
            <a:ln>
              <a:noFill/>
            </a:ln>
            <a:effectLst/>
          </c:spPr>
          <c:invertIfNegative val="0"/>
          <c:cat>
            <c:strRef>
              <c:f>'Sheet1 (2)'!$E$54:$E$65</c:f>
              <c:strCache>
                <c:ptCount val="12"/>
                <c:pt idx="0">
                  <c:v>Air travel</c:v>
                </c:pt>
                <c:pt idx="1">
                  <c:v>Electricity</c:v>
                </c:pt>
                <c:pt idx="2">
                  <c:v>Waste </c:v>
                </c:pt>
                <c:pt idx="3">
                  <c:v>Hotel</c:v>
                </c:pt>
                <c:pt idx="4">
                  <c:v>Taxis</c:v>
                </c:pt>
                <c:pt idx="5">
                  <c:v>Staff mileage</c:v>
                </c:pt>
                <c:pt idx="6">
                  <c:v>Rental vehicle</c:v>
                </c:pt>
                <c:pt idx="7">
                  <c:v>Fleet</c:v>
                </c:pt>
                <c:pt idx="8">
                  <c:v>Electrical transport losses</c:v>
                </c:pt>
                <c:pt idx="9">
                  <c:v>Freight </c:v>
                </c:pt>
                <c:pt idx="10">
                  <c:v>Other</c:v>
                </c:pt>
                <c:pt idx="11">
                  <c:v>Working from home</c:v>
                </c:pt>
              </c:strCache>
            </c:strRef>
          </c:cat>
          <c:val>
            <c:numRef>
              <c:f>'Sheet1 (2)'!$G$54:$G$65</c:f>
              <c:numCache>
                <c:formatCode>#,##0.00</c:formatCode>
                <c:ptCount val="12"/>
                <c:pt idx="0">
                  <c:v>791.79148551793128</c:v>
                </c:pt>
                <c:pt idx="1">
                  <c:v>214.07905308530283</c:v>
                </c:pt>
                <c:pt idx="2">
                  <c:v>27.889112204190766</c:v>
                </c:pt>
                <c:pt idx="3">
                  <c:v>51.899800000000006</c:v>
                </c:pt>
                <c:pt idx="4">
                  <c:v>21.8374090747411</c:v>
                </c:pt>
                <c:pt idx="5">
                  <c:v>26.43997461091729</c:v>
                </c:pt>
                <c:pt idx="6">
                  <c:v>25.362414560111997</c:v>
                </c:pt>
                <c:pt idx="7">
                  <c:v>7.2309003117547661</c:v>
                </c:pt>
                <c:pt idx="8">
                  <c:v>19.652242576806</c:v>
                </c:pt>
                <c:pt idx="9">
                  <c:v>1.2823933049630001</c:v>
                </c:pt>
                <c:pt idx="10">
                  <c:v>1.9272389999999993E-2</c:v>
                </c:pt>
                <c:pt idx="11">
                  <c:v>156.53144567999996</c:v>
                </c:pt>
              </c:numCache>
            </c:numRef>
          </c:val>
          <c:extLst>
            <c:ext xmlns:c16="http://schemas.microsoft.com/office/drawing/2014/chart" uri="{C3380CC4-5D6E-409C-BE32-E72D297353CC}">
              <c16:uniqueId val="{00000001-7977-4744-B21F-32EF257EB322}"/>
            </c:ext>
          </c:extLst>
        </c:ser>
        <c:dLbls>
          <c:showLegendKey val="0"/>
          <c:showVal val="0"/>
          <c:showCatName val="0"/>
          <c:showSerName val="0"/>
          <c:showPercent val="0"/>
          <c:showBubbleSize val="0"/>
        </c:dLbls>
        <c:gapWidth val="219"/>
        <c:overlap val="-27"/>
        <c:axId val="390582320"/>
        <c:axId val="390582704"/>
      </c:barChart>
      <c:catAx>
        <c:axId val="390582320"/>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82704"/>
        <c:crosses val="autoZero"/>
        <c:auto val="1"/>
        <c:lblAlgn val="ctr"/>
        <c:lblOffset val="100"/>
        <c:noMultiLvlLbl val="0"/>
      </c:catAx>
      <c:valAx>
        <c:axId val="390582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82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4577FFB0-260E-4BEB-AB23-5A43F0263A5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2ee7631-8705-4e4e-a159-243698bf6794"/>
    <ds:schemaRef ds:uri="bceb9309-8f47-415f-aa59-4677cf6ce37d"/>
    <ds:schemaRef ds:uri="http://www.w3.org/XML/1998/namespace"/>
    <ds:schemaRef ds:uri="http://purl.org/dc/dcmitype/"/>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12</TotalTime>
  <Pages>21</Pages>
  <Words>3210</Words>
  <Characters>19831</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Greenhouse Gas Emissions for the 2021/22 Financial Year: Report and inventory</dc:title>
  <dc:creator>Ministry of Health</dc:creator>
  <cp:lastModifiedBy>Ministry of Health</cp:lastModifiedBy>
  <cp:revision>14</cp:revision>
  <cp:lastPrinted>2023-06-09T05:16:00Z</cp:lastPrinted>
  <dcterms:created xsi:type="dcterms:W3CDTF">2023-06-09T05:05:00Z</dcterms:created>
  <dcterms:modified xsi:type="dcterms:W3CDTF">2023-06-09T05:16:00Z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